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99a40" w14:textId="2999a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Единого тарифно-квалификационного справочника работ и профессий рабочих (выпуск 10)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21 октября 2019 года № 560. Зарегистрирован в Министерстве юстиции Республики Казахстан 24 октября 2019 года № 19508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16-1)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Единый тарифно-квалификационный справочник работ и профессий рабочих (выпуск 10)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10 апреля 2012 года № 126-ө-м "Об утверждении Единого тарифно-квалификационного справочника работ и профессий рабочих (выпуск 10)" (зарегистрирован в Реестре государственной регистрации нормативных правовых актов за № 7618, опубликован в газете "Юридическая газета" 12 июня 2012 года № 84 (2266)).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труда и социальной защиты населения Республики Казахстан Сарбасова А.А.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2019 года № 560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тарифно-квалификационный справочник работ и профессий рабочих (выпуск 10)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Единый тарифно–квалификационный справочник работ и профессий рабочих (выпуск 10) (далее - ЕТКС) содержит работы по производству часов и технических камней, ремонту часов.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ЕТКС разработан Министерством труда и социальной защиты населения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Тарифно-квалификационные характеристики применяются при тарификации работ и присвоении квалификационных разрядов рабочим в организациях независимо от формы их собственности и организационно-правовых форм, где имеются производства и виды работ, указанные в настоящем ЕТКС.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Тарифно-квалификационные характеристики профессий рабочих по разрядам на работы по производству часов и технических камней, ремонту часов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Весовщик–счетчик, 1 разряд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Характеристика работ: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подсчет и взвешивание материалов, полуфабрикатов, готовых деталей и сборочных единиц часового и камневого производства на весах всех систем;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часовых и технических камней на приспособлениях с применением простых счетных устройств (кассет с определенным количеством гнезд, угольников со шкалами и переводными таблицами) и вручную на стекле, линолеуме, картоне с помощью пинцета или ножа;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 деталей и изделий;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необходимой документации.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Должен знать: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весов различных типов и применяемых приспособлений, их назначение и правила регулировки;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правильности показаний весов;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индексы деталей и камней;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деталями и изделиями при подсчете и взвешивании;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фиксирования количества камней при счете;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оформления документов;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упаковки деталей и камней.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Весовщик – счетчик, 2 разряд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Характеристика работ: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подсчет и взвешивание различных по весу мелких часовых деталей (винтов, трибов, колес, бушонов, анкерных вилок, шайб и камней) наручных механических часов нормального и малого калибра, электронно-механических наручных часов, малогабаритных будильников на автоматических счетчиках;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часовых и технических камней на электронных и автоматических счетчиках всех типов, а также на технических весах;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необходимой документации.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Должен знать: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работы автоматических и электронных счетчиков;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технических весов различных конструкций и способы их регулировки;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правильности показаний автоматических счетчиков;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транспортировки деталей при передаче их на последующие операции или в кладовую;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оформления документов.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Наладчик моечных машин, 4 разряд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Характеристика работ: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регулировка ультразвуковых и специальных моечных машин;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работой ультразвуковых генераторов и технологическим процессом мойки;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профилактических работ по ремонту моечных машин.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Должен знать: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наладки, регулировки, разборки и сборки обслуживаемых моечных машин;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различных неисправностей и проведение текущего ремонта обслуживаемых моечных машин;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ультразвуковой обработки деталей различной сложности, составы моющих растворов.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Наладчик моечных машин, 5 разряд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Характеристика работ: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регулировка автоматических моечных машин различных типов и специальных моющих агрегатов;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герметичности и состояния моющих растворов;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приборами, характеризующими технологический процесс мойки;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профилактических работ по обслуживанию и ремонту моечных машин и моющих агрегатов.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Должен знать: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кинематические, электрические и иные схемы автоматических моечных машин и специальных моющих агрегатов;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процесса мойки и составы моющих растворов;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процессу мойки;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наладки, регулировки, разборки, очистки и сборки составных частей обслуживаемых машин и агрегатов;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устранения различных неисправностей и проведения текущего ремонта моечных машин и моющих агрегатов.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Наладчик сборочных автоматов, полуавтоматов и автоматических линий, 4 разряд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Характеристика работ: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регулировка автоматов и полуавтоматов для сборки заводных головок с валом, ушек с ободком, браслетов и автоматических линий, имеющих не более двух видов манипуляторов различного исполнения;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основных механизмов автоматов, полуавтоматов и автоматических линий в процессе работы и участие в их текущем ремонте.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Должен знать: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наладки и проверки на точность обслуживаемого оборудования;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применения сложного контрольно-измерительного инструмента и приборов;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механики и электротехники в пределах выполняемой работы;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обработки.</w:t>
      </w:r>
    </w:p>
    <w:bookmarkEnd w:id="69"/>
    <w:bookmarkStart w:name="z7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Наладчик сборочных автоматов, полуавтоматов и автоматических линий, 5 разряд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Характеристика работ: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регулировка автоматов и полуавтоматов для запрессовки часовых камней, штифтов, автоматов для сборки колес с трибами, осей баланса с ободом, конвейеров и автоматических линий, имеющих три вида манипуляторов различного исполнения;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технических расчетов, необходимых при наладке обслуживаемого оборудования;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эскизов на быстроизнашивающиеся детали обслуживаемого оборудования, применяемых приспособлений и инструмента.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Должен знать: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кинематические и электрические схемы;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наладки и проверки на точность обслуживаемого оборудования;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наладки и регулировки сложного контрольно-измерительного инструмента и приборов;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теоретические основы механики и электротехники.</w:t>
      </w:r>
    </w:p>
    <w:bookmarkEnd w:id="80"/>
    <w:bookmarkStart w:name="z8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Наладчик сборочных автоматов, полуавтоматов и автоматических линий, 6 разряд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Характеристика работ: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регулировка многопозиционных сборочных автоматов, автоматических линий, имеющих четыре вида манипуляторов различного исполнения, контрольных автоматов со сложными механическими, электрическими и электронными схемами;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новых образцов оборудования для сборки часов, установление оптимальных режимов его работы;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износа, подгонка и замена сборочных единиц обслуживаемого оборудования.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Должен знать: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кинематические, электромеханические и вакуумные схемы обслуживаемого оборудования;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способы и правила проверки на точность автоматов, полуавтоматов и автоматических линий;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неполадок в работе обслуживаемого оборудования;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обработки.</w:t>
      </w:r>
    </w:p>
    <w:bookmarkEnd w:id="90"/>
    <w:bookmarkStart w:name="z9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Наладчик сборочных автоматов, полуавтоматов и автоматических линий, 7 разряд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Характеристика работ: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регулировка автоматических линий, предназначенных для сборки механизмов часов и механизмов приборов часового типа и имеющих свыше четырех видов манипуляторов различного исполнения, контрольных устройств со сложными механическими, электрическими и электронными схемами.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Должен знать: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обслуживаемых автоматических линий и контрольных устройств, приборов часового типа и манипуляторов;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сложного контрольно-измерительного инструмента и приборов;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выполнения работ по диагностике всех систем обслуживаемого оборудования и ремонту неисправностей его механической части.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Требуется техническое и профессиональное (среднее специальное, среднее профессиональное) образование.</w:t>
      </w:r>
    </w:p>
    <w:bookmarkEnd w:id="98"/>
    <w:bookmarkStart w:name="z10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Часовщик по ремонту механических часов, 2 разряд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Характеристика работ: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ремонт механических настольных и гиревых часов;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причин, вызывающих нарушение хода часов;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узлов, чистка и сборка простых и средней сложности узлов механизмов крупногабаритных механических будильников, крупногабаритных балансовых и маятниковых часов без боя при операционном ремонте;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подгонка новых сборочных единиц и деталей ремонтируемых часов с их заменой.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Должен знать: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разборки и сборки крупногабаритных механических будильников и крупногабаритных балансовых и маятниковых часов без боя при индивидуальном ремонте;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взаимодействие разбираемых сборочных единиц механизмов;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собираемых сборочных единиц часов;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специального контрольно-измерительного инструмента;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 применяемых масел и места смазки часового механизма;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Примеры работ: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будильники крупногабаритные механические - разборка, чистка, мойка, сборка и контроль ангренажа при операционном ремонте;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крупногабаритные балансовые и маятниковые часы без боя - полный индивидуальный ремонт.</w:t>
      </w:r>
    </w:p>
    <w:bookmarkEnd w:id="114"/>
    <w:bookmarkStart w:name="z12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Часовщик по ремонту механических часов, 3 разряд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Характеристика работ: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ремонт крупногабаритных механических будильников, крупногабаритных балансовых и маятниковых часов, наручных механических и карманных часов несложных конструкций;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несложных деталей;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сложных узлов механизмов крупногабаритных механических будильников и часов без боя при операционном ремонте;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различных дефектов часов;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и подгонка сборочных единиц и деталей ремонтируемых часов;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узлов, сборка простых и средней сложности узлов механизмов наручных механических и карманных часов несложных конструкций при операционном ремонте.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Должен знать: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операций по разборке и сборке крупногабаритных механических будильников, наручных и карманных часов несложных конструкций при индивидуальном ремонте;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сборки наручных механических часов нормального и малого калибров и карманных часов несложных конструкций при операционном ремонте;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причины, вызывающие нарушение хода часов и методы их устранения;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припасовку новых деталей и футеровку отверстий;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 применения контрольно-измерительного и рабочего инструмента;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Примеры работ: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ремонт: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будильники крупногабаритные и часы механические без боя - полный ремонт, исправление замков, заводной пружины, вставка зуба в барабан, изготовление винтов, собачек со штифтами и пружинами и иных деталей;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часы крупногабаритные механические различных марок - реставрация с изготовлением деталей вала барабана, переводного рычага, секундного колеса и так подобнее;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операционный ремонт: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будильники крупногабаритные и часы механические без боя - отладка и пуск хода, полировка осей баланса и трибов, ремонт колес, контроль собранных часов;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часы наручные механические нормального и малого калибров, карманные несложной конструкции - доводка стальных деталей механизма, сборка ремонтуара, установка периода колебаний баланса.</w:t>
      </w:r>
    </w:p>
    <w:bookmarkEnd w:id="136"/>
    <w:bookmarkStart w:name="z143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Часовщик по ремонту механических часов, 4 разряд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Характеристика работ: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ремонт и регулировка настенных механических часов с боем с пружинными двигателями отечественного и иностранного производства и с гиревым механизмом, малогабаритных механических будильников, карманных и наручных часов нормального калибра;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причин, вызывающих нарушение боя;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осей баланса;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правка спирали, выпиловка рычагов и пружинок;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сложных узлов механизмов карманных и наручных часов нормального калибра при операционном ремонте;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осевых зазоров;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отладка взаимодействия собираемых сборочных единиц часов и регулировка хода.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Должен знать: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операций разборки и сборки настенных механических часов с боем разных типов и малогабаритных механических будильников при индивидуальном ремонте;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сборки карманных и наручных часов нормального калибра при операционном ремонте;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термической обработки изготовляемых деталей;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причины, вызывающие нарушение хода ремонтируемых часов и методы их устранения;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Примеры работ: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ремонт: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часы наручные механические нормального калибра - полный ремонт с заменой часовых камней, изготовление осей баланса, подборка и приладка брегетированной спирали, вставка спирали в колодку баланса;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часы настенные механические с боем - полный ремонт, перевивка старой пружины с изготовлением замка, вытачка валика;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операционный ремонт: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часы карманные и наручные нормального калибра - правка баланса;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регулировка хода;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замена оси баланса, камней;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сборка ангренажа;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проверка собранных часов.</w:t>
      </w:r>
    </w:p>
    <w:bookmarkEnd w:id="161"/>
    <w:bookmarkStart w:name="z168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Часовщик по ремонту механических часов, 5 разряд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Характеристика работ: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ремонт и регулировка настольных механических часов с четвертным боем с пружинным или гиревым механизмами, наручных механических часов малого калибра, наручных механических часов с дополнительными устройствами (центральной секундной стрелкой, сигнальным устройством, календарем, авто-под-заводом), одно-стрелочных секундомеров, часов специального назначения;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изготовление изношенных деталей;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сложных узлов механизмов наручных механических часов малого калибра при операционном ремонте;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осевых зазоров;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отладка взаимодействия собираемых сборочных единиц, отладка и регулировка хода часов;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часовых камней;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анкерной вилки, правка и уравновешивание баланса.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Должен знать: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операций разборки и сборки настольных механических часов с четвертным боем, наручных механических часов нормального и малого калибров при индивидуальном ремонте;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последовательность сборки наручных механических часов малого калибра при операционном ремонте;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различных токарных операций.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Примеры работ: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ремонт: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часы настольные механические с четвертным боем - полный ремонт;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сложной скобы и рычага сложной конфигурации;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часы наручные механические с дополнительными устройствами - реставрация механизма с подбором и подгонкой новой анкерной вилки;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полный ремонт;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на точность;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часы с одно-стрелочным секундомером - полный ремонт, изготовление колес и трибов;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операционный ремонт: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часы наручные механические малого калибра - наладка хода;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механизма в ход;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собранных часов.</w:t>
      </w:r>
    </w:p>
    <w:bookmarkEnd w:id="186"/>
    <w:bookmarkStart w:name="z193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Часовщик по ремонту механических часов, 6 разряд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Характеристика работ: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ремонт и регулировка сложных конструкций специальных видов часов и приборов времени, хронометров, двух-стрелочных секундомеров;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недостающих и изношенных деталей с допуском по 6-7 квалитетам.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Должен знать: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операций разборки и сборки сложных конструкций специальных видов часов и приборов времени при индивидуальном ремонте, их полную сборку и разборку;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сборочных единиц и деталей;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регулировку на точность хода;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готовым часам и приборам времени и технологию их изготовления.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Примеры работ: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приборы времени и часы специального назначения сложной конструкции - полный ремонт и контроль хода;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секундомеры двух-стрелочные, хронометры - полный ремонт с изготовлением звездочки и контроль хода.</w:t>
      </w:r>
    </w:p>
    <w:bookmarkEnd w:id="198"/>
    <w:bookmarkStart w:name="z205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Резчик минералов, 2 разряд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Характеристика работ: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на камнерезных станках яшмы, кварцита, топаза и иных мягких минералов всех видов на блоки, плитки, а также плиток на заготовки;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камнерезных станков, подготовка их к работе;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скоростей резания;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размерами и качеством изготовляемых плиток и заготовок.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Должен знать: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об устройстве камнерезных станков и способы их наладки;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физические свойства обрабатываемых минералов и методы определения их качества;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режущим инструментам;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оптимальные методы резки минералов;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обработки.</w:t>
      </w:r>
    </w:p>
    <w:bookmarkEnd w:id="210"/>
    <w:bookmarkStart w:name="z217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Резчик минералов, 3 разряд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Характеристика работ: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на камнерезных станках и полуавтоматах агата, ситалла и иных минералов средней твердости на плитки заданных размеров и плиток на заготовки;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камнерезных станков и полуавтоматов;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их к работе;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правка алмазоносных дисков;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расчетных и делительных механизмов, режущих инструментов;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размерами и качеством изготовляемых плиток и заготовок.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Должен знать: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наладки камнерезных станков и полуавтоматов;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физические свойства обрабатываемых минералов;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применяемого контрольно-измерительного инструмента;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заготовок;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оптимальные методы резки минералов на плитки и заготовки;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обработки.</w:t>
      </w:r>
    </w:p>
    <w:bookmarkEnd w:id="225"/>
    <w:bookmarkStart w:name="z232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Резчик минералов, 4 разряд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Характеристика работ: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на камнерезных полуавтоматах и автоматах корунда и иных минералов повышенной твердости на мерные плоскопараллельные плитки, на квадратные и прямоугольные заготовки пакетом алмазоносных дисков;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установка и настройка пакета алмазоносных дисков на требуемую глубину резания;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размерами и качеством изготовляемых плиток и заготовок в процессе резки;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полу-булей при помощи поляризационных приборов;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камнерезных полуавтоматов и автоматов.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Должен знать: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наладки обслуживаемых камнерезных полуавтоматов и автоматов;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физические свойства обрабатываемых минералов;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оптимальные методы резки минералов на плитки и плиток на заготовки для максимального выхода заготовок;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правки режущего инструмента и технического контроля заготовок;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применяемого контрольно-измерительного инструмента;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обработки;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заготовок;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основных кристаллографических направлений обрабатываемости минералов.</w:t>
      </w:r>
    </w:p>
    <w:bookmarkEnd w:id="241"/>
    <w:bookmarkStart w:name="z248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Навивщик пружин, 2 разряд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Характеристика работ: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навивка спиральных пружин для различных типов часов на специальных станках с выдержкой в завитом состоянии;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рубка заготовок заданной длины, штамповка накладки и отверстий под внутренние и наружные концы пружинных заготовок;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полировка концов заготовок;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загиб крючка, приклепывание или приваривание накладки к наружному концу пружины;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пружин на крутящий момент и их сортировка.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Должен знать: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применения прессов, станков и приспособлений для навивки пружин и определения крутящего момента;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контрольно-измерительного инструмента;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определения годности пружин с помощью приборов и сортировка их по группам.</w:t>
      </w:r>
    </w:p>
    <w:bookmarkEnd w:id="252"/>
    <w:bookmarkStart w:name="z259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Навивщик пружин, 3 разряд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Характеристика работ: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навивка различных типов пружин из рояльной и плющеной проволоки на специальных полуавтоматах;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изготовленных пружин;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подналадка полуавтоматов в процессе работы.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Должен знать: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способы наладки и подналадки обслуживаемых полуавтоматов;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применения контрольно-измерительного и рабочего инструмента;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обработки.</w:t>
      </w:r>
    </w:p>
    <w:bookmarkEnd w:id="261"/>
    <w:bookmarkStart w:name="z268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Зубополировщик деталей часов, 2 разряд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Характеристика работ: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полирование зубьев трибов для крупногабаритных балансовых и маятниковых часов с крупным зубом с допуском по 10 квалитету с шероховатостью поверхности "Rz 1,6 - Rz 0,4" на налаженных зубополировальных станках.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Должен знать: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об устройстве и принципе действия зубополировальных станков;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обработке деталей;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контрольно-измерительного инструмента;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полирования зубьев;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обработки.</w:t>
      </w:r>
    </w:p>
    <w:bookmarkEnd w:id="270"/>
    <w:bookmarkStart w:name="z277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Зубополировщик деталей часов, 3 разряд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Характеристика работ: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полирование зубьев трибов с мелким зубом с допуском по 8-9 квалитетам с шероховатостью поверхности "Rz 0,8 - Rz 0,20" на налаженных зубополировальных станках;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зубополировальных станков.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Должен знать: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зубополировальных станков;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применения специальных приспособлений и контрольно-измерительного инструмента;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применяемые вспомогательные материалы и полирующие пасты;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обработки.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Примеры работ: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трибы анкерные, секундные, вексельных колес малогабаритных будильников - полирование зубьев;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трибы крупногабаритных электронно-механических часов, будильников - полирование зубьев;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трибы секундные первичных и вторичных электрических часов - полирование зубьев.</w:t>
      </w:r>
    </w:p>
    <w:bookmarkEnd w:id="283"/>
    <w:bookmarkStart w:name="z290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Зубополировщик деталей часов, 4 разряд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Характеристика работ: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полирование зубьев трибов анкерных, минутных, секундных и центральных наручных часов всех марок с мелким зубом с допусками по 7-8 квалитетам с шероховатостью поверхности "Rz 0,4 - Rz 0,10" на налаженных зубополировальных станках и автоматах.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Должен знать: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кинематические схемы зубо-полировальных станков и автоматов различных типов;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сложных и точных приспособлений и контрольно-измерительных приборов;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заточки полировальных дисков;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наладки зубополировальных станков и автоматов;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обработки.</w:t>
      </w:r>
    </w:p>
    <w:bookmarkEnd w:id="292"/>
    <w:bookmarkStart w:name="z299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Зубофрезеровщик деталей часов, 2 разряд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Характеристика работ:</w:t>
      </w:r>
    </w:p>
    <w:bookmarkEnd w:id="294"/>
    <w:bookmarkStart w:name="z3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нарезание зубьев различных модулей на трибах и колесах часов и приборов времени по 5 степени точности с шероховатостью поверхностей "Rz 6,3 - Rz 1,6" на налаженных зубофрезерных автоматах и полуавтоматах.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Должен знать:</w:t>
      </w:r>
    </w:p>
    <w:bookmarkEnd w:id="296"/>
    <w:bookmarkStart w:name="z3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об устройстве и принципе действия зубо-фрезерных автоматов и полуавтоматов;</w:t>
      </w:r>
    </w:p>
    <w:bookmarkEnd w:id="297"/>
    <w:bookmarkStart w:name="z3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контрольно-измерительного инструмента;</w:t>
      </w:r>
    </w:p>
    <w:bookmarkEnd w:id="298"/>
    <w:bookmarkStart w:name="z3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обрабатываемым деталям;</w:t>
      </w:r>
    </w:p>
    <w:bookmarkEnd w:id="299"/>
    <w:bookmarkStart w:name="z30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обработки.</w:t>
      </w:r>
    </w:p>
    <w:bookmarkEnd w:id="300"/>
    <w:bookmarkStart w:name="z30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Примеры работ:</w:t>
      </w:r>
    </w:p>
    <w:bookmarkEnd w:id="301"/>
    <w:bookmarkStart w:name="z30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трибы сигнальных валиков механических будильников-нарезание зубьев;</w:t>
      </w:r>
    </w:p>
    <w:bookmarkEnd w:id="302"/>
    <w:bookmarkStart w:name="z30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трибы счета четвертей напольных часов - нарезание зубьев.</w:t>
      </w:r>
    </w:p>
    <w:bookmarkEnd w:id="303"/>
    <w:bookmarkStart w:name="z310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Зубофрезеровщик деталей часов, 3 разряд</w:t>
      </w:r>
    </w:p>
    <w:bookmarkEnd w:id="304"/>
    <w:bookmarkStart w:name="z31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Характеристика работ:</w:t>
      </w:r>
    </w:p>
    <w:bookmarkEnd w:id="305"/>
    <w:bookmarkStart w:name="z31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нарезание зубьев различных модулей на трибах и колесах часов и приборов времени по 4 степени точности с шероховатостью поверхностей "Rz 6,3 - Rz 0,8" на налаженных зубофрезерных автоматах и полуавтоматах.</w:t>
      </w:r>
    </w:p>
    <w:bookmarkEnd w:id="306"/>
    <w:bookmarkStart w:name="z31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Должен знать:</w:t>
      </w:r>
    </w:p>
    <w:bookmarkEnd w:id="307"/>
    <w:bookmarkStart w:name="z31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зубофрезерных автоматов и полуавтоматов;</w:t>
      </w:r>
    </w:p>
    <w:bookmarkEnd w:id="308"/>
    <w:bookmarkStart w:name="z31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 применения специальных приспособлений, контрольно-измерительного и режущего инструмента;</w:t>
      </w:r>
    </w:p>
    <w:bookmarkEnd w:id="309"/>
    <w:bookmarkStart w:name="z31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фрезерования зубьев;</w:t>
      </w:r>
    </w:p>
    <w:bookmarkEnd w:id="310"/>
    <w:bookmarkStart w:name="z31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обработки.</w:t>
      </w:r>
    </w:p>
    <w:bookmarkEnd w:id="311"/>
    <w:bookmarkStart w:name="z31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Примеры работ:</w:t>
      </w:r>
    </w:p>
    <w:bookmarkEnd w:id="312"/>
    <w:bookmarkStart w:name="z31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колеса передаточные, промежуточные наручных часов всех типов - нарезание зубьев;</w:t>
      </w:r>
    </w:p>
    <w:bookmarkEnd w:id="313"/>
    <w:bookmarkStart w:name="z32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колеса анкерные, боевые, трибы минутные механических будильников - нарезание зубьев;</w:t>
      </w:r>
    </w:p>
    <w:bookmarkEnd w:id="314"/>
    <w:bookmarkStart w:name="z32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колеса промежуточные, анкерные, трибы релейные, трибы минутные настольных и настенных часов - нарезание зубьев;</w:t>
      </w:r>
    </w:p>
    <w:bookmarkEnd w:id="315"/>
    <w:bookmarkStart w:name="z32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колеса передаточные, промежуточные, хода, подъемные, часовые, трибы промежуточные, хода, вексельные напольных часов - нарезание зубьев;</w:t>
      </w:r>
    </w:p>
    <w:bookmarkEnd w:id="316"/>
    <w:bookmarkStart w:name="z32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колеса минутные вторичных электрических часов - нарезание зубьев;</w:t>
      </w:r>
    </w:p>
    <w:bookmarkEnd w:id="317"/>
    <w:bookmarkStart w:name="z32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колеса центральные, трибы электронно-механических часов - нарезание зубьев;</w:t>
      </w:r>
    </w:p>
    <w:bookmarkEnd w:id="318"/>
    <w:bookmarkStart w:name="z32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трибы промежуточных первичных электрических часов - нарезание зубьев.</w:t>
      </w:r>
    </w:p>
    <w:bookmarkEnd w:id="319"/>
    <w:bookmarkStart w:name="z326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Зубофрезеровщик деталей часов, 4 разряд</w:t>
      </w:r>
    </w:p>
    <w:bookmarkEnd w:id="320"/>
    <w:bookmarkStart w:name="z32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Характеристика работ:</w:t>
      </w:r>
    </w:p>
    <w:bookmarkEnd w:id="321"/>
    <w:bookmarkStart w:name="z32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нарезание зубьев различных модулей на трибах и колесах часов и приборов времени по 3 степени точности с шероховатостью поверхностей "Rz 6,3 - Rz 0,8" на налаженных зубофрезерных автоматах и полуавтоматах.</w:t>
      </w:r>
    </w:p>
    <w:bookmarkEnd w:id="322"/>
    <w:bookmarkStart w:name="z32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Должен знать:</w:t>
      </w:r>
    </w:p>
    <w:bookmarkEnd w:id="323"/>
    <w:bookmarkStart w:name="z33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кинематическую схему;</w:t>
      </w:r>
    </w:p>
    <w:bookmarkEnd w:id="324"/>
    <w:bookmarkStart w:name="z33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подналадки зубофрезерных автоматов и полуавтоматов;</w:t>
      </w:r>
    </w:p>
    <w:bookmarkEnd w:id="325"/>
    <w:bookmarkStart w:name="z33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сложных и точных специальных приспособлений и инструмента;</w:t>
      </w:r>
    </w:p>
    <w:bookmarkEnd w:id="326"/>
    <w:bookmarkStart w:name="z33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специальных фрез и правила их заточки;</w:t>
      </w:r>
    </w:p>
    <w:bookmarkEnd w:id="327"/>
    <w:bookmarkStart w:name="z33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определения режимов резания;</w:t>
      </w:r>
    </w:p>
    <w:bookmarkEnd w:id="328"/>
    <w:bookmarkStart w:name="z33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подналадки автоматов и полуавтоматов;</w:t>
      </w:r>
    </w:p>
    <w:bookmarkEnd w:id="329"/>
    <w:bookmarkStart w:name="z33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обработки.</w:t>
      </w:r>
    </w:p>
    <w:bookmarkEnd w:id="330"/>
    <w:bookmarkStart w:name="z33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Примеры работ:</w:t>
      </w:r>
    </w:p>
    <w:bookmarkEnd w:id="331"/>
    <w:bookmarkStart w:name="z33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колеса анкерные, трибы анкерные, секундные, центральные наручных и карманных часов всех типов - нарезание зубьев;</w:t>
      </w:r>
    </w:p>
    <w:bookmarkEnd w:id="332"/>
    <w:bookmarkStart w:name="z33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колеса секундные, боевые, часовые, анкерные, трибы анкерные и боевых колес будильников малогабаритных - нарезание зубьев;</w:t>
      </w:r>
    </w:p>
    <w:bookmarkEnd w:id="333"/>
    <w:bookmarkStart w:name="z34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трибы для приборов времени - нарезание зубьев.</w:t>
      </w:r>
    </w:p>
    <w:bookmarkEnd w:id="334"/>
    <w:bookmarkStart w:name="z341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Лакировщик деталей часов, 2 разряд</w:t>
      </w:r>
    </w:p>
    <w:bookmarkEnd w:id="335"/>
    <w:bookmarkStart w:name="z34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Характеристика работ:</w:t>
      </w:r>
    </w:p>
    <w:bookmarkEnd w:id="336"/>
    <w:bookmarkStart w:name="z34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лакирование деталей (кожухи, стрелки, циферблаты) внешнего оформления часов крупногабаритных балансовых и маятниковых, будильников вручную и пульверизатором;</w:t>
      </w:r>
    </w:p>
    <w:bookmarkEnd w:id="337"/>
    <w:bookmarkStart w:name="z34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деталей под покрытие;</w:t>
      </w:r>
    </w:p>
    <w:bookmarkEnd w:id="338"/>
    <w:bookmarkStart w:name="z34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температуры в сушильной камере.</w:t>
      </w:r>
    </w:p>
    <w:bookmarkEnd w:id="339"/>
    <w:bookmarkStart w:name="z34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Должен знать:</w:t>
      </w:r>
    </w:p>
    <w:bookmarkEnd w:id="340"/>
    <w:bookmarkStart w:name="z34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применения простых приспособлений;</w:t>
      </w:r>
    </w:p>
    <w:bookmarkEnd w:id="341"/>
    <w:bookmarkStart w:name="z34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лакирования деталей;</w:t>
      </w:r>
    </w:p>
    <w:bookmarkEnd w:id="342"/>
    <w:bookmarkStart w:name="z34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назначение специальных лаков и ацетона;</w:t>
      </w:r>
    </w:p>
    <w:bookmarkEnd w:id="343"/>
    <w:bookmarkStart w:name="z35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регулировки температуры в сушильной камере.</w:t>
      </w:r>
    </w:p>
    <w:bookmarkEnd w:id="344"/>
    <w:bookmarkStart w:name="z351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Лакировщик деталей часов, 3 разряд</w:t>
      </w:r>
    </w:p>
    <w:bookmarkEnd w:id="345"/>
    <w:bookmarkStart w:name="z35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Характеристика работ:</w:t>
      </w:r>
    </w:p>
    <w:bookmarkEnd w:id="346"/>
    <w:bookmarkStart w:name="z35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лакирование однотонное, эмалирование деталей (стрелки, циферблаты) внешнего оформления часов наручных механических, электронно-механических, карманных и специальных приборов времени на специальных полуавтоматах или пульверизатором;</w:t>
      </w:r>
    </w:p>
    <w:bookmarkEnd w:id="347"/>
    <w:bookmarkStart w:name="z35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химическое обезжиривание деталей перед покрытием.</w:t>
      </w:r>
    </w:p>
    <w:bookmarkEnd w:id="348"/>
    <w:bookmarkStart w:name="z35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Должен знать:</w:t>
      </w:r>
    </w:p>
    <w:bookmarkEnd w:id="349"/>
    <w:bookmarkStart w:name="z35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однотонного лакирования деталей;</w:t>
      </w:r>
    </w:p>
    <w:bookmarkEnd w:id="350"/>
    <w:bookmarkStart w:name="z35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обслуживаемых специальных полуавтоматов;</w:t>
      </w:r>
    </w:p>
    <w:bookmarkEnd w:id="351"/>
    <w:bookmarkStart w:name="z35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назначение специальных лаков, эмалевых красок и ацетона;</w:t>
      </w:r>
    </w:p>
    <w:bookmarkEnd w:id="352"/>
    <w:bookmarkStart w:name="z35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температурный режим сушильной камеры.</w:t>
      </w:r>
    </w:p>
    <w:bookmarkEnd w:id="353"/>
    <w:bookmarkStart w:name="z360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Лакировщик деталей часов, 4 разряд</w:t>
      </w:r>
    </w:p>
    <w:bookmarkEnd w:id="354"/>
    <w:bookmarkStart w:name="z36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Характеристика работ:</w:t>
      </w:r>
    </w:p>
    <w:bookmarkEnd w:id="355"/>
    <w:bookmarkStart w:name="z36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лакирование разнотонное методом аэрографии деталей (циферблаты) внешнего оформления часов наручных механических, электронно-механических, карманных и специальных приборов времени на специальных полуавтоматах или пульверизатором.</w:t>
      </w:r>
    </w:p>
    <w:bookmarkEnd w:id="356"/>
    <w:bookmarkStart w:name="z36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Должен знать:</w:t>
      </w:r>
    </w:p>
    <w:bookmarkEnd w:id="357"/>
    <w:bookmarkStart w:name="z36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разнотонного лакирования методом аэрографии;</w:t>
      </w:r>
    </w:p>
    <w:bookmarkEnd w:id="358"/>
    <w:bookmarkStart w:name="z36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обслуживаемых специальных полуавтоматов.</w:t>
      </w:r>
    </w:p>
    <w:bookmarkEnd w:id="359"/>
    <w:bookmarkStart w:name="z366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28. Резьбонарезчик деталей часов, 2 разряд</w:t>
      </w:r>
    </w:p>
    <w:bookmarkEnd w:id="360"/>
    <w:bookmarkStart w:name="z36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Характеристика работ:</w:t>
      </w:r>
    </w:p>
    <w:bookmarkEnd w:id="361"/>
    <w:bookmarkStart w:name="z36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нарезка и накатка наружной и нарезка внутренней резьбы в сквозных и глухих отверстиях деталей часов диаметром до 3 миллиметров по 4-5 степеням точности на налаженных резьбонарезных и резьбонакатных станках с применением специальных приспособлений;</w:t>
      </w:r>
    </w:p>
    <w:bookmarkEnd w:id="362"/>
    <w:bookmarkStart w:name="z36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режимов резания по технологической карте;</w:t>
      </w:r>
    </w:p>
    <w:bookmarkEnd w:id="363"/>
    <w:bookmarkStart w:name="z37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резьбонарезных и резьбонакатных станков.</w:t>
      </w:r>
    </w:p>
    <w:bookmarkEnd w:id="364"/>
    <w:bookmarkStart w:name="z37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Должен знать:</w:t>
      </w:r>
    </w:p>
    <w:bookmarkEnd w:id="365"/>
    <w:bookmarkStart w:name="z37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работы, правила подналадки резьбонарезных и резьбонакатных станков;</w:t>
      </w:r>
    </w:p>
    <w:bookmarkEnd w:id="366"/>
    <w:bookmarkStart w:name="z37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назначение и условия применения специальных приспособлений;</w:t>
      </w:r>
    </w:p>
    <w:bookmarkEnd w:id="367"/>
    <w:bookmarkStart w:name="z37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применения контрольно-измерительного, резьбонарезного и резьбонакатного инструмента;</w:t>
      </w:r>
    </w:p>
    <w:bookmarkEnd w:id="368"/>
    <w:bookmarkStart w:name="z37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обработки.</w:t>
      </w:r>
    </w:p>
    <w:bookmarkEnd w:id="369"/>
    <w:bookmarkStart w:name="z376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29. Резьбонарезчик деталей часов, 3 разряд</w:t>
      </w:r>
    </w:p>
    <w:bookmarkEnd w:id="370"/>
    <w:bookmarkStart w:name="z37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Характеристика работ:</w:t>
      </w:r>
    </w:p>
    <w:bookmarkEnd w:id="371"/>
    <w:bookmarkStart w:name="z37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нарезка и накатка наружной и нарезка внутренней резьбы в сквозных и глухих отверстиях деталей часов диаметром до 3 миллиметров по 3-4 степеням точности на резьбонарезных и резьбонакатных станках с применением специальных приспособлений;</w:t>
      </w:r>
    </w:p>
    <w:bookmarkEnd w:id="372"/>
    <w:bookmarkStart w:name="z37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резьбонарезных и резьбонакатных станков;</w:t>
      </w:r>
    </w:p>
    <w:bookmarkEnd w:id="373"/>
    <w:bookmarkStart w:name="z38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технологической последовательности режимов резания по технологической карте.</w:t>
      </w:r>
    </w:p>
    <w:bookmarkEnd w:id="374"/>
    <w:bookmarkStart w:name="z38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Должен знать:</w:t>
      </w:r>
    </w:p>
    <w:bookmarkEnd w:id="375"/>
    <w:bookmarkStart w:name="z38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действия, правила наладки и проверки на точность резьбонарезных и резьбонакатных станков;</w:t>
      </w:r>
    </w:p>
    <w:bookmarkEnd w:id="376"/>
    <w:bookmarkStart w:name="z38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применения специальных приспособлений, контрольно-измерительного, резьбонарезного и резьбонакатного инструмента;</w:t>
      </w:r>
    </w:p>
    <w:bookmarkEnd w:id="377"/>
    <w:bookmarkStart w:name="z38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на резьбу, геометрию и правила заточки резьбонарезного инструмента, его прочность и режимы резания;</w:t>
      </w:r>
    </w:p>
    <w:bookmarkEnd w:id="378"/>
    <w:bookmarkStart w:name="z38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обработки.</w:t>
      </w:r>
    </w:p>
    <w:bookmarkEnd w:id="379"/>
    <w:bookmarkStart w:name="z386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30. Контролер часового и камневого производства, 2 разряд</w:t>
      </w:r>
    </w:p>
    <w:bookmarkEnd w:id="380"/>
    <w:bookmarkStart w:name="z38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Характеристика работ:</w:t>
      </w:r>
    </w:p>
    <w:bookmarkEnd w:id="381"/>
    <w:bookmarkStart w:name="z38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межоперационный контроль и приемка простых деталей, сборочных единиц после механической обработки, простых и средней сложности деталей, сборочных единиц часов после гальванопокрытий недрагоценными металлами с применением простого контрольно-измерительного инструмента: штангенциркуля, калибров-пробок, калибров-скоб, лупы;</w:t>
      </w:r>
    </w:p>
    <w:bookmarkEnd w:id="382"/>
    <w:bookmarkStart w:name="z38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окончательная приемка простых деталей при сборке механизмов часов: крупногабаритных балансовых, маятниковых, электронно-механических и будильников всех типов;</w:t>
      </w:r>
    </w:p>
    <w:bookmarkEnd w:id="383"/>
    <w:bookmarkStart w:name="z39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заводки часов: крупногабаритных балансовых, маятниковых и электронно-механических и будильников на контрольно-испытательной станции;</w:t>
      </w:r>
    </w:p>
    <w:bookmarkEnd w:id="384"/>
    <w:bookmarkStart w:name="z39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документации по результатам приемки продукции.</w:t>
      </w:r>
    </w:p>
    <w:bookmarkEnd w:id="385"/>
    <w:bookmarkStart w:name="z39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Должен знать:</w:t>
      </w:r>
    </w:p>
    <w:bookmarkEnd w:id="386"/>
    <w:bookmarkStart w:name="z39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комплектования часов;</w:t>
      </w:r>
    </w:p>
    <w:bookmarkEnd w:id="387"/>
    <w:bookmarkStart w:name="z39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оформления документации приемки продукции;</w:t>
      </w:r>
    </w:p>
    <w:bookmarkEnd w:id="388"/>
    <w:bookmarkStart w:name="z39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действия отдельных сборочных единиц часового механизма и применяемого контрольно-измерительного инструмента;</w:t>
      </w:r>
    </w:p>
    <w:bookmarkEnd w:id="389"/>
    <w:bookmarkStart w:name="z39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выполнению простых операций;</w:t>
      </w:r>
    </w:p>
    <w:bookmarkEnd w:id="390"/>
    <w:bookmarkStart w:name="z39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обработки.</w:t>
      </w:r>
    </w:p>
    <w:bookmarkEnd w:id="391"/>
    <w:bookmarkStart w:name="z39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Примеры работ:</w:t>
      </w:r>
    </w:p>
    <w:bookmarkEnd w:id="392"/>
    <w:bookmarkStart w:name="z39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часы наручные механические, электронно-механические нормального и малого калибров, крупногабаритные балансовые, маятниковые часы и будильники - контроль и приемка винтов, колонок, штифтов и иных деталей после механической обработки;</w:t>
      </w:r>
    </w:p>
    <w:bookmarkEnd w:id="393"/>
    <w:bookmarkStart w:name="z40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часы крупногабаритные настольные, настенные балансовые, маятниковые и будильники всех типов - контроль заводки и оформление документации.</w:t>
      </w:r>
    </w:p>
    <w:bookmarkEnd w:id="394"/>
    <w:bookmarkStart w:name="z401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31. Контролер часового и камневого производства, 3 разряд</w:t>
      </w:r>
    </w:p>
    <w:bookmarkEnd w:id="395"/>
    <w:bookmarkStart w:name="z40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Характеристика работ:</w:t>
      </w:r>
    </w:p>
    <w:bookmarkEnd w:id="396"/>
    <w:bookmarkStart w:name="z40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межоперационный контроль и приемка заготовок технических камней, деталей и сборочных единиц средней сложности после механической обработки, сложных деталей и сборочных единиц часов после гальванических покрытий недрагоценными металлами и лаками с применением универсальных и специальных контрольно-измерительных инструментов и приспособлений: индикаторов, микрометров, микро-сферо-метров, специальных калибров и приборов для определения радиального биения;</w:t>
      </w:r>
    </w:p>
    <w:bookmarkEnd w:id="397"/>
    <w:bookmarkStart w:name="z40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твердости, прочности и упругости простых и средней сложности деталей после термической обработки;</w:t>
      </w:r>
    </w:p>
    <w:bookmarkEnd w:id="398"/>
    <w:bookmarkStart w:name="z40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приемка деталей после заготовительных операций (вырубки, пробивки, гибки, зачистки, чеканки);</w:t>
      </w:r>
    </w:p>
    <w:bookmarkEnd w:id="399"/>
    <w:bookmarkStart w:name="z40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окончательная приемка заготовок и деталей средней сложности при сборке механизмов часов: крупногабаритных балансовых, маятниковых, электронно-механических и будильников;</w:t>
      </w:r>
    </w:p>
    <w:bookmarkEnd w:id="400"/>
    <w:bookmarkStart w:name="z40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заводки часов: наручных механических, электронно-механических, карманных, секундомеров, специальных приборов времени на контрольно-испытательной станции.</w:t>
      </w:r>
    </w:p>
    <w:bookmarkEnd w:id="401"/>
    <w:bookmarkStart w:name="z40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Должен знать:</w:t>
      </w:r>
    </w:p>
    <w:bookmarkEnd w:id="402"/>
    <w:bookmarkStart w:name="z40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контроль и приемку заготовок, деталей и сборочных единиц механизмов часов;</w:t>
      </w:r>
    </w:p>
    <w:bookmarkEnd w:id="403"/>
    <w:bookmarkStart w:name="z41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смежные операции по технологическому процессу обработки контролируемых деталей, заготовок и сборочных единиц часов;</w:t>
      </w:r>
    </w:p>
    <w:bookmarkEnd w:id="404"/>
    <w:bookmarkStart w:name="z41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контроля различных видов покрытий и термической обработки деталей часов;</w:t>
      </w:r>
    </w:p>
    <w:bookmarkEnd w:id="405"/>
    <w:bookmarkStart w:name="z41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заготовок;</w:t>
      </w:r>
    </w:p>
    <w:bookmarkEnd w:id="406"/>
    <w:bookmarkStart w:name="z41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контрольно-измерительных приборов, инструмента, автоматизированных контрольно-измерительных установок;</w:t>
      </w:r>
    </w:p>
    <w:bookmarkEnd w:id="407"/>
    <w:bookmarkStart w:name="z41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обработки.</w:t>
      </w:r>
    </w:p>
    <w:bookmarkEnd w:id="408"/>
    <w:bookmarkStart w:name="z41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Примеры работ:</w:t>
      </w:r>
    </w:p>
    <w:bookmarkEnd w:id="409"/>
    <w:bookmarkStart w:name="z41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заготовки импульсных камней после полирования цилиндрических поверхностей - контроль качества обработки;</w:t>
      </w:r>
    </w:p>
    <w:bookmarkEnd w:id="410"/>
    <w:bookmarkStart w:name="z41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заготовки камней со сквозными отверстиями (после обработки отверстия и наружного контура) - контроль на проекторе;</w:t>
      </w:r>
    </w:p>
    <w:bookmarkEnd w:id="411"/>
    <w:bookmarkStart w:name="z41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заготовки палет после обработки плоскостей и боковых граней - контроль качества обработки поверхностей и качества сопряжения между ними;</w:t>
      </w:r>
    </w:p>
    <w:bookmarkEnd w:id="412"/>
    <w:bookmarkStart w:name="z41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заготовки накладных камней, подпятников и иных специальных изделий - межоперационный контроль;</w:t>
      </w:r>
    </w:p>
    <w:bookmarkEnd w:id="413"/>
    <w:bookmarkStart w:name="z42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камни часовые и приборные - контроль геометрических размеров заготовок с помощью контактных измерителей;</w:t>
      </w:r>
    </w:p>
    <w:bookmarkEnd w:id="414"/>
    <w:bookmarkStart w:name="z42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камни часовые со сквозными отверстиями (после сверления отверстий) - контроль заготовок на проекторе с рассортировкой по позициям;</w:t>
      </w:r>
    </w:p>
    <w:bookmarkEnd w:id="415"/>
    <w:bookmarkStart w:name="z42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часы наручные механические, электронно-механические нормального и малого калибров - контроль и приемка деталей после механических операций по геометрическим размерам;</w:t>
      </w:r>
    </w:p>
    <w:bookmarkEnd w:id="416"/>
    <w:bookmarkStart w:name="z42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часы и будильники крупногабаритные механические балансовые, маятниковые, электронно-механические - контроль и приемка по внешнему виду, проверка действия ключей заводки, кнопок и точности хода часов в сборочном цехе;</w:t>
      </w:r>
    </w:p>
    <w:bookmarkEnd w:id="417"/>
    <w:bookmarkStart w:name="z42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часы наручные механические, электронно-механические нормального и малого калибров - контроль и приемка винтов, трибов, колонок по твердости после термообработки;</w:t>
      </w:r>
    </w:p>
    <w:bookmarkEnd w:id="418"/>
    <w:bookmarkStart w:name="z42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часы наручные механические и электронно-механические, крупногабаритные механические и электронно-механические - контроль и приемка качества вырубки плотин, мостов, колес, вилок анкерных, накладок;</w:t>
      </w:r>
    </w:p>
    <w:bookmarkEnd w:id="419"/>
    <w:bookmarkStart w:name="z42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часы карманные, секундомеры - контроль полной заводки часов и оформление паспорта.</w:t>
      </w:r>
    </w:p>
    <w:bookmarkEnd w:id="420"/>
    <w:bookmarkStart w:name="z427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32. Контролер часового и камневого производства, 4 разряд</w:t>
      </w:r>
    </w:p>
    <w:bookmarkEnd w:id="421"/>
    <w:bookmarkStart w:name="z42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Характеристика работ:</w:t>
      </w:r>
    </w:p>
    <w:bookmarkEnd w:id="422"/>
    <w:bookmarkStart w:name="z42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окончательная приемка простых и сложных камней, деталей и сборочных единиц средней сложности часов наручных механических и электронно-механических, карманных, секундомеров, специальных приборов времени после механической обработки с применением сложных приборов и контрольно-измерительных инструментов: микрометров гладких, микрометров настольных со стрелочным отсчетным устройством, сложных калибров;</w:t>
      </w:r>
    </w:p>
    <w:bookmarkEnd w:id="423"/>
    <w:bookmarkStart w:name="z43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приемка сложных деталей часов, изготовление шлифов и проверка микроструктуры после термической обработки;</w:t>
      </w:r>
    </w:p>
    <w:bookmarkEnd w:id="424"/>
    <w:bookmarkStart w:name="z43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приемка деталей часов после гальванопокрытий драгоценными металлами;</w:t>
      </w:r>
    </w:p>
    <w:bookmarkEnd w:id="425"/>
    <w:bookmarkStart w:name="z43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окончательная приемка простых и средней сложности деталей при сборке механизмов часов: наручных механических, электронно-механических, карманных, секундомеров и специальных приборов времени;</w:t>
      </w:r>
    </w:p>
    <w:bookmarkEnd w:id="426"/>
    <w:bookmarkStart w:name="z43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окончательная приемка сложных деталей при сборке механизмов и готовой продукции часов: крупногабаритных балансовых, маятниковых, электронно-механических и будильников;</w:t>
      </w:r>
    </w:p>
    <w:bookmarkEnd w:id="427"/>
    <w:bookmarkStart w:name="z434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движения часов на контрольно-испытательной станции;</w:t>
      </w:r>
    </w:p>
    <w:bookmarkEnd w:id="428"/>
    <w:bookmarkStart w:name="z43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исправности контрольно-измерительного инструмента и приборов на рабочем месте по калибру или эталонной детали;</w:t>
      </w:r>
    </w:p>
    <w:bookmarkEnd w:id="429"/>
    <w:bookmarkStart w:name="z43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приемка всевозможных гладких цилиндрических и конических калибров, резьбовых калибров с применением трех проволочек, индикаторов, микрометров гладких, концевых мер.</w:t>
      </w:r>
    </w:p>
    <w:bookmarkEnd w:id="430"/>
    <w:bookmarkStart w:name="z43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Должен знать:</w:t>
      </w:r>
    </w:p>
    <w:bookmarkEnd w:id="431"/>
    <w:bookmarkStart w:name="z43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выполнения контрольных операций по приемке готовых часов, а также сборочных единиц и деталей средней сложности при сборке часового механизма;</w:t>
      </w:r>
    </w:p>
    <w:bookmarkEnd w:id="432"/>
    <w:bookmarkStart w:name="z43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выполнения отделочных работ;</w:t>
      </w:r>
    </w:p>
    <w:bookmarkEnd w:id="433"/>
    <w:bookmarkStart w:name="z440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обрабатываемых материалов;</w:t>
      </w:r>
    </w:p>
    <w:bookmarkEnd w:id="434"/>
    <w:bookmarkStart w:name="z44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штамповки и правки металлов;</w:t>
      </w:r>
    </w:p>
    <w:bookmarkEnd w:id="435"/>
    <w:bookmarkStart w:name="z44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оформления документации по учету контролируемой продукции;</w:t>
      </w:r>
    </w:p>
    <w:bookmarkEnd w:id="436"/>
    <w:bookmarkStart w:name="z44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обработки;</w:t>
      </w:r>
    </w:p>
    <w:bookmarkEnd w:id="437"/>
    <w:bookmarkStart w:name="z44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обслуживания специальных установок для испытания на водонепроницаемость, пыле-защищенность.</w:t>
      </w:r>
    </w:p>
    <w:bookmarkEnd w:id="438"/>
    <w:bookmarkStart w:name="z44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Примеры работ:</w:t>
      </w:r>
    </w:p>
    <w:bookmarkEnd w:id="439"/>
    <w:bookmarkStart w:name="z44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камни агренажные и накладные часовые - контроль качества обработки рабочих и нерабочих поверхностей;</w:t>
      </w:r>
    </w:p>
    <w:bookmarkEnd w:id="440"/>
    <w:bookmarkStart w:name="z44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камни балансовые готовые - контроль качества обработки и формы оливированного отверстия с применением бинокулярного микроскопа и проектора;</w:t>
      </w:r>
    </w:p>
    <w:bookmarkEnd w:id="441"/>
    <w:bookmarkStart w:name="z44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камни со сквозными отверстиями готовые - контроль наружного и внутреннего диаметра отверстия, его центричности и формы с применением проектора;</w:t>
      </w:r>
    </w:p>
    <w:bookmarkEnd w:id="442"/>
    <w:bookmarkStart w:name="z44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камни импульсные-контроль размеров и качества обработки поверхностей;</w:t>
      </w:r>
    </w:p>
    <w:bookmarkEnd w:id="443"/>
    <w:bookmarkStart w:name="z45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камни накладные - контроль качества обработки рабочей плоскости;</w:t>
      </w:r>
    </w:p>
    <w:bookmarkEnd w:id="444"/>
    <w:bookmarkStart w:name="z45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подпятники агатовые и ситалловые конические - контроль на микро-сферо-метре качества шлифовки конического углубления;</w:t>
      </w:r>
    </w:p>
    <w:bookmarkEnd w:id="445"/>
    <w:bookmarkStart w:name="z45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подпятники агатовые и ситалловые конические и сферические - контроль качества полирования и формы кратера с применением монокулярных и бинокулярных микроскопов;</w:t>
      </w:r>
    </w:p>
    <w:bookmarkEnd w:id="446"/>
    <w:bookmarkStart w:name="z45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призмы агатовые готовые - полный контроль по всем параметрам;</w:t>
      </w:r>
    </w:p>
    <w:bookmarkEnd w:id="447"/>
    <w:bookmarkStart w:name="z454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часы и будильники крупногабаритные механические балансовые и маятниковые, электронно-механические - полная приемка по внешнему виду и точности хода механизма в сборочном цехе и на контрольно-испытательной станции, оформление документации;</w:t>
      </w:r>
    </w:p>
    <w:bookmarkEnd w:id="448"/>
    <w:bookmarkStart w:name="z455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часы наручные механические нормального и малого калибров, электронно-механические, карманные и секундомеры - контроль и приемка осей, трибов, плоских деталей, деталей внешнего оформления после полировальных операций;</w:t>
      </w:r>
    </w:p>
    <w:bookmarkEnd w:id="449"/>
    <w:bookmarkStart w:name="z456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часы наручные механические нормального и малого калибров - контроль корпусов часов на водонепроницаемость, пыле - защищенность;</w:t>
      </w:r>
    </w:p>
    <w:bookmarkEnd w:id="450"/>
    <w:bookmarkStart w:name="z457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часы наручные механические нормального и малого калибров, электронно-механические-контроль расточек, контроль размеров по запрессовке камней в плотинах, мостах, контроль качества сборки балансов, вилок анкерных, колес секундных, анкерных, промежуточных, контроль радиальных биений;</w:t>
      </w:r>
    </w:p>
    <w:bookmarkEnd w:id="451"/>
    <w:bookmarkStart w:name="z458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часы наручные механические нормального и малого калибров, электронно-механические, карманные и секундомеры - контроль и приемка циферблатов после печати цифр, знаков;</w:t>
      </w:r>
    </w:p>
    <w:bookmarkEnd w:id="452"/>
    <w:bookmarkStart w:name="z459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часы наручные механические нормального и малого калибров, электронно-механические - предварительный и окончательный сплошной контроль часов со съемом суточных ходов по хронометру, контроль мгновенного суточного хода часов на приборах, внешнего вида часов и механизмов на соответствие требованиям стандарта, окончательная приемка изделий в сборочном цехе.</w:t>
      </w:r>
    </w:p>
    <w:bookmarkEnd w:id="453"/>
    <w:bookmarkStart w:name="z460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33. Контролер часового и камневого производства, 5 разряд</w:t>
      </w:r>
    </w:p>
    <w:bookmarkEnd w:id="454"/>
    <w:bookmarkStart w:name="z461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Характеристика работ:</w:t>
      </w:r>
    </w:p>
    <w:bookmarkEnd w:id="455"/>
    <w:bookmarkStart w:name="z46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окончательная приемка сложных и особо сложных деталей и сборочных единиц часов наручных механических и электронно-механических, карманных, секундомеров, специальных приборов времени после механической обработки с проверкой на сложных электрических и оптических приборах: микроскопе бинокулярном, микроскопе инструментальном, проекторе;</w:t>
      </w:r>
    </w:p>
    <w:bookmarkEnd w:id="456"/>
    <w:bookmarkStart w:name="z463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окончательная приемка собранных механизмов и готовой продукции часов: наручных механических и электронно-механических, карманных, секундомеров и специальных приборов времени;</w:t>
      </w:r>
    </w:p>
    <w:bookmarkEnd w:id="457"/>
    <w:bookmarkStart w:name="z464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исправности сложного и специального измерительного инструмента, проверка шероховатости поверхностей деталей на приборах, проверка концевых мер длины, проведение арбитражных измерений.</w:t>
      </w:r>
    </w:p>
    <w:bookmarkEnd w:id="458"/>
    <w:bookmarkStart w:name="z465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Должен знать:</w:t>
      </w:r>
    </w:p>
    <w:bookmarkEnd w:id="459"/>
    <w:bookmarkStart w:name="z466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выполнения контрольных операций по приемке сложных и особо сложных сборочных единиц и деталей часов;</w:t>
      </w:r>
    </w:p>
    <w:bookmarkEnd w:id="460"/>
    <w:bookmarkStart w:name="z467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готовой продукции и собранных механизмов часов;</w:t>
      </w:r>
    </w:p>
    <w:bookmarkEnd w:id="461"/>
    <w:bookmarkStart w:name="z46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испытания и проверки готовой продукции на точность хода;</w:t>
      </w:r>
    </w:p>
    <w:bookmarkEnd w:id="462"/>
    <w:bookmarkStart w:name="z469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к принимаемой продукции;</w:t>
      </w:r>
    </w:p>
    <w:bookmarkEnd w:id="463"/>
    <w:bookmarkStart w:name="z470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сборочных единиц и деталей в работе механизма часов;</w:t>
      </w:r>
    </w:p>
    <w:bookmarkEnd w:id="464"/>
    <w:bookmarkStart w:name="z47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принцип работы специального и универсального контрольно-измерительного инструмента, а также сложных электрических и оптических приборов;</w:t>
      </w:r>
    </w:p>
    <w:bookmarkEnd w:id="465"/>
    <w:bookmarkStart w:name="z472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ими;</w:t>
      </w:r>
    </w:p>
    <w:bookmarkEnd w:id="466"/>
    <w:bookmarkStart w:name="z473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кинематические схемы и принцип действия механизма часов и отдельных сборочных единиц;</w:t>
      </w:r>
    </w:p>
    <w:bookmarkEnd w:id="467"/>
    <w:bookmarkStart w:name="z474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регулировки баланса и спирали;</w:t>
      </w:r>
    </w:p>
    <w:bookmarkEnd w:id="468"/>
    <w:bookmarkStart w:name="z475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хода часов в различных положениях;</w:t>
      </w:r>
    </w:p>
    <w:bookmarkEnd w:id="469"/>
    <w:bookmarkStart w:name="z476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регулировки точности хода часов;</w:t>
      </w:r>
    </w:p>
    <w:bookmarkEnd w:id="470"/>
    <w:bookmarkStart w:name="z477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статистические методы приемки и контроля готовой продукции.</w:t>
      </w:r>
    </w:p>
    <w:bookmarkEnd w:id="471"/>
    <w:bookmarkStart w:name="z478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Примеры работ:</w:t>
      </w:r>
    </w:p>
    <w:bookmarkEnd w:id="472"/>
    <w:bookmarkStart w:name="z479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палеты готовые-окончательный контроль размеров и качества обработки поверхностей;</w:t>
      </w:r>
    </w:p>
    <w:bookmarkEnd w:id="473"/>
    <w:bookmarkStart w:name="z480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часы наручные механические нормального и малого калибров, электронно-механические-контроль и окончательная приемка сборки, контроль балансов, анкерных вилок, барабанов, контроль и окончательная приемка сборочных единиц платин, мостов;</w:t>
      </w:r>
    </w:p>
    <w:bookmarkEnd w:id="474"/>
    <w:bookmarkStart w:name="z481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часы наручные механические нормального и малого калибров, электронно-механические, карманные и секундомеры - разбраковка часов, проходящих испытания, прием и сдача часов, выдача возврата в цех;</w:t>
      </w:r>
    </w:p>
    <w:bookmarkEnd w:id="475"/>
    <w:bookmarkStart w:name="z48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часы наручные электронно-механические и специальные приборы времени-контроль и окончательная приемка шагового микродвигателя, электронного блока, интегральных схем и иных сложных сборочных единиц, контроль собранных часов с помощью специальных электронных приборов на стендах и установках.</w:t>
      </w:r>
    </w:p>
    <w:bookmarkEnd w:id="476"/>
    <w:bookmarkStart w:name="z483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34. Контролер часового и камневого производства, 6 разряд</w:t>
      </w:r>
    </w:p>
    <w:bookmarkEnd w:id="477"/>
    <w:bookmarkStart w:name="z484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Характеристика работ:</w:t>
      </w:r>
    </w:p>
    <w:bookmarkEnd w:id="478"/>
    <w:bookmarkStart w:name="z485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окончательная приемка особо сложных и особо точных деталей, обработанных по 3-6 квалитетам и сборочных единиц механизмов часов, внешнего оформления водозащитных и водонепроницаемых часов после механической обработки с использованием сложных механических, оптических, электронных приборов и их комбинаций;</w:t>
      </w:r>
    </w:p>
    <w:bookmarkEnd w:id="479"/>
    <w:bookmarkStart w:name="z486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сложных операций сборки и окончательная приемка и испытание часов с аналого-цифровой индикацией, звуковым сигналом, специальных приборов времени с применением автоматизированных систем управления технологическим процессом, автоматизированных рабочих мест;</w:t>
      </w:r>
    </w:p>
    <w:bookmarkEnd w:id="480"/>
    <w:bookmarkStart w:name="z487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и обработка полученных результатов с учетом статистических методов управления качеством.</w:t>
      </w:r>
    </w:p>
    <w:bookmarkEnd w:id="481"/>
    <w:bookmarkStart w:name="z488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Должен знать:</w:t>
      </w:r>
    </w:p>
    <w:bookmarkEnd w:id="482"/>
    <w:bookmarkStart w:name="z489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стандарты, технические условия, конструкторскую и технологическую документацию контролируемых изделий камневого и часового производства;</w:t>
      </w:r>
    </w:p>
    <w:bookmarkEnd w:id="483"/>
    <w:bookmarkStart w:name="z490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возможные причины дефектов деталей, сборочных единиц;</w:t>
      </w:r>
    </w:p>
    <w:bookmarkEnd w:id="484"/>
    <w:bookmarkStart w:name="z491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отказа в работе часов;</w:t>
      </w:r>
    </w:p>
    <w:bookmarkEnd w:id="485"/>
    <w:bookmarkStart w:name="z492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испытаний и проверки на точность и согласованность числовой и аналоговой индикации и настройки звукового сигнала;</w:t>
      </w:r>
    </w:p>
    <w:bookmarkEnd w:id="486"/>
    <w:bookmarkStart w:name="z493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работы автоматизированных систем управления технологическим процессом и автоматизированных рабочих мест контролеров, статистические методы контроля и управления качеством продукции.</w:t>
      </w:r>
    </w:p>
    <w:bookmarkEnd w:id="487"/>
    <w:bookmarkStart w:name="z494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Примеры работ:</w:t>
      </w:r>
    </w:p>
    <w:bookmarkEnd w:id="488"/>
    <w:bookmarkStart w:name="z495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 геометрических параметров - шага, формы, числа витков волоска, заводной (спиральной) пружины на проекторе методом вкручивания проекторного чертежа; контроль размеров плющенки;</w:t>
      </w:r>
    </w:p>
    <w:bookmarkEnd w:id="489"/>
    <w:bookmarkStart w:name="z496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кольцо корпусное, ободок, крышка корпуса для водонепроницаемых часов - контроль сопрягаемых размеров после механической обработки;</w:t>
      </w:r>
    </w:p>
    <w:bookmarkEnd w:id="490"/>
    <w:bookmarkStart w:name="z497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качества термообработки на приборах типов "ПМТ-3", "МИМ-7", "МИМ-8" - определение твердости и микроструктуры;</w:t>
      </w:r>
    </w:p>
    <w:bookmarkEnd w:id="491"/>
    <w:bookmarkStart w:name="z498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спиралей, узла баланса на приборах типа "Класс – О - Матик– настройка" программы, формирование внутреннего витка, раскладка на группы; построение гистограммы;</w:t>
      </w:r>
    </w:p>
    <w:bookmarkEnd w:id="492"/>
    <w:bookmarkStart w:name="z499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часы с аналого-цифровой индикацией, часы с сигналом, сигнальное устройство - контроль операций сборки, окончательная приемка и испытания;</w:t>
      </w:r>
    </w:p>
    <w:bookmarkEnd w:id="493"/>
    <w:bookmarkStart w:name="z500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качества деталей, сборочных единиц и изделий статистическими методами.</w:t>
      </w:r>
    </w:p>
    <w:bookmarkEnd w:id="494"/>
    <w:bookmarkStart w:name="z501" w:id="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35. Протирщик часовых стекол, 1 разряд</w:t>
      </w:r>
    </w:p>
    <w:bookmarkEnd w:id="495"/>
    <w:bookmarkStart w:name="z502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Характеристика работ:</w:t>
      </w:r>
    </w:p>
    <w:bookmarkEnd w:id="496"/>
    <w:bookmarkStart w:name="z503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протирка часовых стекол различных форм и поверхностей;</w:t>
      </w:r>
    </w:p>
    <w:bookmarkEnd w:id="497"/>
    <w:bookmarkStart w:name="z504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их в тару и сдача на контроль.</w:t>
      </w:r>
    </w:p>
    <w:bookmarkEnd w:id="498"/>
    <w:bookmarkStart w:name="z505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Должен знать:</w:t>
      </w:r>
    </w:p>
    <w:bookmarkEnd w:id="499"/>
    <w:bookmarkStart w:name="z506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протирки часовых стекол;</w:t>
      </w:r>
    </w:p>
    <w:bookmarkEnd w:id="500"/>
    <w:bookmarkStart w:name="z507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протирке часовых стекол;</w:t>
      </w:r>
    </w:p>
    <w:bookmarkEnd w:id="501"/>
    <w:bookmarkStart w:name="z508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применяемый протирочный материал;</w:t>
      </w:r>
    </w:p>
    <w:bookmarkEnd w:id="502"/>
    <w:bookmarkStart w:name="z509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и срок его годности;</w:t>
      </w:r>
    </w:p>
    <w:bookmarkEnd w:id="503"/>
    <w:bookmarkStart w:name="z510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укладки часовых стекол в тару при их транспортировке.</w:t>
      </w:r>
    </w:p>
    <w:bookmarkEnd w:id="504"/>
    <w:bookmarkStart w:name="z511" w:id="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36. Сборщик часов, 1 разряд</w:t>
      </w:r>
    </w:p>
    <w:bookmarkEnd w:id="505"/>
    <w:bookmarkStart w:name="z512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Характеристика работ:</w:t>
      </w:r>
    </w:p>
    <w:bookmarkEnd w:id="506"/>
    <w:bookmarkStart w:name="z513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простых и средней сложности узлов механизмов крупногабаритных механических будильников, гиревых маятниковых часов при расчлененном сборочном процессе с отладкой взаимодействия собираемых сборочных единиц и деталей.</w:t>
      </w:r>
    </w:p>
    <w:bookmarkEnd w:id="507"/>
    <w:bookmarkStart w:name="z514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Должен знать:</w:t>
      </w:r>
    </w:p>
    <w:bookmarkEnd w:id="508"/>
    <w:bookmarkStart w:name="z515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сборки простых сборочных единиц часового механизма;</w:t>
      </w:r>
    </w:p>
    <w:bookmarkEnd w:id="509"/>
    <w:bookmarkStart w:name="z516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простого рабочего и вспомогательного инструмента.</w:t>
      </w:r>
    </w:p>
    <w:bookmarkEnd w:id="510"/>
    <w:bookmarkStart w:name="z517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Примеры работ:</w:t>
      </w:r>
    </w:p>
    <w:bookmarkEnd w:id="511"/>
    <w:bookmarkStart w:name="z518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будильники механические крупногабаритные - завод пружины хода и боя, установка ключей, кнопок перевода стрелок, смазка цапф, перекусывание транспортного кольца, протирка стекол;</w:t>
      </w:r>
    </w:p>
    <w:bookmarkEnd w:id="512"/>
    <w:bookmarkStart w:name="z519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часы маятниковые гиревые - смазка колес, сборка стрелочного механизма, установка тяг мехов, крепление механизма к кронштейну, крепление качалки и подвески, установка стрелок.</w:t>
      </w:r>
    </w:p>
    <w:bookmarkEnd w:id="513"/>
    <w:bookmarkStart w:name="z520" w:id="5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37. Сборщик часов, 2 разряд</w:t>
      </w:r>
    </w:p>
    <w:bookmarkEnd w:id="514"/>
    <w:bookmarkStart w:name="z521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Характеристика работ:</w:t>
      </w:r>
    </w:p>
    <w:bookmarkEnd w:id="515"/>
    <w:bookmarkStart w:name="z522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сложных узлов механизмов крупногабаритных механических будильников и гиревых маятниковых часов при расчлененном сборочном процессе с подбором сборочных единиц и деталей;</w:t>
      </w:r>
    </w:p>
    <w:bookmarkEnd w:id="516"/>
    <w:bookmarkStart w:name="z523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простых и средней сложности узлов механизмов малогабаритных механических будильников, крупногабаритных балансовых и маятниковых часов;</w:t>
      </w:r>
    </w:p>
    <w:bookmarkEnd w:id="517"/>
    <w:bookmarkStart w:name="z524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отладка взаимодействия собираемых сборочных единиц;</w:t>
      </w:r>
    </w:p>
    <w:bookmarkEnd w:id="518"/>
    <w:bookmarkStart w:name="z525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длины спирали (установка периода колебаний баланса) крупногабаритных механических часов и будильников.</w:t>
      </w:r>
    </w:p>
    <w:bookmarkEnd w:id="519"/>
    <w:bookmarkStart w:name="z526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Должен знать:</w:t>
      </w:r>
    </w:p>
    <w:bookmarkEnd w:id="520"/>
    <w:bookmarkStart w:name="z527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собираемых сборочных единиц механизма часов;</w:t>
      </w:r>
    </w:p>
    <w:bookmarkEnd w:id="521"/>
    <w:bookmarkStart w:name="z528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выполняемых операций сборки механизма часов;</w:t>
      </w:r>
    </w:p>
    <w:bookmarkEnd w:id="522"/>
    <w:bookmarkStart w:name="z529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выполняемой работе;</w:t>
      </w:r>
    </w:p>
    <w:bookmarkEnd w:id="523"/>
    <w:bookmarkStart w:name="z530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монтажа сборочных единиц и деталей в механизме часов;</w:t>
      </w:r>
    </w:p>
    <w:bookmarkEnd w:id="524"/>
    <w:bookmarkStart w:name="z531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регулировки зазоров и длины спирали;</w:t>
      </w:r>
    </w:p>
    <w:bookmarkEnd w:id="525"/>
    <w:bookmarkStart w:name="z532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рабочего и вспомогательного инструмента;</w:t>
      </w:r>
    </w:p>
    <w:bookmarkEnd w:id="526"/>
    <w:bookmarkStart w:name="z533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обработки.</w:t>
      </w:r>
    </w:p>
    <w:bookmarkEnd w:id="527"/>
    <w:bookmarkStart w:name="z534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Примеры работ:</w:t>
      </w:r>
    </w:p>
    <w:bookmarkEnd w:id="528"/>
    <w:bookmarkStart w:name="z535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будильники механические - сборка рамки, механизма;</w:t>
      </w:r>
    </w:p>
    <w:bookmarkEnd w:id="529"/>
    <w:bookmarkStart w:name="z536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проверка ангренажа;</w:t>
      </w:r>
    </w:p>
    <w:bookmarkEnd w:id="530"/>
    <w:bookmarkStart w:name="z537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центровых винтов, регуляторов, баланса, кнопки перевода стрелок, циферблата, механизма в корпус, механизма на время;</w:t>
      </w:r>
    </w:p>
    <w:bookmarkEnd w:id="531"/>
    <w:bookmarkStart w:name="z538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деталей стрелочного механизма, пружины запора боя;</w:t>
      </w:r>
    </w:p>
    <w:bookmarkEnd w:id="532"/>
    <w:bookmarkStart w:name="z539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отладка взаимодействия молотка с пружиной запора боя;</w:t>
      </w:r>
    </w:p>
    <w:bookmarkEnd w:id="533"/>
    <w:bookmarkStart w:name="z540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боя;</w:t>
      </w:r>
    </w:p>
    <w:bookmarkEnd w:id="534"/>
    <w:bookmarkStart w:name="z541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мелкий и средний;</w:t>
      </w:r>
    </w:p>
    <w:bookmarkEnd w:id="535"/>
    <w:bookmarkStart w:name="z542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напрессовка минутника;</w:t>
      </w:r>
    </w:p>
    <w:bookmarkEnd w:id="536"/>
    <w:bookmarkStart w:name="z543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механизма на приборе, заштифтовка спирали;</w:t>
      </w:r>
    </w:p>
    <w:bookmarkEnd w:id="537"/>
    <w:bookmarkStart w:name="z544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зацепления колес;</w:t>
      </w:r>
    </w:p>
    <w:bookmarkEnd w:id="538"/>
    <w:bookmarkStart w:name="z545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часы крупногабаритные балансовые и маятниковые - установка барабана, кулачков подъема, колонок, механизма в корпус, проверка и отладка пуска, сборка колесной системы, правка спирали, отладка хода и боя;</w:t>
      </w:r>
    </w:p>
    <w:bookmarkEnd w:id="539"/>
    <w:bookmarkStart w:name="z546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и средний ремонт механизма;</w:t>
      </w:r>
    </w:p>
    <w:bookmarkEnd w:id="540"/>
    <w:bookmarkStart w:name="z547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привертывание колонок к платине;</w:t>
      </w:r>
    </w:p>
    <w:bookmarkEnd w:id="541"/>
    <w:bookmarkStart w:name="z548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механизма;</w:t>
      </w:r>
    </w:p>
    <w:bookmarkEnd w:id="542"/>
    <w:bookmarkStart w:name="z549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часы маятниковые гиревые - установка зазоров колес и трибов;</w:t>
      </w:r>
    </w:p>
    <w:bookmarkEnd w:id="543"/>
    <w:bookmarkStart w:name="z550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кронштейна поворота кукушки и его отладка.</w:t>
      </w:r>
    </w:p>
    <w:bookmarkEnd w:id="544"/>
    <w:bookmarkStart w:name="z551" w:id="5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38. Сборщик часов, 3 разряд</w:t>
      </w:r>
    </w:p>
    <w:bookmarkEnd w:id="545"/>
    <w:bookmarkStart w:name="z552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Характеристика работ:</w:t>
      </w:r>
    </w:p>
    <w:bookmarkEnd w:id="546"/>
    <w:bookmarkStart w:name="z553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сложных узлов механизмов малогабаритных механических будильников, крупногабаритных балансовых и маятниковых часов;</w:t>
      </w:r>
    </w:p>
    <w:bookmarkEnd w:id="547"/>
    <w:bookmarkStart w:name="z554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регулировка осевых и радиальных зазоров, подбор деталей и сборочных единиц механизма часов;</w:t>
      </w:r>
    </w:p>
    <w:bookmarkEnd w:id="548"/>
    <w:bookmarkStart w:name="z555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простых и средней сложности узлов механизмов наручных механических и электронно-механических часов, карманных часов, электронно-механических будильников, крупногабаритных электронно-механических часов;</w:t>
      </w:r>
    </w:p>
    <w:bookmarkEnd w:id="549"/>
    <w:bookmarkStart w:name="z556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и дорегулировка механизмов в собранном виде;</w:t>
      </w:r>
    </w:p>
    <w:bookmarkEnd w:id="550"/>
    <w:bookmarkStart w:name="z557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дефектов сборки крупногабаритных механических будильников и гиревых маятниковых часов.</w:t>
      </w:r>
    </w:p>
    <w:bookmarkEnd w:id="551"/>
    <w:bookmarkStart w:name="z558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Должен знать:</w:t>
      </w:r>
    </w:p>
    <w:bookmarkEnd w:id="552"/>
    <w:bookmarkStart w:name="z559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механизма часов крупногабаритных балансовых и маятниковых, механических будильников;</w:t>
      </w:r>
    </w:p>
    <w:bookmarkEnd w:id="553"/>
    <w:bookmarkStart w:name="z560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сборочных единиц и деталей в работе механизма часов наручных механических и электронно-механических нормального и малого калибров, карманных;</w:t>
      </w:r>
    </w:p>
    <w:bookmarkEnd w:id="554"/>
    <w:bookmarkStart w:name="z561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и приемы сборки сборочных единиц и деталей механизма часов;</w:t>
      </w:r>
    </w:p>
    <w:bookmarkEnd w:id="555"/>
    <w:bookmarkStart w:name="z562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осевых и радиальных зазоров;</w:t>
      </w:r>
    </w:p>
    <w:bookmarkEnd w:id="556"/>
    <w:bookmarkStart w:name="z563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 применения специальных приспособлений и инструмента;</w:t>
      </w:r>
    </w:p>
    <w:bookmarkEnd w:id="557"/>
    <w:bookmarkStart w:name="z564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обработки.</w:t>
      </w:r>
    </w:p>
    <w:bookmarkEnd w:id="558"/>
    <w:bookmarkStart w:name="z565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Примеры работ:</w:t>
      </w:r>
    </w:p>
    <w:bookmarkEnd w:id="559"/>
    <w:bookmarkStart w:name="z566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будильники механические - сборка механизма боя, балансового моста с регулятором, ангренажа, под-циферблатника;</w:t>
      </w:r>
    </w:p>
    <w:bookmarkEnd w:id="560"/>
    <w:bookmarkStart w:name="z567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работы механизма;</w:t>
      </w:r>
    </w:p>
    <w:bookmarkEnd w:id="561"/>
    <w:bookmarkStart w:name="z568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защелачивание паллет;</w:t>
      </w:r>
    </w:p>
    <w:bookmarkEnd w:id="562"/>
    <w:bookmarkStart w:name="z569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анкерной вилки;</w:t>
      </w:r>
    </w:p>
    <w:bookmarkEnd w:id="563"/>
    <w:bookmarkStart w:name="z570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спирали и зачеканка ее в колонку;</w:t>
      </w:r>
    </w:p>
    <w:bookmarkEnd w:id="564"/>
    <w:bookmarkStart w:name="z571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правка спирали и установка выкачки;</w:t>
      </w:r>
    </w:p>
    <w:bookmarkEnd w:id="565"/>
    <w:bookmarkStart w:name="z572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хода механизма;</w:t>
      </w:r>
    </w:p>
    <w:bookmarkEnd w:id="566"/>
    <w:bookmarkStart w:name="z573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сигнальной стрелки, стекла, механизма с циферблатом в корпус;</w:t>
      </w:r>
    </w:p>
    <w:bookmarkEnd w:id="567"/>
    <w:bookmarkStart w:name="z574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боя и окончательная сборка будильника;</w:t>
      </w:r>
    </w:p>
    <w:bookmarkEnd w:id="568"/>
    <w:bookmarkStart w:name="z575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в корпусе;</w:t>
      </w:r>
    </w:p>
    <w:bookmarkEnd w:id="569"/>
    <w:bookmarkStart w:name="z576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спирали, установка периода колебаний баланса;</w:t>
      </w:r>
    </w:p>
    <w:bookmarkEnd w:id="570"/>
    <w:bookmarkStart w:name="z577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будильники электронно-механические - установка электронного блока, циферблата с панелью;</w:t>
      </w:r>
    </w:p>
    <w:bookmarkEnd w:id="571"/>
    <w:bookmarkStart w:name="z578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часы наручные механические нормального и малого калибров - вставка и регулировка палет;</w:t>
      </w:r>
    </w:p>
    <w:bookmarkEnd w:id="572"/>
    <w:bookmarkStart w:name="z579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механизма;</w:t>
      </w:r>
    </w:p>
    <w:bookmarkEnd w:id="573"/>
    <w:bookmarkStart w:name="z580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барабана, баланса, ремонтуара;</w:t>
      </w:r>
    </w:p>
    <w:bookmarkEnd w:id="574"/>
    <w:bookmarkStart w:name="z581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анкерной вилки;</w:t>
      </w:r>
    </w:p>
    <w:bookmarkEnd w:id="575"/>
    <w:bookmarkStart w:name="z582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уравновешивания баланса;</w:t>
      </w:r>
    </w:p>
    <w:bookmarkEnd w:id="576"/>
    <w:bookmarkStart w:name="z583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заштифтовка спирали в колонку;</w:t>
      </w:r>
    </w:p>
    <w:bookmarkEnd w:id="577"/>
    <w:bookmarkStart w:name="z584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регулятора на балансовый мост;</w:t>
      </w:r>
    </w:p>
    <w:bookmarkEnd w:id="578"/>
    <w:bookmarkStart w:name="z585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ввертывание винтов циферблата в платину, винта колонки в балансовый мост;</w:t>
      </w:r>
    </w:p>
    <w:bookmarkEnd w:id="579"/>
    <w:bookmarkStart w:name="z586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проверка внешней концевой кривой спирали;</w:t>
      </w:r>
    </w:p>
    <w:bookmarkEnd w:id="580"/>
    <w:bookmarkStart w:name="z587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выкачки;</w:t>
      </w:r>
    </w:p>
    <w:bookmarkEnd w:id="581"/>
    <w:bookmarkStart w:name="z588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накладок баланса и регулятора;</w:t>
      </w:r>
    </w:p>
    <w:bookmarkEnd w:id="582"/>
    <w:bookmarkStart w:name="z589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периода колебаний баланса;</w:t>
      </w:r>
    </w:p>
    <w:bookmarkEnd w:id="583"/>
    <w:bookmarkStart w:name="z590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напрессовка спирали на ось баланса;</w:t>
      </w:r>
    </w:p>
    <w:bookmarkEnd w:id="584"/>
    <w:bookmarkStart w:name="z591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циферблата с часовым колесом и часовой стрелкой;</w:t>
      </w:r>
    </w:p>
    <w:bookmarkEnd w:id="585"/>
    <w:bookmarkStart w:name="z592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платины с центральным колесом и трибом минутной стрелки;</w:t>
      </w:r>
    </w:p>
    <w:bookmarkEnd w:id="586"/>
    <w:bookmarkStart w:name="z593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обжимка стрелочного триба, выбивание камней из мостов;</w:t>
      </w:r>
    </w:p>
    <w:bookmarkEnd w:id="587"/>
    <w:bookmarkStart w:name="z594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часы наручные механические второго класса точности без дополнительных устройств - гарантийный ремонт, связанный с разборкой, чисткой, сборкой и регулировкой механизма;</w:t>
      </w:r>
    </w:p>
    <w:bookmarkEnd w:id="588"/>
    <w:bookmarkStart w:name="z595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часы крупногабаритные балансовые и маятниковые - сборка платины, платины с корпусом и крышкой, ободка со стеклом и механизмом, ангренажа с приставным ходом;</w:t>
      </w:r>
    </w:p>
    <w:bookmarkEnd w:id="589"/>
    <w:bookmarkStart w:name="z596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механизма часов;</w:t>
      </w:r>
    </w:p>
    <w:bookmarkEnd w:id="590"/>
    <w:bookmarkStart w:name="z597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постановка баланса, тормоза баланса, моста баланса;</w:t>
      </w:r>
    </w:p>
    <w:bookmarkEnd w:id="591"/>
    <w:bookmarkStart w:name="z598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правка спирали по плоскости;</w:t>
      </w:r>
    </w:p>
    <w:bookmarkEnd w:id="592"/>
    <w:bookmarkStart w:name="z599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напрессовка минутника, мелкий ремонт;</w:t>
      </w:r>
    </w:p>
    <w:bookmarkEnd w:id="593"/>
    <w:bookmarkStart w:name="z600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привертывание накладки баланса;</w:t>
      </w:r>
    </w:p>
    <w:bookmarkEnd w:id="594"/>
    <w:bookmarkStart w:name="z601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часы маятниковые гиревые - наладка хода, рычагов подъема, боя, мехов;</w:t>
      </w:r>
    </w:p>
    <w:bookmarkEnd w:id="595"/>
    <w:bookmarkStart w:name="z602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механизма, ремонт мелкий и сложный.</w:t>
      </w:r>
    </w:p>
    <w:bookmarkEnd w:id="596"/>
    <w:bookmarkStart w:name="z603" w:id="5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39. Сборщик часов, 4 разряд</w:t>
      </w:r>
    </w:p>
    <w:bookmarkEnd w:id="597"/>
    <w:bookmarkStart w:name="z604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Характеристика работ:</w:t>
      </w:r>
    </w:p>
    <w:bookmarkEnd w:id="598"/>
    <w:bookmarkStart w:name="z605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сложных узлов механизмов наручных механических и электронно-механических часов, карманных часов, электронно-механических будильников, крупногабаритных электронно-механических часов;</w:t>
      </w:r>
    </w:p>
    <w:bookmarkEnd w:id="599"/>
    <w:bookmarkStart w:name="z606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отладка взаимодействия собираемых сборочных единиц;</w:t>
      </w:r>
    </w:p>
    <w:bookmarkEnd w:id="600"/>
    <w:bookmarkStart w:name="z607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дефектов сборки малогабаритных механических будильников и крупногабаритных балансовых и маятниковых часов;</w:t>
      </w:r>
    </w:p>
    <w:bookmarkEnd w:id="601"/>
    <w:bookmarkStart w:name="z608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противо-ударных устройств наручных механических часов;</w:t>
      </w:r>
    </w:p>
    <w:bookmarkEnd w:id="602"/>
    <w:bookmarkStart w:name="z609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механизма часов в корпус;</w:t>
      </w:r>
    </w:p>
    <w:bookmarkEnd w:id="603"/>
    <w:bookmarkStart w:name="z610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зацепления колесной системы;</w:t>
      </w:r>
    </w:p>
    <w:bookmarkEnd w:id="604"/>
    <w:bookmarkStart w:name="z611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часов и проверка смазки.</w:t>
      </w:r>
    </w:p>
    <w:bookmarkEnd w:id="605"/>
    <w:bookmarkStart w:name="z612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Должен знать:</w:t>
      </w:r>
    </w:p>
    <w:bookmarkEnd w:id="606"/>
    <w:bookmarkStart w:name="z613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наручных механических и электронно-механических часов нормального и малого калибров, карманных часов;</w:t>
      </w:r>
    </w:p>
    <w:bookmarkEnd w:id="607"/>
    <w:bookmarkStart w:name="z614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кинематическую и электрическую схемы электронно-механических крупногабаритных часов и будильников;</w:t>
      </w:r>
    </w:p>
    <w:bookmarkEnd w:id="608"/>
    <w:bookmarkStart w:name="z615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сборочных единиц и деталей часов;</w:t>
      </w:r>
    </w:p>
    <w:bookmarkEnd w:id="609"/>
    <w:bookmarkStart w:name="z616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передачи движения от баланса к зубчатой передаче;</w:t>
      </w:r>
    </w:p>
    <w:bookmarkEnd w:id="610"/>
    <w:bookmarkStart w:name="z617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методы намагничивания магнитов баланса;</w:t>
      </w:r>
    </w:p>
    <w:bookmarkEnd w:id="611"/>
    <w:bookmarkStart w:name="z618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используемых приборов, приспособлений, сложных и точных инструментов;</w:t>
      </w:r>
    </w:p>
    <w:bookmarkEnd w:id="612"/>
    <w:bookmarkStart w:name="z619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 применяемых масел и места смазки часового механизма;</w:t>
      </w:r>
    </w:p>
    <w:bookmarkEnd w:id="613"/>
    <w:bookmarkStart w:name="z620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обработки.</w:t>
      </w:r>
    </w:p>
    <w:bookmarkEnd w:id="614"/>
    <w:bookmarkStart w:name="z621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Примеры работ:</w:t>
      </w:r>
    </w:p>
    <w:bookmarkEnd w:id="615"/>
    <w:bookmarkStart w:name="z622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будильники механические малогабаритные - сборка механизма с под-циферблатником;</w:t>
      </w:r>
    </w:p>
    <w:bookmarkEnd w:id="616"/>
    <w:bookmarkStart w:name="z623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точности хода механизма;</w:t>
      </w:r>
    </w:p>
    <w:bookmarkEnd w:id="617"/>
    <w:bookmarkStart w:name="z624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баланса;</w:t>
      </w:r>
    </w:p>
    <w:bookmarkEnd w:id="618"/>
    <w:bookmarkStart w:name="z625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отвод кривой;</w:t>
      </w:r>
    </w:p>
    <w:bookmarkEnd w:id="619"/>
    <w:bookmarkStart w:name="z626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колена; </w:t>
      </w:r>
    </w:p>
    <w:bookmarkEnd w:id="620"/>
    <w:bookmarkStart w:name="z627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правка спирали; </w:t>
      </w:r>
    </w:p>
    <w:bookmarkEnd w:id="621"/>
    <w:bookmarkStart w:name="z628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напрессовка пружины;</w:t>
      </w:r>
    </w:p>
    <w:bookmarkEnd w:id="622"/>
    <w:bookmarkStart w:name="z629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хода;</w:t>
      </w:r>
    </w:p>
    <w:bookmarkEnd w:id="623"/>
    <w:bookmarkStart w:name="z630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механизма; </w:t>
      </w:r>
    </w:p>
    <w:bookmarkEnd w:id="624"/>
    <w:bookmarkStart w:name="z631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осевого зазора баланса;</w:t>
      </w:r>
    </w:p>
    <w:bookmarkEnd w:id="625"/>
    <w:bookmarkStart w:name="z632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баланса в механизм, механизма в корпус; </w:t>
      </w:r>
    </w:p>
    <w:bookmarkEnd w:id="626"/>
    <w:bookmarkStart w:name="z633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суточные испытания и разборка механизма часов, мелкий ремонт, гарантийный ремонт;</w:t>
      </w:r>
    </w:p>
    <w:bookmarkEnd w:id="627"/>
    <w:bookmarkStart w:name="z634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будильники электронно-механические - сборка механизма и смазка опор блока;</w:t>
      </w:r>
    </w:p>
    <w:bookmarkEnd w:id="628"/>
    <w:bookmarkStart w:name="z635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блока, циферблата, стрелок, стекла, механизма в корпус;</w:t>
      </w:r>
    </w:p>
    <w:bookmarkEnd w:id="629"/>
    <w:bookmarkStart w:name="z636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механизма, мелкий ремонт;</w:t>
      </w:r>
    </w:p>
    <w:bookmarkEnd w:id="630"/>
    <w:bookmarkStart w:name="z637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часы наручные механические нормального и малого калибров - сборка ремонтуара, ангренажа;</w:t>
      </w:r>
    </w:p>
    <w:bookmarkEnd w:id="631"/>
    <w:bookmarkStart w:name="z638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циферблатов и стрелок, механизма в корпус, регулятора и рычага колонки на балансовый мост, авто-под-завода в механизм;</w:t>
      </w:r>
    </w:p>
    <w:bookmarkEnd w:id="632"/>
    <w:bookmarkStart w:name="z639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и наладка паллет;</w:t>
      </w:r>
    </w:p>
    <w:bookmarkEnd w:id="633"/>
    <w:bookmarkStart w:name="z640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контроль зазора в копье, рожках, балансе;</w:t>
      </w:r>
    </w:p>
    <w:bookmarkEnd w:id="634"/>
    <w:bookmarkStart w:name="z641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правка баланса по плоскости;</w:t>
      </w:r>
    </w:p>
    <w:bookmarkEnd w:id="635"/>
    <w:bookmarkStart w:name="z642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заштифтовка спирали в колодку;</w:t>
      </w:r>
    </w:p>
    <w:bookmarkEnd w:id="636"/>
    <w:bookmarkStart w:name="z643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выкус внутреннего и внешнего витка спирали;</w:t>
      </w:r>
    </w:p>
    <w:bookmarkEnd w:id="637"/>
    <w:bookmarkStart w:name="z644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правка спирали;</w:t>
      </w:r>
    </w:p>
    <w:bookmarkEnd w:id="638"/>
    <w:bookmarkStart w:name="z645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дефектов сборки, сборка и контроль календарного устройства;</w:t>
      </w:r>
    </w:p>
    <w:bookmarkEnd w:id="639"/>
    <w:bookmarkStart w:name="z646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регулировка точности хода;</w:t>
      </w:r>
    </w:p>
    <w:bookmarkEnd w:id="640"/>
    <w:bookmarkStart w:name="z647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механизма и амортизаторов;</w:t>
      </w:r>
    </w:p>
    <w:bookmarkEnd w:id="641"/>
    <w:bookmarkStart w:name="z648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приклейка спирали;</w:t>
      </w:r>
    </w:p>
    <w:bookmarkEnd w:id="642"/>
    <w:bookmarkStart w:name="z649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механизма в ход;</w:t>
      </w:r>
    </w:p>
    <w:bookmarkEnd w:id="643"/>
    <w:bookmarkStart w:name="z650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установка противо-ударного устройства в механизмы и мосты;</w:t>
      </w:r>
    </w:p>
    <w:bookmarkEnd w:id="644"/>
    <w:bookmarkStart w:name="z651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часы наручные механические второго класса точности с дополнительными устройствами - гарантийный ремонт, связанный с разборкой, чисткой, сборкой и регулировкой механизма;</w:t>
      </w:r>
    </w:p>
    <w:bookmarkEnd w:id="645"/>
    <w:bookmarkStart w:name="z652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часы крупногабаритные балансовые и маятниковые - привертывание механизма к платине крепежной с циферблатом;</w:t>
      </w:r>
    </w:p>
    <w:bookmarkEnd w:id="646"/>
    <w:bookmarkStart w:name="z653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механизма по мгновенному суточному ходу;</w:t>
      </w:r>
    </w:p>
    <w:bookmarkEnd w:id="647"/>
    <w:bookmarkStart w:name="z654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и сложный ремонт;</w:t>
      </w:r>
    </w:p>
    <w:bookmarkEnd w:id="648"/>
    <w:bookmarkStart w:name="z655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ободка со стеклом и механизмом редуктора;</w:t>
      </w:r>
    </w:p>
    <w:bookmarkEnd w:id="649"/>
    <w:bookmarkStart w:name="z656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механизма боя по часам и получасам;</w:t>
      </w:r>
    </w:p>
    <w:bookmarkEnd w:id="650"/>
    <w:bookmarkStart w:name="z657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концевой кривой спирали;</w:t>
      </w:r>
    </w:p>
    <w:bookmarkEnd w:id="651"/>
    <w:bookmarkStart w:name="z658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крышки и кнопки;</w:t>
      </w:r>
    </w:p>
    <w:bookmarkEnd w:id="652"/>
    <w:bookmarkStart w:name="z659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сборки и регулировка редуктора;</w:t>
      </w:r>
    </w:p>
    <w:bookmarkEnd w:id="653"/>
    <w:bookmarkStart w:name="z660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часы наручные электронно-механические - сборка ремонтуара, ангренажа, календарного и стрелочного устройств;</w:t>
      </w:r>
    </w:p>
    <w:bookmarkEnd w:id="654"/>
    <w:bookmarkStart w:name="z661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рычага с колонкой, передаточного и центрального колес, триба минутной стрелки, пружин кулачка и кулисы, механизма в корпус, батарейки;</w:t>
      </w:r>
    </w:p>
    <w:bookmarkEnd w:id="655"/>
    <w:bookmarkStart w:name="z662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зазоров ангренажа;</w:t>
      </w:r>
    </w:p>
    <w:bookmarkEnd w:id="656"/>
    <w:bookmarkStart w:name="z663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часы крупногабаритные электронно-механические - сборка ангренажа и опор баланса;</w:t>
      </w:r>
    </w:p>
    <w:bookmarkEnd w:id="657"/>
    <w:bookmarkStart w:name="z664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блоков, механизма на панель и кожух;</w:t>
      </w:r>
    </w:p>
    <w:bookmarkEnd w:id="658"/>
    <w:bookmarkStart w:name="z665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напрессовка кнопки;</w:t>
      </w:r>
    </w:p>
    <w:bookmarkEnd w:id="659"/>
    <w:bookmarkStart w:name="z666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опор баланса и колесной системы.</w:t>
      </w:r>
    </w:p>
    <w:bookmarkEnd w:id="660"/>
    <w:bookmarkStart w:name="z667" w:id="6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40. Сборщик часов, 5 разряд</w:t>
      </w:r>
    </w:p>
    <w:bookmarkEnd w:id="661"/>
    <w:bookmarkStart w:name="z668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Характеристика работ:</w:t>
      </w:r>
    </w:p>
    <w:bookmarkEnd w:id="662"/>
    <w:bookmarkStart w:name="z669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особо сложных узлов механизмов различных типов часов;</w:t>
      </w:r>
    </w:p>
    <w:bookmarkEnd w:id="663"/>
    <w:bookmarkStart w:name="z670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осевых зазоров деталей и сборочных единиц механизма часов;</w:t>
      </w:r>
    </w:p>
    <w:bookmarkEnd w:id="664"/>
    <w:bookmarkStart w:name="z671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отладка системы преобразователя;</w:t>
      </w:r>
    </w:p>
    <w:bookmarkEnd w:id="665"/>
    <w:bookmarkStart w:name="z672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механизма наручных электронно-механических часов;</w:t>
      </w:r>
    </w:p>
    <w:bookmarkEnd w:id="666"/>
    <w:bookmarkStart w:name="z673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дефектов сборки электронно-механических будильников и крупногабаритных электронно-механических часов.</w:t>
      </w:r>
    </w:p>
    <w:bookmarkEnd w:id="667"/>
    <w:bookmarkStart w:name="z674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Должен знать:</w:t>
      </w:r>
    </w:p>
    <w:bookmarkEnd w:id="668"/>
    <w:bookmarkStart w:name="z675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кинематические и электрические схемы собираемых часовых механизмов;</w:t>
      </w:r>
    </w:p>
    <w:bookmarkEnd w:id="669"/>
    <w:bookmarkStart w:name="z676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и назначение сборочных единиц в работе механизма часов;</w:t>
      </w:r>
    </w:p>
    <w:bookmarkEnd w:id="670"/>
    <w:bookmarkStart w:name="z677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параметры шагового микродвигателя, блока и источника питания;</w:t>
      </w:r>
    </w:p>
    <w:bookmarkEnd w:id="671"/>
    <w:bookmarkStart w:name="z678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сборки часовых механизмов;</w:t>
      </w:r>
    </w:p>
    <w:bookmarkEnd w:id="672"/>
    <w:bookmarkStart w:name="z679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монтажа сборочных единиц в механизме часов;</w:t>
      </w:r>
    </w:p>
    <w:bookmarkEnd w:id="673"/>
    <w:bookmarkStart w:name="z680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неисправности зацепления колесной системы и взаимодействия сборочных единиц в механизме часов;</w:t>
      </w:r>
    </w:p>
    <w:bookmarkEnd w:id="674"/>
    <w:bookmarkStart w:name="z681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устранения, устройство применяемых приспособлений, приборов и инструмента;</w:t>
      </w:r>
    </w:p>
    <w:bookmarkEnd w:id="675"/>
    <w:bookmarkStart w:name="z682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намагничивания магнитов шагового двигателя наручных электронно-механических часов.</w:t>
      </w:r>
    </w:p>
    <w:bookmarkEnd w:id="676"/>
    <w:bookmarkStart w:name="z683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Примеры работ:</w:t>
      </w:r>
    </w:p>
    <w:bookmarkEnd w:id="677"/>
    <w:bookmarkStart w:name="z684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будильники электронно-механические - наладка фиксатора, постановка баланса, контактов, элементов, сигнального колеса, зуммера, вала перевода, механизма на панель, пуск механизма;</w:t>
      </w:r>
    </w:p>
    <w:bookmarkEnd w:id="678"/>
    <w:bookmarkStart w:name="z685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сигнала и зазора;</w:t>
      </w:r>
    </w:p>
    <w:bookmarkEnd w:id="679"/>
    <w:bookmarkStart w:name="z686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средней сложности и сложный ремонт, гарантийный ремонт;</w:t>
      </w:r>
    </w:p>
    <w:bookmarkEnd w:id="680"/>
    <w:bookmarkStart w:name="z687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часы наручные механические нормального и малого калибров-выявление и устранение дефектов сборки;</w:t>
      </w:r>
    </w:p>
    <w:bookmarkEnd w:id="681"/>
    <w:bookmarkStart w:name="z688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анкерной вилки в механизм и регулировка;</w:t>
      </w:r>
    </w:p>
    <w:bookmarkEnd w:id="682"/>
    <w:bookmarkStart w:name="z689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сборки календаря, автоподзавода, контроль пуска и проверка амплитуды колебания баланса;</w:t>
      </w:r>
    </w:p>
    <w:bookmarkEnd w:id="683"/>
    <w:bookmarkStart w:name="z690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регулировка точности хода часов;</w:t>
      </w:r>
    </w:p>
    <w:bookmarkEnd w:id="684"/>
    <w:bookmarkStart w:name="z691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часов по дефектам сборки ангренажа и ремонтуара, дефектам смазки, пуска, амплитуды, суточного хода часов;</w:t>
      </w:r>
    </w:p>
    <w:bookmarkEnd w:id="685"/>
    <w:bookmarkStart w:name="z692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часы наручные механические первого класса точности с дополнительными устройствами (календарь, авто-под-завод и иные устройства) - гарантийный ремонт, связанный с полной разборкой, чисткой, сборкой и регулировкой механизма;</w:t>
      </w:r>
    </w:p>
    <w:bookmarkEnd w:id="686"/>
    <w:bookmarkStart w:name="z693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часы наручные электронно-механические - контроль момента вращения на трибе при срабатывании календаря;</w:t>
      </w:r>
    </w:p>
    <w:bookmarkEnd w:id="687"/>
    <w:bookmarkStart w:name="z694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дефектов и контроль сборки календаря, ремонтуара, перевода, шаговых двигателей, момента вращения и работоспособности шагового двигателя;</w:t>
      </w:r>
    </w:p>
    <w:bookmarkEnd w:id="688"/>
    <w:bookmarkStart w:name="z695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шагового двигателя;</w:t>
      </w:r>
    </w:p>
    <w:bookmarkEnd w:id="689"/>
    <w:bookmarkStart w:name="z696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приклепка нижнего токосъемника к платине, замена элемента питания;</w:t>
      </w:r>
    </w:p>
    <w:bookmarkEnd w:id="690"/>
    <w:bookmarkStart w:name="z697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электрических параметров катушки;</w:t>
      </w:r>
    </w:p>
    <w:bookmarkEnd w:id="691"/>
    <w:bookmarkStart w:name="z698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электронного блока;</w:t>
      </w:r>
    </w:p>
    <w:bookmarkEnd w:id="692"/>
    <w:bookmarkStart w:name="z699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хода;</w:t>
      </w:r>
    </w:p>
    <w:bookmarkEnd w:id="693"/>
    <w:bookmarkStart w:name="z700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циферблатов и стрелок;</w:t>
      </w:r>
    </w:p>
    <w:bookmarkEnd w:id="694"/>
    <w:bookmarkStart w:name="z701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блока кварцевого генератора;</w:t>
      </w:r>
    </w:p>
    <w:bookmarkEnd w:id="695"/>
    <w:bookmarkStart w:name="z702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часы крупногабаритные электронно - механические - наладка фиксатора;</w:t>
      </w:r>
    </w:p>
    <w:bookmarkEnd w:id="696"/>
    <w:bookmarkStart w:name="z703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заштифтовка баланса;</w:t>
      </w:r>
    </w:p>
    <w:bookmarkEnd w:id="697"/>
    <w:bookmarkStart w:name="z704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механизма;</w:t>
      </w:r>
    </w:p>
    <w:bookmarkEnd w:id="698"/>
    <w:bookmarkStart w:name="z705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и средней сложности ремонт;</w:t>
      </w:r>
    </w:p>
    <w:bookmarkEnd w:id="699"/>
    <w:bookmarkStart w:name="z706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гарантийный ремонт;</w:t>
      </w:r>
    </w:p>
    <w:bookmarkEnd w:id="700"/>
    <w:bookmarkStart w:name="z707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дефектов сборки с заменой отдельных сборочных единиц, деталей и регулировкой их работы.</w:t>
      </w:r>
    </w:p>
    <w:bookmarkEnd w:id="701"/>
    <w:bookmarkStart w:name="z708" w:id="7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41. Сборщик часов, 6 разряд</w:t>
      </w:r>
    </w:p>
    <w:bookmarkEnd w:id="702"/>
    <w:bookmarkStart w:name="z709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Характеристика работ:</w:t>
      </w:r>
    </w:p>
    <w:bookmarkEnd w:id="703"/>
    <w:bookmarkStart w:name="z710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работ, связанных с определением и устранением выявленных дефектов сборки в собранном механизме наручных механических, электронно-механических часов нормального и малого калибров повышенного и первого класса точности с дополнительными устройствами;</w:t>
      </w:r>
    </w:p>
    <w:bookmarkEnd w:id="704"/>
    <w:bookmarkStart w:name="z711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сборка двух-стрелочных секундомеров, хроноскопов и специальных приборов времени;</w:t>
      </w:r>
    </w:p>
    <w:bookmarkEnd w:id="705"/>
    <w:bookmarkStart w:name="z712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опытных партий часов различных моделей;</w:t>
      </w:r>
    </w:p>
    <w:bookmarkEnd w:id="706"/>
    <w:bookmarkStart w:name="z713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часов на точность хода после устранения дефектов сборки в механизме.</w:t>
      </w:r>
    </w:p>
    <w:bookmarkEnd w:id="707"/>
    <w:bookmarkStart w:name="z714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Должен знать:</w:t>
      </w:r>
    </w:p>
    <w:bookmarkEnd w:id="708"/>
    <w:bookmarkStart w:name="z715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часовых механизмов всех типов наручных механических и электронно-механических часов нормального и малого калибров, имеющих дополнительные устройства (авто-под-завод, календарь, сигнальное устройство), секундомеров, хроноскопов и специальных приборов времени;</w:t>
      </w:r>
    </w:p>
    <w:bookmarkEnd w:id="709"/>
    <w:bookmarkStart w:name="z716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регулировки часов на точность хода;</w:t>
      </w:r>
    </w:p>
    <w:bookmarkEnd w:id="710"/>
    <w:bookmarkStart w:name="z717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дефектов сборки часовых механизмов;</w:t>
      </w:r>
    </w:p>
    <w:bookmarkEnd w:id="711"/>
    <w:bookmarkStart w:name="z718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электрической цепи электронно-механических часов;</w:t>
      </w:r>
    </w:p>
    <w:bookmarkEnd w:id="712"/>
    <w:bookmarkStart w:name="z719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сопротивлений катушек, напряжения и электродвижущую силу элемента;</w:t>
      </w:r>
    </w:p>
    <w:bookmarkEnd w:id="713"/>
    <w:bookmarkStart w:name="z720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коэрцетивную силу магнитов шагового двигателя;</w:t>
      </w:r>
    </w:p>
    <w:bookmarkEnd w:id="714"/>
    <w:bookmarkStart w:name="z721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магнитную индукцию в зазорах катушек электронного блока и комплектующих изделий;</w:t>
      </w:r>
    </w:p>
    <w:bookmarkEnd w:id="715"/>
    <w:bookmarkStart w:name="z722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замера амплитуды напряжения блоков кварцевого генератора, расхода тока при малой и большой амплитуде.</w:t>
      </w:r>
    </w:p>
    <w:bookmarkEnd w:id="716"/>
    <w:bookmarkStart w:name="z723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Примеры работ:</w:t>
      </w:r>
    </w:p>
    <w:bookmarkEnd w:id="717"/>
    <w:bookmarkStart w:name="z724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часы наручные механические нормального и малого калибров - выявление причин и исправление дефектов сборки с заменой бракованных деталей и сборочных единиц и регулировкой точности хода после устранения дефектов сборки;</w:t>
      </w:r>
    </w:p>
    <w:bookmarkEnd w:id="718"/>
    <w:bookmarkStart w:name="z725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часы наручные электронно-механические - выявление и исправление дефектов сборки с заменой бракованных деталей, регулировка механизма, реставрация шагового двигателя;</w:t>
      </w:r>
    </w:p>
    <w:bookmarkEnd w:id="719"/>
    <w:bookmarkStart w:name="z726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часы наручные электронно-механические и механические повышенного класса точности - гарантийный ремонт, связанный с полной разборкой, чисткой, сборкой, регулировкой механизма.</w:t>
      </w:r>
    </w:p>
    <w:bookmarkEnd w:id="720"/>
    <w:bookmarkStart w:name="z727" w:id="7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42. Сборщик сборочных единиц часов, 2 разряд</w:t>
      </w:r>
    </w:p>
    <w:bookmarkEnd w:id="721"/>
    <w:bookmarkStart w:name="z728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Характеристика работ:</w:t>
      </w:r>
    </w:p>
    <w:bookmarkEnd w:id="722"/>
    <w:bookmarkStart w:name="z729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простых сборочных единиц часов на прессах, потансах и вручную;</w:t>
      </w:r>
    </w:p>
    <w:bookmarkEnd w:id="723"/>
    <w:bookmarkStart w:name="z730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хромированных корпусов часов с резьбовой пылевлагозащитной крышкой, резьбовым кольцом;</w:t>
      </w:r>
    </w:p>
    <w:bookmarkEnd w:id="724"/>
    <w:bookmarkStart w:name="z731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проклеивание стекол и запрессовка их в корпус;</w:t>
      </w:r>
    </w:p>
    <w:bookmarkEnd w:id="725"/>
    <w:bookmarkStart w:name="z732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выверка и правка по биению сборочных единиц колес с трибами, балансов часов крупногабаритных балансовых и маятниковых, электронно-механических, карманных и секундомеров, крупногабаритных механических будильников на специальном приспособлении или в центрах с применением контрольно-измерительных приборов с допуском на биение свыше 0,03 миллиметра.</w:t>
      </w:r>
    </w:p>
    <w:bookmarkEnd w:id="726"/>
    <w:bookmarkStart w:name="z733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Должен знать:</w:t>
      </w:r>
    </w:p>
    <w:bookmarkEnd w:id="727"/>
    <w:bookmarkStart w:name="z734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способ применения используемых прессов, потансов и специальных приспособлений для выверки и правки колес в сборочных единицах часов;</w:t>
      </w:r>
    </w:p>
    <w:bookmarkEnd w:id="728"/>
    <w:bookmarkStart w:name="z735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собираемых деталей, сборочных единиц часов и технические требования, предъявляемые к ним;</w:t>
      </w:r>
    </w:p>
    <w:bookmarkEnd w:id="729"/>
    <w:bookmarkStart w:name="z736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приемы сборки, запрессовки деталей часов, правки и выверки сборочных единиц и деталей часов, разборки сборочных единиц;</w:t>
      </w:r>
    </w:p>
    <w:bookmarkEnd w:id="730"/>
    <w:bookmarkStart w:name="z737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способы применения контрольно-измерительных приборов;</w:t>
      </w:r>
    </w:p>
    <w:bookmarkEnd w:id="731"/>
    <w:bookmarkStart w:name="z738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контроля качества сборки часов;</w:t>
      </w:r>
    </w:p>
    <w:bookmarkEnd w:id="732"/>
    <w:bookmarkStart w:name="z739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обработки.</w:t>
      </w:r>
    </w:p>
    <w:bookmarkEnd w:id="733"/>
    <w:bookmarkStart w:name="z740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Примеры работ:</w:t>
      </w:r>
    </w:p>
    <w:bookmarkEnd w:id="734"/>
    <w:bookmarkStart w:name="z741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будильники механические - сборка барабана, под-циферблатника; сборка анкерной вилки с валиком и скобкой;</w:t>
      </w:r>
    </w:p>
    <w:bookmarkEnd w:id="735"/>
    <w:bookmarkStart w:name="z742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часы наручные механические нормального и малого калибров - сборка корпуса барабана с пружиной, крышкой и валом;</w:t>
      </w:r>
    </w:p>
    <w:bookmarkEnd w:id="736"/>
    <w:bookmarkStart w:name="z743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замка, ушек, полотен браслета, заводной головки, кольца корпусного с ушками и крышкой;</w:t>
      </w:r>
    </w:p>
    <w:bookmarkEnd w:id="737"/>
    <w:bookmarkStart w:name="z744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свинчивание вала заводного ключа с заводной головкой;</w:t>
      </w:r>
    </w:p>
    <w:bookmarkEnd w:id="738"/>
    <w:bookmarkStart w:name="z745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часы карманные, секундомеры, специальные приборы времени - сборка колеса с муфтой, промежуточного колеса с трибом, корпуса с крышкой;</w:t>
      </w:r>
    </w:p>
    <w:bookmarkEnd w:id="739"/>
    <w:bookmarkStart w:name="z746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ввертывание винта колонки спирали в мост баланса;</w:t>
      </w:r>
    </w:p>
    <w:bookmarkEnd w:id="740"/>
    <w:bookmarkStart w:name="z747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часы крупногабаритные балансовые и маятниковые - сборка узлов ходового, боевого, колес, барабана;</w:t>
      </w:r>
    </w:p>
    <w:bookmarkEnd w:id="741"/>
    <w:bookmarkStart w:name="z748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вставка стекла в корпус;</w:t>
      </w:r>
    </w:p>
    <w:bookmarkEnd w:id="742"/>
    <w:bookmarkStart w:name="z749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часы и будильники крупногабаритные электронно-механические - сборка колеса с осью, пружиной, втулкой;</w:t>
      </w:r>
    </w:p>
    <w:bookmarkEnd w:id="743"/>
    <w:bookmarkStart w:name="z750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часы настенные, настольные балансовые и маятниковые, крупногабаритные электронно-механические, будильники - запрессовка втулок, штифтов, колонок, часовых камней.</w:t>
      </w:r>
    </w:p>
    <w:bookmarkEnd w:id="744"/>
    <w:bookmarkStart w:name="z751" w:id="7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43. Сборщик сборочных единиц часов, 3 разряд</w:t>
      </w:r>
    </w:p>
    <w:bookmarkEnd w:id="745"/>
    <w:bookmarkStart w:name="z752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Характеристика работ:</w:t>
      </w:r>
    </w:p>
    <w:bookmarkEnd w:id="746"/>
    <w:bookmarkStart w:name="z753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средней сложности сборочных единиц часов на прессах, потансах и вручную;</w:t>
      </w:r>
    </w:p>
    <w:bookmarkEnd w:id="747"/>
    <w:bookmarkStart w:name="z754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сложных корпусов часов из деталей различных материалов;</w:t>
      </w:r>
    </w:p>
    <w:bookmarkEnd w:id="748"/>
    <w:bookmarkStart w:name="z755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позолоченных корпусов часов;</w:t>
      </w:r>
    </w:p>
    <w:bookmarkEnd w:id="749"/>
    <w:bookmarkStart w:name="z756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корпусного кольца с крышкой и прокладкой методом подбора;</w:t>
      </w:r>
    </w:p>
    <w:bookmarkEnd w:id="750"/>
    <w:bookmarkStart w:name="z757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запрессовка фасонного стекла в корпус с закреплением;</w:t>
      </w:r>
    </w:p>
    <w:bookmarkEnd w:id="751"/>
    <w:bookmarkStart w:name="z758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уравновешивание балансов часов крупногабаритных;</w:t>
      </w:r>
    </w:p>
    <w:bookmarkEnd w:id="752"/>
    <w:bookmarkStart w:name="z759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выверка и правка по биению сборочных единиц колес с трибами, балансов часов наручных, карманных и секундомеров на специальных приборах и приспособлениях с допуском на биение свыше 0,03 миллиметра.</w:t>
      </w:r>
    </w:p>
    <w:bookmarkEnd w:id="753"/>
    <w:bookmarkStart w:name="z760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Должен знать:</w:t>
      </w:r>
    </w:p>
    <w:bookmarkEnd w:id="754"/>
    <w:bookmarkStart w:name="z761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подналадки используемых прессов, приспособлений;</w:t>
      </w:r>
    </w:p>
    <w:bookmarkEnd w:id="755"/>
    <w:bookmarkStart w:name="z762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действия часового механизма;</w:t>
      </w:r>
    </w:p>
    <w:bookmarkEnd w:id="756"/>
    <w:bookmarkStart w:name="z763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выполняемым операциям;</w:t>
      </w:r>
    </w:p>
    <w:bookmarkEnd w:id="757"/>
    <w:bookmarkStart w:name="z764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операций обработки сборочной единицы часов;</w:t>
      </w:r>
    </w:p>
    <w:bookmarkEnd w:id="758"/>
    <w:bookmarkStart w:name="z765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контрольно-измерительных приборов;</w:t>
      </w:r>
    </w:p>
    <w:bookmarkEnd w:id="759"/>
    <w:bookmarkStart w:name="z766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обработки.</w:t>
      </w:r>
    </w:p>
    <w:bookmarkEnd w:id="760"/>
    <w:bookmarkStart w:name="z767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Примеры работ:</w:t>
      </w:r>
    </w:p>
    <w:bookmarkEnd w:id="761"/>
    <w:bookmarkStart w:name="z768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часы наручные механические нормального и малого калибров - сборка колес с храповиками;</w:t>
      </w:r>
    </w:p>
    <w:bookmarkEnd w:id="762"/>
    <w:bookmarkStart w:name="z769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браслетов всех видов;</w:t>
      </w:r>
    </w:p>
    <w:bookmarkEnd w:id="763"/>
    <w:bookmarkStart w:name="z770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верхней накладки с бушоном;</w:t>
      </w:r>
    </w:p>
    <w:bookmarkEnd w:id="764"/>
    <w:bookmarkStart w:name="z771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узла регулятора (запрессовка штифта и замка регулятора), запрессовка колонки в кольцо подвижной колонки;</w:t>
      </w:r>
    </w:p>
    <w:bookmarkEnd w:id="765"/>
    <w:bookmarkStart w:name="z772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часы наручные электронно-механические - посадка щечек и приклейка токосъемника к сердечнику;</w:t>
      </w:r>
    </w:p>
    <w:bookmarkEnd w:id="766"/>
    <w:bookmarkStart w:name="z773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башмаков в статор;</w:t>
      </w:r>
    </w:p>
    <w:bookmarkEnd w:id="767"/>
    <w:bookmarkStart w:name="z774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колеса сигнального с диском;</w:t>
      </w:r>
    </w:p>
    <w:bookmarkEnd w:id="768"/>
    <w:bookmarkStart w:name="z775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часы карманные, секундомеры и специальные приборы времени - сборка тормоза баланса с пружиной;</w:t>
      </w:r>
    </w:p>
    <w:bookmarkEnd w:id="769"/>
    <w:bookmarkStart w:name="z776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часы крупногабаритные балансовые и маятниковые - установка пружины и зацепа в барабан;</w:t>
      </w:r>
    </w:p>
    <w:bookmarkEnd w:id="770"/>
    <w:bookmarkStart w:name="z777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корпусного кольца с крышкой;</w:t>
      </w:r>
    </w:p>
    <w:bookmarkEnd w:id="771"/>
    <w:bookmarkStart w:name="z778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часы и будильники крупногабаритные электронно-механические - сборка платы с винтом, пружиной, регулятором;</w:t>
      </w:r>
    </w:p>
    <w:bookmarkEnd w:id="772"/>
    <w:bookmarkStart w:name="z779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катушки с пластиной реле, якорем, замком, пружиной;</w:t>
      </w:r>
    </w:p>
    <w:bookmarkEnd w:id="773"/>
    <w:bookmarkStart w:name="z780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оси вексельной с трибом;</w:t>
      </w:r>
    </w:p>
    <w:bookmarkEnd w:id="774"/>
    <w:bookmarkStart w:name="z781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моста с фиксатором;</w:t>
      </w:r>
    </w:p>
    <w:bookmarkEnd w:id="775"/>
    <w:bookmarkStart w:name="z782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приклеивание магнито-проводов;</w:t>
      </w:r>
    </w:p>
    <w:bookmarkEnd w:id="776"/>
    <w:bookmarkStart w:name="z783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часы наручные, карманные, секундомеры, будильники малогабаритные - запрессовка втулок, штифтов, колонок, часовых камней в пластины, мосты, рычаги;</w:t>
      </w:r>
    </w:p>
    <w:bookmarkEnd w:id="777"/>
    <w:bookmarkStart w:name="z784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часы наручные - сборка барабанного моста;</w:t>
      </w:r>
    </w:p>
    <w:bookmarkEnd w:id="778"/>
    <w:bookmarkStart w:name="z785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шаговые двигатели электронно-механических кварцевых наручных часов - сборка платы со статором (приклеивание, приклепка);</w:t>
      </w:r>
    </w:p>
    <w:bookmarkEnd w:id="779"/>
    <w:bookmarkStart w:name="z786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запрессовка штифта в статор;</w:t>
      </w:r>
    </w:p>
    <w:bookmarkEnd w:id="780"/>
    <w:bookmarkStart w:name="z787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капсулы;</w:t>
      </w:r>
    </w:p>
    <w:bookmarkEnd w:id="781"/>
    <w:bookmarkStart w:name="z788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часы автомобильные кварцевые - сборка ротора (запрессовка триба на ось, приклейка магнита);</w:t>
      </w:r>
    </w:p>
    <w:bookmarkEnd w:id="782"/>
    <w:bookmarkStart w:name="z789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часы наручные механические, электронно-механические кварцевые - сборка стрелки секундной с втулкой;</w:t>
      </w:r>
    </w:p>
    <w:bookmarkEnd w:id="783"/>
    <w:bookmarkStart w:name="z790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циферблата с накладными знаками;</w:t>
      </w:r>
    </w:p>
    <w:bookmarkEnd w:id="784"/>
    <w:bookmarkStart w:name="z791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механизм часового типа - зачеканка спирали в колодку;</w:t>
      </w:r>
    </w:p>
    <w:bookmarkEnd w:id="785"/>
    <w:bookmarkStart w:name="z792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сигнальное устройство малогабаритных будильников - приклеивание магнита к вибратору.</w:t>
      </w:r>
    </w:p>
    <w:bookmarkEnd w:id="786"/>
    <w:bookmarkStart w:name="z793" w:id="7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44. Сборщик сборочных единиц часов, 4 разряд</w:t>
      </w:r>
    </w:p>
    <w:bookmarkEnd w:id="787"/>
    <w:bookmarkStart w:name="z794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Характеристика работ:</w:t>
      </w:r>
    </w:p>
    <w:bookmarkEnd w:id="788"/>
    <w:bookmarkStart w:name="z795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сложных сборочных единиц часов с применением специальных приспособлений;</w:t>
      </w:r>
    </w:p>
    <w:bookmarkEnd w:id="789"/>
    <w:bookmarkStart w:name="z796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отладка и регулировка сборочных единиц часов;</w:t>
      </w:r>
    </w:p>
    <w:bookmarkEnd w:id="790"/>
    <w:bookmarkStart w:name="z797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уравновешивание балансов часов наручных.</w:t>
      </w:r>
    </w:p>
    <w:bookmarkEnd w:id="791"/>
    <w:bookmarkStart w:name="z798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Должен знать:</w:t>
      </w:r>
    </w:p>
    <w:bookmarkEnd w:id="792"/>
    <w:bookmarkStart w:name="z799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назначение и принцип действия сложных сборочных единиц часов;</w:t>
      </w:r>
    </w:p>
    <w:bookmarkEnd w:id="793"/>
    <w:bookmarkStart w:name="z800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наладки применяемых приспособлений;</w:t>
      </w:r>
    </w:p>
    <w:bookmarkEnd w:id="794"/>
    <w:bookmarkStart w:name="z801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точной отладки и регулировки, применяемые при сборке сложных сборочных единиц часов;</w:t>
      </w:r>
    </w:p>
    <w:bookmarkEnd w:id="795"/>
    <w:bookmarkStart w:name="z802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обработки.</w:t>
      </w:r>
    </w:p>
    <w:bookmarkEnd w:id="796"/>
    <w:bookmarkStart w:name="z803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Примеры работ:</w:t>
      </w:r>
    </w:p>
    <w:bookmarkEnd w:id="797"/>
    <w:bookmarkStart w:name="z804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часы наручные механические нормального и малого калибров-регулировка и защелачивание палет в анкерной вилке;</w:t>
      </w:r>
    </w:p>
    <w:bookmarkEnd w:id="798"/>
    <w:bookmarkStart w:name="z805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регулировка обгонной муфты;</w:t>
      </w:r>
    </w:p>
    <w:bookmarkEnd w:id="799"/>
    <w:bookmarkStart w:name="z806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двойного ролика (запрессовка импульсного камня, штифта), правка анкерной вилки после запрессовки оси;</w:t>
      </w:r>
    </w:p>
    <w:bookmarkEnd w:id="800"/>
    <w:bookmarkStart w:name="z807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запрессовка двойного ролика на ось баланса;</w:t>
      </w:r>
    </w:p>
    <w:bookmarkEnd w:id="801"/>
    <w:bookmarkStart w:name="z808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часы наручные электронно-механические кварцевые - приклеивание магнитов к магнито-проводу;</w:t>
      </w:r>
    </w:p>
    <w:bookmarkEnd w:id="802"/>
    <w:bookmarkStart w:name="z809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селективная сборка фрикционных узлов триб-колесо с проверкой момента кручения;</w:t>
      </w:r>
    </w:p>
    <w:bookmarkEnd w:id="803"/>
    <w:bookmarkStart w:name="z810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триба ретора с магнитом шагового двигателя;</w:t>
      </w:r>
    </w:p>
    <w:bookmarkEnd w:id="804"/>
    <w:bookmarkStart w:name="z811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окончательная сборка шагового двигателя, сборка узла моста переводного с проверкой вращения и прочности соединения.</w:t>
      </w:r>
    </w:p>
    <w:bookmarkEnd w:id="805"/>
    <w:bookmarkStart w:name="z812" w:id="8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45. Рисовальщик светящимися красками, 2 разряд</w:t>
      </w:r>
    </w:p>
    <w:bookmarkEnd w:id="806"/>
    <w:bookmarkStart w:name="z813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Характеристика работ:</w:t>
      </w:r>
    </w:p>
    <w:bookmarkEnd w:id="807"/>
    <w:bookmarkStart w:name="z814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вручную светящейся массой и краской деталей внешнего оформления часов и подправка нанесенного слоя с помощью пера, кисти и рейсфедера;</w:t>
      </w:r>
    </w:p>
    <w:bookmarkEnd w:id="808"/>
    <w:bookmarkStart w:name="z815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готовых изделий.</w:t>
      </w:r>
    </w:p>
    <w:bookmarkEnd w:id="809"/>
    <w:bookmarkStart w:name="z816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Должен знать:</w:t>
      </w:r>
    </w:p>
    <w:bookmarkEnd w:id="810"/>
    <w:bookmarkStart w:name="z817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нанесения светящейся массы вручную на детали внешнего оформления часов с помощью пера, кисти, рейсфедера или приспособлений;</w:t>
      </w:r>
    </w:p>
    <w:bookmarkEnd w:id="811"/>
    <w:bookmarkStart w:name="z818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свойства, состав и сорта светящейся массы, красок и правила обращения с ними;</w:t>
      </w:r>
    </w:p>
    <w:bookmarkEnd w:id="812"/>
    <w:bookmarkStart w:name="z819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вытяжными устройствами;</w:t>
      </w:r>
    </w:p>
    <w:bookmarkEnd w:id="813"/>
    <w:bookmarkStart w:name="z820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отделке деталей;</w:t>
      </w:r>
    </w:p>
    <w:bookmarkEnd w:id="814"/>
    <w:bookmarkStart w:name="z821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лупой, определения внешних дефектов отделки и их устранение;</w:t>
      </w:r>
    </w:p>
    <w:bookmarkEnd w:id="815"/>
    <w:bookmarkStart w:name="z822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применения используемых специальных приспособлений.</w:t>
      </w:r>
    </w:p>
    <w:bookmarkEnd w:id="816"/>
    <w:bookmarkStart w:name="z823" w:id="8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46. Рисовальщик светящимися красками, 3 разряд</w:t>
      </w:r>
    </w:p>
    <w:bookmarkEnd w:id="817"/>
    <w:bookmarkStart w:name="z824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Характеристика работ:</w:t>
      </w:r>
    </w:p>
    <w:bookmarkEnd w:id="818"/>
    <w:bookmarkStart w:name="z825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светящейся массой деталей внешнего оформления часов на полуавтоматах;</w:t>
      </w:r>
    </w:p>
    <w:bookmarkEnd w:id="819"/>
    <w:bookmarkStart w:name="z826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светящейся массы из исходных материалов;</w:t>
      </w:r>
    </w:p>
    <w:bookmarkEnd w:id="820"/>
    <w:bookmarkStart w:name="z827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используемого в работе полуавтомата.</w:t>
      </w:r>
    </w:p>
    <w:bookmarkEnd w:id="821"/>
    <w:bookmarkStart w:name="z828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Должен знать:</w:t>
      </w:r>
    </w:p>
    <w:bookmarkEnd w:id="822"/>
    <w:bookmarkStart w:name="z829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используемых в работе полуавтоматов;</w:t>
      </w:r>
    </w:p>
    <w:bookmarkEnd w:id="823"/>
    <w:bookmarkStart w:name="z830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нанесения светящейся массы на различные детали внешнего оформления часов;</w:t>
      </w:r>
    </w:p>
    <w:bookmarkEnd w:id="824"/>
    <w:bookmarkStart w:name="z831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хранения светящейся массы;</w:t>
      </w:r>
    </w:p>
    <w:bookmarkEnd w:id="825"/>
    <w:bookmarkStart w:name="z832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работы вытяжных устройств.</w:t>
      </w:r>
    </w:p>
    <w:bookmarkEnd w:id="826"/>
    <w:bookmarkStart w:name="z833" w:id="8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47. Лучевальщик, 2 разряд</w:t>
      </w:r>
    </w:p>
    <w:bookmarkEnd w:id="827"/>
    <w:bookmarkStart w:name="z834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Характеристика работ:</w:t>
      </w:r>
    </w:p>
    <w:bookmarkEnd w:id="828"/>
    <w:bookmarkStart w:name="z835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и окончательная обработка поверхностей деталей (верхняя поверхность заводных, барабанных колес часов наручных механических нормального и малого калибров) путем нанесения декоративных лучевых рисок на налаженных лучевальных станках и полуавтоматах шлифовальными кругами.</w:t>
      </w:r>
    </w:p>
    <w:bookmarkEnd w:id="829"/>
    <w:bookmarkStart w:name="z836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Должен знать:</w:t>
      </w:r>
    </w:p>
    <w:bookmarkEnd w:id="830"/>
    <w:bookmarkStart w:name="z837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обслуживаемых лучевальных станков и полуавтоматов;</w:t>
      </w:r>
    </w:p>
    <w:bookmarkEnd w:id="831"/>
    <w:bookmarkStart w:name="z838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лучевания деталей шлифовальными кругами;</w:t>
      </w:r>
    </w:p>
    <w:bookmarkEnd w:id="832"/>
    <w:bookmarkStart w:name="z839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применяемых шлифующих и полирующих паст;</w:t>
      </w:r>
    </w:p>
    <w:bookmarkEnd w:id="833"/>
    <w:bookmarkStart w:name="z840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выбора шлифовальных кругов по зернистости и твердости абразива;</w:t>
      </w:r>
    </w:p>
    <w:bookmarkEnd w:id="834"/>
    <w:bookmarkStart w:name="z841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определения износа кругов по их внешнему виду и шероховатости поверхностей;</w:t>
      </w:r>
    </w:p>
    <w:bookmarkEnd w:id="835"/>
    <w:bookmarkStart w:name="z842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применения контрольно-измерительного и рабочего инструмента;</w:t>
      </w:r>
    </w:p>
    <w:bookmarkEnd w:id="836"/>
    <w:bookmarkStart w:name="z843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контроля, шероховатость поверхности и ее обозначение на чертежах.</w:t>
      </w:r>
    </w:p>
    <w:bookmarkEnd w:id="837"/>
    <w:bookmarkStart w:name="z844" w:id="8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48. Лучевальщик, 3 разряд</w:t>
      </w:r>
    </w:p>
    <w:bookmarkEnd w:id="838"/>
    <w:bookmarkStart w:name="z845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Характеристика работ:</w:t>
      </w:r>
    </w:p>
    <w:bookmarkEnd w:id="839"/>
    <w:bookmarkStart w:name="z846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и окончательная обработка поверхностей деталей (циферблаты различных типов часов наручных механических нормального и малого калибров) после гальванопокрытия драгоценными металлами путем нанесения декоративных лучевых рисок на налаженных полуавтоматах щетками для лучевания.</w:t>
      </w:r>
    </w:p>
    <w:bookmarkEnd w:id="840"/>
    <w:bookmarkStart w:name="z847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Должен знать:</w:t>
      </w:r>
    </w:p>
    <w:bookmarkEnd w:id="841"/>
    <w:bookmarkStart w:name="z848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обслуживаемых лучевальных полуавтоматов;</w:t>
      </w:r>
    </w:p>
    <w:bookmarkEnd w:id="842"/>
    <w:bookmarkStart w:name="z849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лучевания деталей щетками, назначение применяемых полирующих эмульсий;</w:t>
      </w:r>
    </w:p>
    <w:bookmarkEnd w:id="843"/>
    <w:bookmarkStart w:name="z850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выбора и установки щеток для лучевания;</w:t>
      </w:r>
    </w:p>
    <w:bookmarkEnd w:id="844"/>
    <w:bookmarkStart w:name="z851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определения износа щеток по их внешнему виду и по чистоте обрабатываемой поверхности.</w:t>
      </w:r>
    </w:p>
    <w:bookmarkEnd w:id="845"/>
    <w:bookmarkStart w:name="z852" w:id="8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49. Вальцовщик проволоки для спиралей, 2 разряд</w:t>
      </w:r>
    </w:p>
    <w:bookmarkEnd w:id="846"/>
    <w:bookmarkStart w:name="z853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Характеристика работ:</w:t>
      </w:r>
    </w:p>
    <w:bookmarkEnd w:id="847"/>
    <w:bookmarkStart w:name="z854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вальцовка проволоки для спиралей на налаженных вальцовочных станках с допуском по 6-8 квалитетам для часов крупногабаритных и будильников механических и электронно-механических.</w:t>
      </w:r>
    </w:p>
    <w:bookmarkEnd w:id="848"/>
    <w:bookmarkStart w:name="z855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Должен знать:</w:t>
      </w:r>
    </w:p>
    <w:bookmarkEnd w:id="849"/>
    <w:bookmarkStart w:name="z856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об устройстве и принципе действия обслуживаемых станков;</w:t>
      </w:r>
    </w:p>
    <w:bookmarkEnd w:id="850"/>
    <w:bookmarkStart w:name="z857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контрольно-измерительного инструмента;</w:t>
      </w:r>
    </w:p>
    <w:bookmarkEnd w:id="851"/>
    <w:bookmarkStart w:name="z858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прокатки тонкой круглой стальной проволоки в плоскую ленту;</w:t>
      </w:r>
    </w:p>
    <w:bookmarkEnd w:id="852"/>
    <w:bookmarkStart w:name="z859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обрабатываемой детали;</w:t>
      </w:r>
    </w:p>
    <w:bookmarkEnd w:id="853"/>
    <w:bookmarkStart w:name="z860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обработки.</w:t>
      </w:r>
    </w:p>
    <w:bookmarkEnd w:id="854"/>
    <w:bookmarkStart w:name="z861" w:id="8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50. Вальцовщик проволоки для спиралей, 3 разряд</w:t>
      </w:r>
    </w:p>
    <w:bookmarkEnd w:id="855"/>
    <w:bookmarkStart w:name="z862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Характеристика работ:</w:t>
      </w:r>
    </w:p>
    <w:bookmarkEnd w:id="856"/>
    <w:bookmarkStart w:name="z863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вальцовка проволоки для спиралей на налаженных вальцовочных станках с допуском по 2-5 квалитетам для часов наручных нормального и малого калибров, карманных секундомеров и малогабаритных механических будильников;</w:t>
      </w:r>
    </w:p>
    <w:bookmarkEnd w:id="857"/>
    <w:bookmarkStart w:name="z864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станков.</w:t>
      </w:r>
    </w:p>
    <w:bookmarkEnd w:id="858"/>
    <w:bookmarkStart w:name="z865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Должен знать:</w:t>
      </w:r>
    </w:p>
    <w:bookmarkEnd w:id="859"/>
    <w:bookmarkStart w:name="z866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вальцовочных станков;</w:t>
      </w:r>
    </w:p>
    <w:bookmarkEnd w:id="860"/>
    <w:bookmarkStart w:name="z867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контрольно-измерительного инструмента;</w:t>
      </w:r>
    </w:p>
    <w:bookmarkEnd w:id="861"/>
    <w:bookmarkStart w:name="z868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контроля;</w:t>
      </w:r>
    </w:p>
    <w:bookmarkEnd w:id="862"/>
    <w:bookmarkStart w:name="z869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прокатки тонкой круглой проволоки из различных металлов в плоскую ленту;</w:t>
      </w:r>
    </w:p>
    <w:bookmarkEnd w:id="863"/>
    <w:bookmarkStart w:name="z870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обработки.</w:t>
      </w:r>
    </w:p>
    <w:bookmarkEnd w:id="864"/>
    <w:bookmarkStart w:name="z871" w:id="8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51. Вальцовщик проволоки для спиралей, 4 разряд</w:t>
      </w:r>
    </w:p>
    <w:bookmarkEnd w:id="865"/>
    <w:bookmarkStart w:name="z872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Характеристика работ:</w:t>
      </w:r>
    </w:p>
    <w:bookmarkEnd w:id="866"/>
    <w:bookmarkStart w:name="z873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вальцовка проволоки для спиралей на налаженных вальцовочных станках с допуском по 0 - 1 квалитетам для часов наручных нормального и малого калибров;</w:t>
      </w:r>
    </w:p>
    <w:bookmarkEnd w:id="867"/>
    <w:bookmarkStart w:name="z874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станков.</w:t>
      </w:r>
    </w:p>
    <w:bookmarkEnd w:id="868"/>
    <w:bookmarkStart w:name="z875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Должен знать:</w:t>
      </w:r>
    </w:p>
    <w:bookmarkEnd w:id="869"/>
    <w:bookmarkStart w:name="z876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кинематические схемы и правила наладки вальцовочных станков;</w:t>
      </w:r>
    </w:p>
    <w:bookmarkEnd w:id="870"/>
    <w:bookmarkStart w:name="z877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контрольно-измерительного инструмента;</w:t>
      </w:r>
    </w:p>
    <w:bookmarkEnd w:id="871"/>
    <w:bookmarkStart w:name="z878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обработки.</w:t>
      </w:r>
    </w:p>
    <w:bookmarkEnd w:id="872"/>
    <w:bookmarkStart w:name="z879" w:id="8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52. Волочильщик материала для спиралей, 2 разряд</w:t>
      </w:r>
    </w:p>
    <w:bookmarkEnd w:id="873"/>
    <w:bookmarkStart w:name="z880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Характеристика работ:</w:t>
      </w:r>
    </w:p>
    <w:bookmarkEnd w:id="874"/>
    <w:bookmarkStart w:name="z881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волочение (протяжка) круглого материала через алмазные волоки с допуском по 6-8 квалитетам на налаженных волочильных станках для спиралей крупногабаритных балансовых механических и электронно-механических часов и будильников;</w:t>
      </w:r>
    </w:p>
    <w:bookmarkEnd w:id="875"/>
    <w:bookmarkStart w:name="z882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волочение стальной или латунной пружинной проволоки на специальных станках через комплект алмазных волок с постепенно уменьшающимися диаметрами рабочих отверстий;</w:t>
      </w:r>
    </w:p>
    <w:bookmarkEnd w:id="876"/>
    <w:bookmarkStart w:name="z883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волочильных станков.</w:t>
      </w:r>
    </w:p>
    <w:bookmarkEnd w:id="877"/>
    <w:bookmarkStart w:name="z884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Должен знать:</w:t>
      </w:r>
    </w:p>
    <w:bookmarkEnd w:id="878"/>
    <w:bookmarkStart w:name="z885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об устройстве обслуживаемых станков и принцип их действия;</w:t>
      </w:r>
    </w:p>
    <w:bookmarkEnd w:id="879"/>
    <w:bookmarkStart w:name="z886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подбора и замены алмазных волок;</w:t>
      </w:r>
    </w:p>
    <w:bookmarkEnd w:id="880"/>
    <w:bookmarkStart w:name="z887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и маркировку обрабатываемых материалов;</w:t>
      </w:r>
    </w:p>
    <w:bookmarkEnd w:id="881"/>
    <w:bookmarkStart w:name="z888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волочения через алмазные волоки в зависимости от марок и диаметров проволоки;</w:t>
      </w:r>
    </w:p>
    <w:bookmarkEnd w:id="882"/>
    <w:bookmarkStart w:name="z889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необходимого количества проходов;</w:t>
      </w:r>
    </w:p>
    <w:bookmarkEnd w:id="883"/>
    <w:bookmarkStart w:name="z890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волочения по переходам;</w:t>
      </w:r>
    </w:p>
    <w:bookmarkEnd w:id="884"/>
    <w:bookmarkStart w:name="z891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смазки для алмазных волок;</w:t>
      </w:r>
    </w:p>
    <w:bookmarkEnd w:id="885"/>
    <w:bookmarkStart w:name="z892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контрольно-измерительного инструмента;</w:t>
      </w:r>
    </w:p>
    <w:bookmarkEnd w:id="886"/>
    <w:bookmarkStart w:name="z893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обработки.</w:t>
      </w:r>
    </w:p>
    <w:bookmarkEnd w:id="887"/>
    <w:bookmarkStart w:name="z894" w:id="8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53. Волочильщик материала для спиралей, 3 разряд</w:t>
      </w:r>
    </w:p>
    <w:bookmarkEnd w:id="888"/>
    <w:bookmarkStart w:name="z895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Характеристика работ:</w:t>
      </w:r>
    </w:p>
    <w:bookmarkEnd w:id="889"/>
    <w:bookmarkStart w:name="z896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волочение (протяжка) круглого материала через алмазные волоки с допуском по 2-6 квалитетам на налаженных волочильных станках для спиралей наручных часов нормального и малого калибров, карманных часов, секундомеров и малогабаритных механических будильников;</w:t>
      </w:r>
    </w:p>
    <w:bookmarkEnd w:id="890"/>
    <w:bookmarkStart w:name="z897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волочильных станков.</w:t>
      </w:r>
    </w:p>
    <w:bookmarkEnd w:id="891"/>
    <w:bookmarkStart w:name="z898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Должен знать:</w:t>
      </w:r>
    </w:p>
    <w:bookmarkEnd w:id="892"/>
    <w:bookmarkStart w:name="z899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волочильных станков;</w:t>
      </w:r>
    </w:p>
    <w:bookmarkEnd w:id="893"/>
    <w:bookmarkStart w:name="z900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 применения контрольно-измерительного инструмента;</w:t>
      </w:r>
    </w:p>
    <w:bookmarkEnd w:id="894"/>
    <w:bookmarkStart w:name="z901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обрабатываемым деталям;</w:t>
      </w:r>
    </w:p>
    <w:bookmarkEnd w:id="895"/>
    <w:bookmarkStart w:name="z902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волочения материала для спиралей через алмазные волоки;</w:t>
      </w:r>
    </w:p>
    <w:bookmarkEnd w:id="896"/>
    <w:bookmarkStart w:name="z903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обработки.</w:t>
      </w:r>
    </w:p>
    <w:bookmarkEnd w:id="897"/>
    <w:bookmarkStart w:name="z904" w:id="8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54. Волочильщик материала для спиралей, 4 разряд</w:t>
      </w:r>
    </w:p>
    <w:bookmarkEnd w:id="898"/>
    <w:bookmarkStart w:name="z905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Характеристика работ:</w:t>
      </w:r>
    </w:p>
    <w:bookmarkEnd w:id="899"/>
    <w:bookmarkStart w:name="z906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волочение (протяжка) круглого материала через алмазные волоки с допуском по 0 - 2 квалитетам и допуском круглости 0,005 миллиметра для спиралей наручных часов нормального и малого калибров на налаженных волочильных станках;</w:t>
      </w:r>
    </w:p>
    <w:bookmarkEnd w:id="900"/>
    <w:bookmarkStart w:name="z907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волочильных станков.</w:t>
      </w:r>
    </w:p>
    <w:bookmarkEnd w:id="901"/>
    <w:bookmarkStart w:name="z908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Должен знать:</w:t>
      </w:r>
    </w:p>
    <w:bookmarkEnd w:id="902"/>
    <w:bookmarkStart w:name="z909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кинематические схемы и способы наладки волочильных станков;</w:t>
      </w:r>
    </w:p>
    <w:bookmarkEnd w:id="903"/>
    <w:bookmarkStart w:name="z910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проверки их на точность;</w:t>
      </w:r>
    </w:p>
    <w:bookmarkEnd w:id="904"/>
    <w:bookmarkStart w:name="z911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обработки.</w:t>
      </w:r>
    </w:p>
    <w:bookmarkEnd w:id="905"/>
    <w:bookmarkStart w:name="z912" w:id="9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55. Завивальщик спиралей, 2 разряд</w:t>
      </w:r>
    </w:p>
    <w:bookmarkEnd w:id="906"/>
    <w:bookmarkStart w:name="z913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Характеристика работ:</w:t>
      </w:r>
    </w:p>
    <w:bookmarkEnd w:id="907"/>
    <w:bookmarkStart w:name="z914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завивка, разборка и визуальный контроль спиралей на завивальных приспособлениях вручную или механизированным способом с допуском шага витка свыше 0,008 миллиметра для крупногабаритных механических часов и будильников, электронно-механических настенных и настольных часов и будильников.</w:t>
      </w:r>
    </w:p>
    <w:bookmarkEnd w:id="908"/>
    <w:bookmarkStart w:name="z915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Должен знать:</w:t>
      </w:r>
    </w:p>
    <w:bookmarkEnd w:id="909"/>
    <w:bookmarkStart w:name="z916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завивальных приспособлений;</w:t>
      </w:r>
    </w:p>
    <w:bookmarkEnd w:id="910"/>
    <w:bookmarkStart w:name="z917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завивки спиралей определенных размеров;</w:t>
      </w:r>
    </w:p>
    <w:bookmarkEnd w:id="911"/>
    <w:bookmarkStart w:name="z918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и маркировку обрабатываемых материалов, применяемых для изготовления спиралей;</w:t>
      </w:r>
    </w:p>
    <w:bookmarkEnd w:id="912"/>
    <w:bookmarkStart w:name="z919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спиралей в механизме часов.</w:t>
      </w:r>
    </w:p>
    <w:bookmarkEnd w:id="913"/>
    <w:bookmarkStart w:name="z920" w:id="9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56. Завивальщик спиралей, 3 разряд</w:t>
      </w:r>
    </w:p>
    <w:bookmarkEnd w:id="914"/>
    <w:bookmarkStart w:name="z921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Характеристика работ:</w:t>
      </w:r>
    </w:p>
    <w:bookmarkEnd w:id="915"/>
    <w:bookmarkStart w:name="z922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завивка, разборка и визуальный контроль спиралей на завивальных приспособлениях вручную или механизированным способом с допуском шага витка от 0,005 до 0,008 миллиметров для часов наручных нормального и малого калибров, карманных, малогабаритных механических будильников и секундомеров.</w:t>
      </w:r>
    </w:p>
    <w:bookmarkEnd w:id="916"/>
    <w:bookmarkStart w:name="z923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Должен знать:</w:t>
      </w:r>
    </w:p>
    <w:bookmarkEnd w:id="917"/>
    <w:bookmarkStart w:name="z924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правила применения завивальных приспособлений;</w:t>
      </w:r>
    </w:p>
    <w:bookmarkEnd w:id="918"/>
    <w:bookmarkStart w:name="z925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завивки спиралей различных размеров;</w:t>
      </w:r>
    </w:p>
    <w:bookmarkEnd w:id="919"/>
    <w:bookmarkStart w:name="z926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механические свойства материалов, применяемых для изготовления спиралей.</w:t>
      </w:r>
    </w:p>
    <w:bookmarkEnd w:id="920"/>
    <w:bookmarkStart w:name="z927" w:id="9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57. Завивальщик спиралей, 4 разряд</w:t>
      </w:r>
    </w:p>
    <w:bookmarkEnd w:id="921"/>
    <w:bookmarkStart w:name="z928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Характеристика работ:</w:t>
      </w:r>
    </w:p>
    <w:bookmarkEnd w:id="922"/>
    <w:bookmarkStart w:name="z929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завивка, разборка и визуальный контроль спиралей на завивальных приспособлениях вручную или механизированным способом с допуском шага витка до 0,005 миллиметра для наручных часов нормального и малого калибров.</w:t>
      </w:r>
    </w:p>
    <w:bookmarkEnd w:id="923"/>
    <w:bookmarkStart w:name="z930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Должен знать:</w:t>
      </w:r>
    </w:p>
    <w:bookmarkEnd w:id="924"/>
    <w:bookmarkStart w:name="z931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наладки завивальных приспособлений;</w:t>
      </w:r>
    </w:p>
    <w:bookmarkEnd w:id="925"/>
    <w:bookmarkStart w:name="z932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способ применения проектора при проверке спиралей.</w:t>
      </w:r>
    </w:p>
    <w:bookmarkEnd w:id="926"/>
    <w:bookmarkStart w:name="z933" w:id="9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58. Наборщик деталей часов и камней, 1 разряд</w:t>
      </w:r>
    </w:p>
    <w:bookmarkEnd w:id="927"/>
    <w:bookmarkStart w:name="z934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Характеристика работ:</w:t>
      </w:r>
    </w:p>
    <w:bookmarkEnd w:id="928"/>
    <w:bookmarkStart w:name="z935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на блоки деталей часов вручную и на вибробункерных устройствах;</w:t>
      </w:r>
    </w:p>
    <w:bookmarkEnd w:id="929"/>
    <w:bookmarkStart w:name="z936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деталей на блоках при помощи склеивающих веществ с нагревом блока и прижимом на прессе;</w:t>
      </w:r>
    </w:p>
    <w:bookmarkEnd w:id="930"/>
    <w:bookmarkStart w:name="z937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разблокировка деталей после обработки;</w:t>
      </w:r>
    </w:p>
    <w:bookmarkEnd w:id="931"/>
    <w:bookmarkStart w:name="z938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нанизывание и перенанизывание заготовок часовых камней и втулок со сквозными отверстиями диаметром свыше 0,15 миллиметров на цилиндрическую, коническую и ступенчатую проволоки и синтетические волокна вручную и на специальных приспособлениях для блокировки и разблокировки деталей;</w:t>
      </w:r>
    </w:p>
    <w:bookmarkEnd w:id="932"/>
    <w:bookmarkStart w:name="z939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необходимого диаметра проволоки в соответствии с отверстием нанизываемых заготовок камней;</w:t>
      </w:r>
    </w:p>
    <w:bookmarkEnd w:id="933"/>
    <w:bookmarkStart w:name="z940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концов проволоки при помощи обжима в приспособлениях и травления в кислотах;</w:t>
      </w:r>
    </w:p>
    <w:bookmarkEnd w:id="934"/>
    <w:bookmarkStart w:name="z941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навешивание деталей на специальные приспособления и проволоку, загрузка в ванны для нанесения гальванического покрытия, снятие их после нанесения покрытия.</w:t>
      </w:r>
    </w:p>
    <w:bookmarkEnd w:id="935"/>
    <w:bookmarkStart w:name="z942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Должен знать:</w:t>
      </w:r>
    </w:p>
    <w:bookmarkEnd w:id="936"/>
    <w:bookmarkStart w:name="z943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блокировки и разблокировки деталей;</w:t>
      </w:r>
    </w:p>
    <w:bookmarkEnd w:id="937"/>
    <w:bookmarkStart w:name="z944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различных блоков и способы крепления деталей на них;</w:t>
      </w:r>
    </w:p>
    <w:bookmarkEnd w:id="938"/>
    <w:bookmarkStart w:name="z945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применяемой блокировочной массы;</w:t>
      </w:r>
    </w:p>
    <w:bookmarkEnd w:id="939"/>
    <w:bookmarkStart w:name="z946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приспособлениями для блокировки и разблокировки;</w:t>
      </w:r>
    </w:p>
    <w:bookmarkEnd w:id="940"/>
    <w:bookmarkStart w:name="z947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определения диаметра проволоки и требования, предъявляемые к ней, в зависимости от нанизываемых заготовок и проводимых операций;</w:t>
      </w:r>
    </w:p>
    <w:bookmarkEnd w:id="941"/>
    <w:bookmarkStart w:name="z948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нанизывания заготовок на проволоку и синтетические волокна;</w:t>
      </w:r>
    </w:p>
    <w:bookmarkEnd w:id="942"/>
    <w:bookmarkStart w:name="z949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устройство применяемого контрольно-измерительного инструмента;</w:t>
      </w:r>
    </w:p>
    <w:bookmarkEnd w:id="943"/>
    <w:bookmarkStart w:name="z950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приспособлений для подвески и погружения деталей в ванны.</w:t>
      </w:r>
    </w:p>
    <w:bookmarkEnd w:id="944"/>
    <w:bookmarkStart w:name="z951" w:id="9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59. Наборщик деталей часов и камней, 2 разряд</w:t>
      </w:r>
    </w:p>
    <w:bookmarkEnd w:id="945"/>
    <w:bookmarkStart w:name="z952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Характеристика работ:</w:t>
      </w:r>
    </w:p>
    <w:bookmarkEnd w:id="946"/>
    <w:bookmarkStart w:name="z953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деталей часов, камней и их заготовок вручную или на специальных приспособлениях с ориентацией в определенном положении;</w:t>
      </w:r>
    </w:p>
    <w:bookmarkEnd w:id="947"/>
    <w:bookmarkStart w:name="z954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нанизывание и перенанизывание заготовок часовых камней и втулок со сквозными отверстиями диаметром от 0,065 миллиметра до 0,15 миллиметров на цилиндрическую, коническую и ступенчатую проволоки и синтетические волокна вручную и на специальных приспособлениях.</w:t>
      </w:r>
    </w:p>
    <w:bookmarkEnd w:id="948"/>
    <w:bookmarkStart w:name="z955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Должен знать:</w:t>
      </w:r>
    </w:p>
    <w:bookmarkEnd w:id="949"/>
    <w:bookmarkStart w:name="z956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обслуживаемого оборудования;</w:t>
      </w:r>
    </w:p>
    <w:bookmarkEnd w:id="950"/>
    <w:bookmarkStart w:name="z957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специальных приспособлений для нанизывания заготовок на проволоку;</w:t>
      </w:r>
    </w:p>
    <w:bookmarkEnd w:id="951"/>
    <w:bookmarkStart w:name="z958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приемы блокировки деталей средней сложности и сложной конфигурации;</w:t>
      </w:r>
    </w:p>
    <w:bookmarkEnd w:id="952"/>
    <w:bookmarkStart w:name="z959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блокировки;</w:t>
      </w:r>
    </w:p>
    <w:bookmarkEnd w:id="953"/>
    <w:bookmarkStart w:name="z960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минералов, применяемых для изготовления камней и склеивающих веществ;</w:t>
      </w:r>
    </w:p>
    <w:bookmarkEnd w:id="954"/>
    <w:bookmarkStart w:name="z961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размеров проволоки на качество получаемых отверстий.</w:t>
      </w:r>
    </w:p>
    <w:bookmarkEnd w:id="955"/>
    <w:bookmarkStart w:name="z962" w:id="9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60. Наборщик деталей часов и камней, 3 разряд</w:t>
      </w:r>
    </w:p>
    <w:bookmarkEnd w:id="956"/>
    <w:bookmarkStart w:name="z963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Характеристика работ:</w:t>
      </w:r>
    </w:p>
    <w:bookmarkEnd w:id="957"/>
    <w:bookmarkStart w:name="z964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камней с ориентацией в определенном положении на специальных приспособлениях различных типов для обработки ответственных поверхностей;</w:t>
      </w:r>
    </w:p>
    <w:bookmarkEnd w:id="958"/>
    <w:bookmarkStart w:name="z965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и подбор прокладок, обеспечивающих необходимую прочность крепления заготовок в приспособлениях;</w:t>
      </w:r>
    </w:p>
    <w:bookmarkEnd w:id="959"/>
    <w:bookmarkStart w:name="z966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составление склеивающих веществ;</w:t>
      </w:r>
    </w:p>
    <w:bookmarkEnd w:id="960"/>
    <w:bookmarkStart w:name="z967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нанизывание и перенанизывание заготовок часовых камней со сквозными отверстиями всех типов диаметром до 0,065 миллиметра на коническую и цилиндрическую проволоки, синтетические волокна вручную и на специальных приспособлениях.</w:t>
      </w:r>
    </w:p>
    <w:bookmarkEnd w:id="961"/>
    <w:bookmarkStart w:name="z968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Должен знать:</w:t>
      </w:r>
    </w:p>
    <w:bookmarkEnd w:id="962"/>
    <w:bookmarkStart w:name="z969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963"/>
    <w:bookmarkStart w:name="z970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рецептуру приготовления склеивающих веществ;</w:t>
      </w:r>
    </w:p>
    <w:bookmarkEnd w:id="964"/>
    <w:bookmarkStart w:name="z971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применения сложного контрольно-измерительного инструмента;</w:t>
      </w:r>
    </w:p>
    <w:bookmarkEnd w:id="965"/>
    <w:bookmarkStart w:name="z972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 операций технологического процесса, смежных с операциями блокировки и нанизывания камней.</w:t>
      </w:r>
    </w:p>
    <w:bookmarkEnd w:id="966"/>
    <w:bookmarkStart w:name="z973" w:id="9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61. Сортировщик деталей часов и камней, 2 разряд</w:t>
      </w:r>
    </w:p>
    <w:bookmarkEnd w:id="967"/>
    <w:bookmarkStart w:name="z974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Характеристика работ:</w:t>
      </w:r>
    </w:p>
    <w:bookmarkEnd w:id="968"/>
    <w:bookmarkStart w:name="z975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простых часовых деталей, заготовок часовых и технических камней по форме с помощью механических сит, по линейным размерам с применением специальных приборов и инструмента;</w:t>
      </w:r>
    </w:p>
    <w:bookmarkEnd w:id="969"/>
    <w:bookmarkStart w:name="z976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деталей и сборочных единиц часов по внешнему виду после механической обработки и гальванического покрытия недрагоценными металлами при помощи лупы;</w:t>
      </w:r>
    </w:p>
    <w:bookmarkEnd w:id="970"/>
    <w:bookmarkStart w:name="z977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документов на сортируемые изделия.</w:t>
      </w:r>
    </w:p>
    <w:bookmarkEnd w:id="971"/>
    <w:bookmarkStart w:name="z978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Должен знать:</w:t>
      </w:r>
    </w:p>
    <w:bookmarkEnd w:id="972"/>
    <w:bookmarkStart w:name="z979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сортируемые изделия;</w:t>
      </w:r>
    </w:p>
    <w:bookmarkEnd w:id="973"/>
    <w:bookmarkStart w:name="z980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виды, назначение и правила применения контрольно-сортировочных приборов;</w:t>
      </w:r>
    </w:p>
    <w:bookmarkEnd w:id="974"/>
    <w:bookmarkStart w:name="z981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обработки;</w:t>
      </w:r>
    </w:p>
    <w:bookmarkEnd w:id="975"/>
    <w:bookmarkStart w:name="z982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оформления документации на сортируемые изделия.</w:t>
      </w:r>
    </w:p>
    <w:bookmarkEnd w:id="976"/>
    <w:bookmarkStart w:name="z983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Примеры работ:</w:t>
      </w:r>
    </w:p>
    <w:bookmarkEnd w:id="977"/>
    <w:bookmarkStart w:name="z984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заготовки цилиндрические и квадратные камней часовых и технических - сортировка по форме и размерам;</w:t>
      </w:r>
    </w:p>
    <w:bookmarkEnd w:id="978"/>
    <w:bookmarkStart w:name="z985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заготовки часовых и технических камней - отбор годных заготовок, обрезков и крошки после резки плиток на полоски и квадратики;</w:t>
      </w:r>
    </w:p>
    <w:bookmarkEnd w:id="979"/>
    <w:bookmarkStart w:name="z986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заготовки колес - сортировка по толщине;</w:t>
      </w:r>
    </w:p>
    <w:bookmarkEnd w:id="980"/>
    <w:bookmarkStart w:name="z987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часы наручные механические и электронно-механические нормального и малого калибров, часы крупногабаритные и иные специальные приборы времени - сортировка деталей и сборочных единиц внешнего оформления по внешнему виду после механической обработки невооруженным глазом или при помощи лупы;</w:t>
      </w:r>
    </w:p>
    <w:bookmarkEnd w:id="981"/>
    <w:bookmarkStart w:name="z988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часы наручные нормального и малого калибра, крупногабаритные и иные специальные приборы времени - сортировка деталей с проверкой диаметров отверстий калибром - гладкой пробкой.</w:t>
      </w:r>
    </w:p>
    <w:bookmarkEnd w:id="982"/>
    <w:bookmarkStart w:name="z989" w:id="9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62. Сортировщик деталей часов и камней, 3 разряд</w:t>
      </w:r>
    </w:p>
    <w:bookmarkEnd w:id="983"/>
    <w:bookmarkStart w:name="z990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Характеристика работ:</w:t>
      </w:r>
    </w:p>
    <w:bookmarkEnd w:id="984"/>
    <w:bookmarkStart w:name="z991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средней сложности и сложных деталей и сборочных единиц часов после гальванического покрытия недрагоценными металлами по радиальному и торцевому биению, отклонениям от геометрических форм при помощи бинокулярного микроскопа с приспособлением;</w:t>
      </w:r>
    </w:p>
    <w:bookmarkEnd w:id="985"/>
    <w:bookmarkStart w:name="z992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деталей на часовом проекторе с проверкой контура, а также на автоматизированных контрольно-измерительных установках и специальных приборах;</w:t>
      </w:r>
    </w:p>
    <w:bookmarkEnd w:id="986"/>
    <w:bookmarkStart w:name="z993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спиралей и балансов методом селекции.</w:t>
      </w:r>
    </w:p>
    <w:bookmarkEnd w:id="987"/>
    <w:bookmarkStart w:name="z994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Должен знать:</w:t>
      </w:r>
    </w:p>
    <w:bookmarkEnd w:id="988"/>
    <w:bookmarkStart w:name="z995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приемы выполнения сортировочных операций;</w:t>
      </w:r>
    </w:p>
    <w:bookmarkEnd w:id="989"/>
    <w:bookmarkStart w:name="z996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и принцип действия контрольно-сортировочных инструментов и приборов;</w:t>
      </w:r>
    </w:p>
    <w:bookmarkEnd w:id="990"/>
    <w:bookmarkStart w:name="z997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изделий;</w:t>
      </w:r>
    </w:p>
    <w:bookmarkEnd w:id="991"/>
    <w:bookmarkStart w:name="z998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обработки.</w:t>
      </w:r>
    </w:p>
    <w:bookmarkEnd w:id="992"/>
    <w:bookmarkStart w:name="z999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Примеры работ:</w:t>
      </w:r>
    </w:p>
    <w:bookmarkEnd w:id="993"/>
    <w:bookmarkStart w:name="z1000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заготовки камней часовых и технических - сортировка после прошивки отверстий, полирования и обработки наружного диаметра, сортировка по диаметру, глубине масленки и закатки сферы;</w:t>
      </w:r>
    </w:p>
    <w:bookmarkEnd w:id="994"/>
    <w:bookmarkStart w:name="z1001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заготовки подпятников - отбор годных заготовок от брака, обрезков, сколов;</w:t>
      </w:r>
    </w:p>
    <w:bookmarkEnd w:id="995"/>
    <w:bookmarkStart w:name="z1002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часы наручные механические и электронно-механические - сортировка на бинокулярном микроскопе сборочных единиц платин и мостов по внешнему виду камней с проверкой наличия перекосов, трещин, сколов, сортировка на часовом проекторе по чертежу с проверкой геометрических форм вилок анкерных, колес анкерных, фиксаторов, сортировка баланса на приборах типа "баланс-о-тест" на группы по степени уравновешенности;</w:t>
      </w:r>
    </w:p>
    <w:bookmarkEnd w:id="996"/>
    <w:bookmarkStart w:name="z1003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часы наручные механические и электронно-механические нормального и малого калибров и иные специальные приборы времени - сортировка сборочных единиц балансов, трибов с колесами с проверкой торцевого и радиального биения, шероховатости поверхности цапф на бинокулярном микроскопе с приспособлениями.</w:t>
      </w:r>
    </w:p>
    <w:bookmarkEnd w:id="997"/>
    <w:bookmarkStart w:name="z1004" w:id="9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63. Сортировщик деталей часов и камней, 4 разряд</w:t>
      </w:r>
    </w:p>
    <w:bookmarkEnd w:id="998"/>
    <w:bookmarkStart w:name="z1005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Характеристика работ:</w:t>
      </w:r>
    </w:p>
    <w:bookmarkEnd w:id="999"/>
    <w:bookmarkStart w:name="z1006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особо сложных сборочных единиц, деталей часов и камней после механической обработки и сборки в соответствии с техническими требованиями, предъявляемыми к качеству их обработки, с применением универсальных контрольно-измерительных инструментов и приборов;</w:t>
      </w:r>
    </w:p>
    <w:bookmarkEnd w:id="1000"/>
    <w:bookmarkStart w:name="z1007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деталей и сборочных единиц часов после гальванопокрытия драгоценными металлами.</w:t>
      </w:r>
    </w:p>
    <w:bookmarkEnd w:id="1001"/>
    <w:bookmarkStart w:name="z1008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Должен знать:</w:t>
      </w:r>
    </w:p>
    <w:bookmarkEnd w:id="1002"/>
    <w:bookmarkStart w:name="z1009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выполнения сортировки деталей часов и камней после отделочных и сборочных работ;</w:t>
      </w:r>
    </w:p>
    <w:bookmarkEnd w:id="1003"/>
    <w:bookmarkStart w:name="z1010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гальванопокрытий;</w:t>
      </w:r>
    </w:p>
    <w:bookmarkEnd w:id="1004"/>
    <w:bookmarkStart w:name="z1011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контроля гальванических покрытий;</w:t>
      </w:r>
    </w:p>
    <w:bookmarkEnd w:id="1005"/>
    <w:bookmarkStart w:name="z1012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обработки.</w:t>
      </w:r>
    </w:p>
    <w:bookmarkEnd w:id="1006"/>
    <w:bookmarkStart w:name="z1013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Примеры работ:</w:t>
      </w:r>
    </w:p>
    <w:bookmarkEnd w:id="1007"/>
    <w:bookmarkStart w:name="z1014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камни часовые и технические - сортировка готовых камней по качеству обработки отверстий, по форме и качеству оливажа;</w:t>
      </w:r>
    </w:p>
    <w:bookmarkEnd w:id="1008"/>
    <w:bookmarkStart w:name="z1015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часы наручные механические - сортировка сборочных единиц платин и мостов по размеру запрессовки камней;</w:t>
      </w:r>
    </w:p>
    <w:bookmarkEnd w:id="1009"/>
    <w:bookmarkStart w:name="z1016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часы электронно-механические кварцевые - сортировка шагового двигателя по функционированию, току потребления и внешнему виду.</w:t>
      </w:r>
    </w:p>
    <w:bookmarkEnd w:id="1010"/>
    <w:bookmarkStart w:name="z1017" w:id="10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64. Промывщик камней, 1 разряд</w:t>
      </w:r>
    </w:p>
    <w:bookmarkEnd w:id="1011"/>
    <w:bookmarkStart w:name="z1018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Характеристика работ:</w:t>
      </w:r>
    </w:p>
    <w:bookmarkEnd w:id="1012"/>
    <w:bookmarkStart w:name="z1019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и обезжиривание заготовок часовых и технических камней в кислотно-щелочных и иных растворителях;</w:t>
      </w:r>
    </w:p>
    <w:bookmarkEnd w:id="1013"/>
    <w:bookmarkStart w:name="z1020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температурным режимом и временем промывки, сушка и упаковка промытых заготовок камней в специальную тару;</w:t>
      </w:r>
    </w:p>
    <w:bookmarkEnd w:id="1014"/>
    <w:bookmarkStart w:name="z1021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моющих растворов по установленной рецептуре, изменение их концентрации и чередование растворов в процессе промывки и обезжиривания.</w:t>
      </w:r>
    </w:p>
    <w:bookmarkEnd w:id="1015"/>
    <w:bookmarkStart w:name="z1022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Должен знать:</w:t>
      </w:r>
    </w:p>
    <w:bookmarkEnd w:id="1016"/>
    <w:bookmarkStart w:name="z1023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промывки заготовок часовых и технических камней;</w:t>
      </w:r>
    </w:p>
    <w:bookmarkEnd w:id="1017"/>
    <w:bookmarkStart w:name="z1024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кислот, щелочей и иных растворителей;</w:t>
      </w:r>
    </w:p>
    <w:bookmarkEnd w:id="1018"/>
    <w:bookmarkStart w:name="z1025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приготовления моющих растворов;</w:t>
      </w:r>
    </w:p>
    <w:bookmarkEnd w:id="1019"/>
    <w:bookmarkStart w:name="z1026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промывки заготовок часовых и технических камней и нейтрализации кислот и щелочей;</w:t>
      </w:r>
    </w:p>
    <w:bookmarkEnd w:id="1020"/>
    <w:bookmarkStart w:name="z1027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процесса промывки;</w:t>
      </w:r>
    </w:p>
    <w:bookmarkEnd w:id="1021"/>
    <w:bookmarkStart w:name="z1028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температуру нагрева растворителей с загруженными заготовками часовых и технических камней;</w:t>
      </w:r>
    </w:p>
    <w:bookmarkEnd w:id="1022"/>
    <w:bookmarkStart w:name="z1029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и способы устранения некачественной промывки часовых и технических камней.</w:t>
      </w:r>
    </w:p>
    <w:bookmarkEnd w:id="1023"/>
    <w:bookmarkStart w:name="z1030" w:id="10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65. Промывщик камней, 2 разряд</w:t>
      </w:r>
    </w:p>
    <w:bookmarkEnd w:id="1024"/>
    <w:bookmarkStart w:name="z1031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Характеристика работ:</w:t>
      </w:r>
    </w:p>
    <w:bookmarkEnd w:id="1025"/>
    <w:bookmarkStart w:name="z1032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и обезжиривание часовых и технических камней;</w:t>
      </w:r>
    </w:p>
    <w:bookmarkEnd w:id="1026"/>
    <w:bookmarkStart w:name="z1033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межоперационные промывки камней с применением специального моющего оборудования.</w:t>
      </w:r>
    </w:p>
    <w:bookmarkEnd w:id="1027"/>
    <w:bookmarkStart w:name="z1034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Должен знать:</w:t>
      </w:r>
    </w:p>
    <w:bookmarkEnd w:id="1028"/>
    <w:bookmarkStart w:name="z1035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промывки часовых и технических камней;</w:t>
      </w:r>
    </w:p>
    <w:bookmarkEnd w:id="1029"/>
    <w:bookmarkStart w:name="z1036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моющих растворов;</w:t>
      </w:r>
    </w:p>
    <w:bookmarkEnd w:id="1030"/>
    <w:bookmarkStart w:name="z1037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и правила наладки моющего оборудования;</w:t>
      </w:r>
    </w:p>
    <w:bookmarkEnd w:id="1031"/>
    <w:bookmarkStart w:name="z1038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изменения концентрации растворов и чередование их в процессе промывки.</w:t>
      </w:r>
    </w:p>
    <w:bookmarkEnd w:id="1032"/>
    <w:bookmarkStart w:name="z1039" w:id="10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66. Шлифовщик камней, 2 разряд</w:t>
      </w:r>
    </w:p>
    <w:bookmarkEnd w:id="1033"/>
    <w:bookmarkStart w:name="z1040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Характеристика работ:</w:t>
      </w:r>
    </w:p>
    <w:bookmarkEnd w:id="1034"/>
    <w:bookmarkStart w:name="z1041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плоскостей и пазов простых и средней сложности заготовок часовых и технических камней с допуском по 7-9 квалитетам с шероховатостью поверхностей "Rz 6,3 - Rz 0,8" на шлифовальных станках шлифовальными порошками карбида кремния, карбида бора и алмаза с применением шлифовальников с закрепленным и незакрепленным абразивным зерном и различных смачивающих и охлаждающих жидкостей;</w:t>
      </w:r>
    </w:p>
    <w:bookmarkEnd w:id="1035"/>
    <w:bookmarkStart w:name="z1042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на станках шлифовальников и приспособлений с обрабатываемыми камнями, подготовка и подача абразивных суспензий, смачивающих и охлаждающих жидкостей;</w:t>
      </w:r>
    </w:p>
    <w:bookmarkEnd w:id="1036"/>
    <w:bookmarkStart w:name="z1043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размеров и качества обработки камней в процессе шлифования и по окончании его с применением контактных и оптических приборов и контрольно-измерительного инструмента.</w:t>
      </w:r>
    </w:p>
    <w:bookmarkEnd w:id="1037"/>
    <w:bookmarkStart w:name="z1044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Должен знать:</w:t>
      </w:r>
    </w:p>
    <w:bookmarkEnd w:id="1038"/>
    <w:bookmarkStart w:name="z1045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об устройстве и принцип действия обслуживаемых шлифовальных станков;</w:t>
      </w:r>
    </w:p>
    <w:bookmarkEnd w:id="1039"/>
    <w:bookmarkStart w:name="z1046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физические свойства минералов, из которых изготавливаются часовые и технические камни;</w:t>
      </w:r>
    </w:p>
    <w:bookmarkEnd w:id="1040"/>
    <w:bookmarkStart w:name="z1047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применяемых абразивных материалов;</w:t>
      </w:r>
    </w:p>
    <w:bookmarkEnd w:id="1041"/>
    <w:bookmarkStart w:name="z1048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заготовкам, качеству наклеивания камней;</w:t>
      </w:r>
    </w:p>
    <w:bookmarkEnd w:id="1042"/>
    <w:bookmarkStart w:name="z1049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качества шлифовальников и приспособлений;</w:t>
      </w:r>
    </w:p>
    <w:bookmarkEnd w:id="1043"/>
    <w:bookmarkStart w:name="z1050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свойства смачивающих и охлаждающих жидкостей;</w:t>
      </w:r>
    </w:p>
    <w:bookmarkEnd w:id="1044"/>
    <w:bookmarkStart w:name="z1051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наиболее распространенных и специальных приспособлений, контрольно-измерительного инструмента;</w:t>
      </w:r>
    </w:p>
    <w:bookmarkEnd w:id="1045"/>
    <w:bookmarkStart w:name="z1052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обработки.</w:t>
      </w:r>
    </w:p>
    <w:bookmarkEnd w:id="1046"/>
    <w:bookmarkStart w:name="z1053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Примеры работ:</w:t>
      </w:r>
    </w:p>
    <w:bookmarkEnd w:id="1047"/>
    <w:bookmarkStart w:name="z1054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заготовки корундовых камней со сквозными отверстиями- бесцентровое шлифование;</w:t>
      </w:r>
    </w:p>
    <w:bookmarkEnd w:id="1048"/>
    <w:bookmarkStart w:name="z1055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заготовки агатовые наконечников, накладных камней и втулок-бесцентровое шлифование;</w:t>
      </w:r>
    </w:p>
    <w:bookmarkEnd w:id="1049"/>
    <w:bookmarkStart w:name="z1056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заготовки из агата, кварцита и яшмы подушек с пазом, плоских и призм- шлифование плоскостей и боковых граней;</w:t>
      </w:r>
    </w:p>
    <w:bookmarkEnd w:id="1050"/>
    <w:bookmarkStart w:name="z1057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заготовки агатовые цилиндрические накладных камней, втулок, подпятников - шлифование плоскостей;</w:t>
      </w:r>
    </w:p>
    <w:bookmarkEnd w:id="1051"/>
    <w:bookmarkStart w:name="z1058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заготовки корундовые цилиндрические часовых камней - шлифование плоскостей;</w:t>
      </w:r>
    </w:p>
    <w:bookmarkEnd w:id="1052"/>
    <w:bookmarkStart w:name="z1059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плитки корундовые - шлифование плоскостей;</w:t>
      </w:r>
    </w:p>
    <w:bookmarkEnd w:id="1053"/>
    <w:bookmarkStart w:name="z1060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подушки из агата, кварцита и яшмы для циферблатных часов-шлифование паза.</w:t>
      </w:r>
    </w:p>
    <w:bookmarkEnd w:id="1054"/>
    <w:bookmarkStart w:name="z1061" w:id="10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67. Шлифовщик камней, 3 разряд</w:t>
      </w:r>
    </w:p>
    <w:bookmarkEnd w:id="1055"/>
    <w:bookmarkStart w:name="z1062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Характеристика работ:</w:t>
      </w:r>
    </w:p>
    <w:bookmarkEnd w:id="1056"/>
    <w:bookmarkStart w:name="z1063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шлифование плоскостей, отверстий и фасонных поверхностей сложных часовых и технических камней с допуском по 7 квалитету с шероховатостью поверхностей "Rz 6,3 - Rz 0,8"; </w:t>
      </w:r>
    </w:p>
    <w:bookmarkEnd w:id="1057"/>
    <w:bookmarkStart w:name="z1064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точных сферических и конических углублений в камнях часовых и технических с допуском по 8-9 квалитетам с шероховатостью поверхностей "Rz 3,2 - Rz 0,4" на специальных шлифовальных станках и автоматах;</w:t>
      </w:r>
    </w:p>
    <w:bookmarkEnd w:id="1058"/>
    <w:bookmarkStart w:name="z1065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используемого оборудования;</w:t>
      </w:r>
    </w:p>
    <w:bookmarkEnd w:id="1059"/>
    <w:bookmarkStart w:name="z1066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размеров и качества обработки камней с применением контактных и оптических измерительных инструментов и приборов.</w:t>
      </w:r>
    </w:p>
    <w:bookmarkEnd w:id="1060"/>
    <w:bookmarkStart w:name="z1067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Должен знать:</w:t>
      </w:r>
    </w:p>
    <w:bookmarkEnd w:id="1061"/>
    <w:bookmarkStart w:name="z1068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специальных шлифовальных станков и автоматов;</w:t>
      </w:r>
    </w:p>
    <w:bookmarkEnd w:id="1062"/>
    <w:bookmarkStart w:name="z1069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контрольно-измерительных инструментов, приборов, приспособлений;</w:t>
      </w:r>
    </w:p>
    <w:bookmarkEnd w:id="1063"/>
    <w:bookmarkStart w:name="z1070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технического контроля параметров камней;</w:t>
      </w:r>
    </w:p>
    <w:bookmarkEnd w:id="1064"/>
    <w:bookmarkStart w:name="z1071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физические свойства минералов, из которых изготавливаются камни;</w:t>
      </w:r>
    </w:p>
    <w:bookmarkEnd w:id="1065"/>
    <w:bookmarkStart w:name="z1072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обработки поверхностей;</w:t>
      </w:r>
    </w:p>
    <w:bookmarkEnd w:id="1066"/>
    <w:bookmarkStart w:name="z1073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применяемых абразивных материалов, смачивающих и охлаждающих жидкостей и их влияние на эффективность процесса шлифования и шероховатость обрабатываемых поверхностей;</w:t>
      </w:r>
    </w:p>
    <w:bookmarkEnd w:id="1067"/>
    <w:bookmarkStart w:name="z1074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проверки качества алмазоносных шпилек на различных связках и алмазных сверл для шлифования конических углублений;</w:t>
      </w:r>
    </w:p>
    <w:bookmarkEnd w:id="1068"/>
    <w:bookmarkStart w:name="z1075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заготовкам до и после выполнения операции шлифования;</w:t>
      </w:r>
    </w:p>
    <w:bookmarkEnd w:id="1069"/>
    <w:bookmarkStart w:name="z1076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обработки.</w:t>
      </w:r>
    </w:p>
    <w:bookmarkEnd w:id="1070"/>
    <w:bookmarkStart w:name="z1077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Примеры работ:</w:t>
      </w:r>
    </w:p>
    <w:bookmarkEnd w:id="1071"/>
    <w:bookmarkStart w:name="z1078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заготовки корундовых камней со сквозными отверстиями- бесцентровое шлифование;</w:t>
      </w:r>
    </w:p>
    <w:bookmarkEnd w:id="1072"/>
    <w:bookmarkStart w:name="z1079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заготовки агатовые наконечников накладных камней, втулок-бесцентровое шлифование;</w:t>
      </w:r>
    </w:p>
    <w:bookmarkEnd w:id="1073"/>
    <w:bookmarkStart w:name="z1080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заготовки из агата, кварцита и яшмы подушек с пазом, подушек плоских и призм - шлифование плоскостей и боковых граней;</w:t>
      </w:r>
    </w:p>
    <w:bookmarkEnd w:id="1074"/>
    <w:bookmarkStart w:name="z1081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заготовки агатовые цилиндрические накладных камней, втулок, подпятников - шлифование плоскостей.</w:t>
      </w:r>
    </w:p>
    <w:bookmarkEnd w:id="1075"/>
    <w:bookmarkStart w:name="z1082" w:id="10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68. Шлифовщик камней, 4 разряд</w:t>
      </w:r>
    </w:p>
    <w:bookmarkEnd w:id="1076"/>
    <w:bookmarkStart w:name="z1083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Характеристика работ:</w:t>
      </w:r>
    </w:p>
    <w:bookmarkEnd w:id="1077"/>
    <w:bookmarkStart w:name="z1084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плоскостей и фасонных поверхностей особо сложных часовых и технических камней с допуском по 6-7 квалитетам с шероховатостью поверхностей "Rz 6,3 - Rz 0,8";</w:t>
      </w:r>
    </w:p>
    <w:bookmarkEnd w:id="1078"/>
    <w:bookmarkStart w:name="z1085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сложных сферических и конических углублений в часовых и технических камнях с допуском по 7 квалитету с шероховатостью поверхностей "Rz 0,4 - Rz 0,005" на специальных шлифовальных станках, полуавтоматах и автоматах;</w:t>
      </w:r>
    </w:p>
    <w:bookmarkEnd w:id="1079"/>
    <w:bookmarkStart w:name="z1086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используемого оборудования;</w:t>
      </w:r>
    </w:p>
    <w:bookmarkEnd w:id="1080"/>
    <w:bookmarkStart w:name="z1087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взятие проб камней, определение размеров пробы, заполнение карт статистического контроля.</w:t>
      </w:r>
    </w:p>
    <w:bookmarkEnd w:id="1081"/>
    <w:bookmarkStart w:name="z1088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Должен знать:</w:t>
      </w:r>
    </w:p>
    <w:bookmarkEnd w:id="1082"/>
    <w:bookmarkStart w:name="z1089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кинематические схемы, способы проверки на точность и правила наладки специальных шлифовальных станков, полуавтоматов и автоматов;</w:t>
      </w:r>
    </w:p>
    <w:bookmarkEnd w:id="1083"/>
    <w:bookmarkStart w:name="z1090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применяемого контрольно-измерительного инструмента, универсальных и специальных приспособлений;</w:t>
      </w:r>
    </w:p>
    <w:bookmarkEnd w:id="1084"/>
    <w:bookmarkStart w:name="z1091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обработки.</w:t>
      </w:r>
    </w:p>
    <w:bookmarkEnd w:id="1085"/>
    <w:bookmarkStart w:name="z1092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Примеры работ:</w:t>
      </w:r>
    </w:p>
    <w:bookmarkEnd w:id="1086"/>
    <w:bookmarkStart w:name="z1093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камни корундовые балансовые - шлифование сферической поверхности (закатка сферы);</w:t>
      </w:r>
    </w:p>
    <w:bookmarkEnd w:id="1087"/>
    <w:bookmarkStart w:name="z1094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камни корундовые импульсные - шлифование и тонкое шлифование плоскости сегмента;</w:t>
      </w:r>
    </w:p>
    <w:bookmarkEnd w:id="1088"/>
    <w:bookmarkStart w:name="z1095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камни корундовые часовые со сквозными отверстиями после шлифования наружного контура на проволоке - доводка по наружному контуру;</w:t>
      </w:r>
    </w:p>
    <w:bookmarkEnd w:id="1089"/>
    <w:bookmarkStart w:name="z1096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камни корундовые накладные для часов с амортизационным устройством - доводка (окончательная обкатка) по наружному контуру;</w:t>
      </w:r>
    </w:p>
    <w:bookmarkEnd w:id="1090"/>
    <w:bookmarkStart w:name="z1097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камни корундовые часовые со сквозными отверстиями - тонкое шлифование (располировка) отверстий, наведение заходной пулевидной фаски;</w:t>
      </w:r>
    </w:p>
    <w:bookmarkEnd w:id="1091"/>
    <w:bookmarkStart w:name="z1098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палеты корундовые - тонкое шлифование плоскостей и боковых граней;</w:t>
      </w:r>
    </w:p>
    <w:bookmarkEnd w:id="1092"/>
    <w:bookmarkStart w:name="z1099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подпятники корундовые и агатовые-шлифование конических углублений.</w:t>
      </w:r>
    </w:p>
    <w:bookmarkEnd w:id="1093"/>
    <w:bookmarkStart w:name="z1100" w:id="10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69. Сверловщик камней, 1 разряд</w:t>
      </w:r>
    </w:p>
    <w:bookmarkEnd w:id="1094"/>
    <w:bookmarkStart w:name="z1101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Характеристика работ:</w:t>
      </w:r>
    </w:p>
    <w:bookmarkEnd w:id="1095"/>
    <w:bookmarkStart w:name="z1102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стекла, поделочных камней, имеющих твердость до 4 по шкале "Мооса" на сверлильных станках с применением специальных эмульсий и промером контрольно-измерительным инструментом.</w:t>
      </w:r>
    </w:p>
    <w:bookmarkEnd w:id="1096"/>
    <w:bookmarkStart w:name="z1103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Должен знать:</w:t>
      </w:r>
    </w:p>
    <w:bookmarkEnd w:id="1097"/>
    <w:bookmarkStart w:name="z1104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об устройстве сверлильного станка;</w:t>
      </w:r>
    </w:p>
    <w:bookmarkEnd w:id="1098"/>
    <w:bookmarkStart w:name="z1105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стекла и поделочных камней;</w:t>
      </w:r>
    </w:p>
    <w:bookmarkEnd w:id="1099"/>
    <w:bookmarkStart w:name="z1106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используемого контрольно-измерительного и режущего инструмента.</w:t>
      </w:r>
    </w:p>
    <w:bookmarkEnd w:id="1100"/>
    <w:bookmarkStart w:name="z1107" w:id="1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70. Сверловщик камней, 2 разряд</w:t>
      </w:r>
    </w:p>
    <w:bookmarkEnd w:id="1101"/>
    <w:bookmarkStart w:name="z1108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Характеристика работ:</w:t>
      </w:r>
    </w:p>
    <w:bookmarkEnd w:id="1102"/>
    <w:bookmarkStart w:name="z1109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поделочных камней, имеющих твердость свыше 4 по шкале "Мооса", а также полудрагоценных и драгоценных камней для ювелирных изделий.</w:t>
      </w:r>
    </w:p>
    <w:bookmarkEnd w:id="1103"/>
    <w:bookmarkStart w:name="z1110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Должен знать:</w:t>
      </w:r>
    </w:p>
    <w:bookmarkEnd w:id="1104"/>
    <w:bookmarkStart w:name="z1111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сверлильного станка;</w:t>
      </w:r>
    </w:p>
    <w:bookmarkEnd w:id="1105"/>
    <w:bookmarkStart w:name="z1112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драгоценных и полудрагоценных камней;</w:t>
      </w:r>
    </w:p>
    <w:bookmarkEnd w:id="1106"/>
    <w:bookmarkStart w:name="z1113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заправки сверла алмазным порошком;</w:t>
      </w:r>
    </w:p>
    <w:bookmarkEnd w:id="1107"/>
    <w:bookmarkStart w:name="z1114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качества камней до и после сверления;</w:t>
      </w:r>
    </w:p>
    <w:bookmarkEnd w:id="1108"/>
    <w:bookmarkStart w:name="z1115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экономного расходования алмазного порошка;</w:t>
      </w:r>
    </w:p>
    <w:bookmarkEnd w:id="1109"/>
    <w:bookmarkStart w:name="z1116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изготовлению камней;</w:t>
      </w:r>
    </w:p>
    <w:bookmarkEnd w:id="1110"/>
    <w:bookmarkStart w:name="z1117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применяемых абразивов и эмульсий.</w:t>
      </w:r>
    </w:p>
    <w:bookmarkEnd w:id="1111"/>
    <w:bookmarkStart w:name="z1118" w:id="1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71. Сверловщик камней, 3 разряд</w:t>
      </w:r>
    </w:p>
    <w:bookmarkEnd w:id="1112"/>
    <w:bookmarkStart w:name="z1119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Характеристика работ:</w:t>
      </w:r>
    </w:p>
    <w:bookmarkEnd w:id="1113"/>
    <w:bookmarkStart w:name="z1120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сквозных отверстий диаметром свыше 0,1 миллиметра в заготовках технических камней для специальных изделий на многошпиндельных сверлильных станках и полуавтоматах, их под-наладка;</w:t>
      </w:r>
    </w:p>
    <w:bookmarkEnd w:id="1114"/>
    <w:bookmarkStart w:name="z1121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алмазоносной суспензии;</w:t>
      </w:r>
    </w:p>
    <w:bookmarkEnd w:id="1115"/>
    <w:bookmarkStart w:name="z1122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и выверка сверл диаметром свыше 0,06 миллиметров шпинделях сверлильных станков и полуавтоматов;</w:t>
      </w:r>
    </w:p>
    <w:bookmarkEnd w:id="1116"/>
    <w:bookmarkStart w:name="z1123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шпинделей со сверлами и камне-держателей с камнями в станки и полуавтоматы;</w:t>
      </w:r>
    </w:p>
    <w:bookmarkEnd w:id="1117"/>
    <w:bookmarkStart w:name="z1124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на станках камне-держателей с камнями;</w:t>
      </w:r>
    </w:p>
    <w:bookmarkEnd w:id="1118"/>
    <w:bookmarkStart w:name="z1125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в процессе сверления изношенных сверл.</w:t>
      </w:r>
    </w:p>
    <w:bookmarkEnd w:id="1119"/>
    <w:bookmarkStart w:name="z1126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Должен знать:</w:t>
      </w:r>
    </w:p>
    <w:bookmarkEnd w:id="1120"/>
    <w:bookmarkStart w:name="z1127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под-наладки сверлильных станков и полуавтоматов;</w:t>
      </w:r>
    </w:p>
    <w:bookmarkEnd w:id="1121"/>
    <w:bookmarkStart w:name="z1128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точного центрирования осей шпинделей и камне-держателей;</w:t>
      </w:r>
    </w:p>
    <w:bookmarkEnd w:id="1122"/>
    <w:bookmarkStart w:name="z1129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заготовкам технических камней;</w:t>
      </w:r>
    </w:p>
    <w:bookmarkEnd w:id="1123"/>
    <w:bookmarkStart w:name="z1130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склеивающих веществ, применяемых для крепления сверл и наклейки камней на камне-держатели;</w:t>
      </w:r>
    </w:p>
    <w:bookmarkEnd w:id="1124"/>
    <w:bookmarkStart w:name="z1131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контрольно-измерительного инструмента, специальных приспособлений;</w:t>
      </w:r>
    </w:p>
    <w:bookmarkEnd w:id="1125"/>
    <w:bookmarkStart w:name="z1132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обработки.</w:t>
      </w:r>
    </w:p>
    <w:bookmarkEnd w:id="1126"/>
    <w:bookmarkStart w:name="z1133" w:id="1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72. Сверловщик камней, 4 разряд</w:t>
      </w:r>
    </w:p>
    <w:bookmarkEnd w:id="1127"/>
    <w:bookmarkStart w:name="z1134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Характеристика работ:</w:t>
      </w:r>
    </w:p>
    <w:bookmarkEnd w:id="1128"/>
    <w:bookmarkStart w:name="z1135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сквозных отверстий диаметром до 0,1 миллиметра в заготовках технических камней для специальных изделий на многошпиндельных сверлильных полуавтоматах и автоматах, их наладка;</w:t>
      </w:r>
    </w:p>
    <w:bookmarkEnd w:id="1129"/>
    <w:bookmarkStart w:name="z1136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и выверка сверл диаметром свыше 0,06 миллиметров в шпинделях сверлильных полуавтоматов и автоматов.</w:t>
      </w:r>
    </w:p>
    <w:bookmarkEnd w:id="1130"/>
    <w:bookmarkStart w:name="z1137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Должен знать:</w:t>
      </w:r>
    </w:p>
    <w:bookmarkEnd w:id="1131"/>
    <w:bookmarkStart w:name="z1138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кинематику, правила проверки на точность и способы наладки сверлильных полуавтоматов и автоматов различных типов;</w:t>
      </w:r>
    </w:p>
    <w:bookmarkEnd w:id="1132"/>
    <w:bookmarkStart w:name="z1139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контроля качества наклейки камней;</w:t>
      </w:r>
    </w:p>
    <w:bookmarkEnd w:id="1133"/>
    <w:bookmarkStart w:name="z1140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оптимальный состав и способы приготовления алмазоносной суспензии;</w:t>
      </w:r>
    </w:p>
    <w:bookmarkEnd w:id="1134"/>
    <w:bookmarkStart w:name="z1141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контрольно-измерительного инструмента и специальных приспособлений;</w:t>
      </w:r>
    </w:p>
    <w:bookmarkEnd w:id="1135"/>
    <w:bookmarkStart w:name="z1142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обработки.</w:t>
      </w:r>
    </w:p>
    <w:bookmarkEnd w:id="1136"/>
    <w:bookmarkStart w:name="z1143" w:id="1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73. Выборщик камней, 3 разряд</w:t>
      </w:r>
    </w:p>
    <w:bookmarkEnd w:id="1137"/>
    <w:bookmarkStart w:name="z1144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Характеристика работ:</w:t>
      </w:r>
    </w:p>
    <w:bookmarkEnd w:id="1138"/>
    <w:bookmarkStart w:name="z1145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выборка сферических и конических углублений в приборных камнях из корунда и агата на станках различных типов алмазоносным и алмазным инструментом;</w:t>
      </w:r>
    </w:p>
    <w:bookmarkEnd w:id="1139"/>
    <w:bookmarkStart w:name="z1146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камней с допуском по 8-9 квалитетам с шероховатостью поверхностей "Rz 3,2 - Rz 0,4";</w:t>
      </w:r>
    </w:p>
    <w:bookmarkEnd w:id="1140"/>
    <w:bookmarkStart w:name="z1147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специальных станков и автоматов;</w:t>
      </w:r>
    </w:p>
    <w:bookmarkEnd w:id="1141"/>
    <w:bookmarkStart w:name="z1148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размеров и качества обработки камней с применением контактных и оптических приборов и контрольно-измерительного инструмента.</w:t>
      </w:r>
    </w:p>
    <w:bookmarkEnd w:id="1142"/>
    <w:bookmarkStart w:name="z1149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Должен знать:</w:t>
      </w:r>
    </w:p>
    <w:bookmarkEnd w:id="1143"/>
    <w:bookmarkStart w:name="z1150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способы подналадки обслуживаемых станков и автоматов;</w:t>
      </w:r>
    </w:p>
    <w:bookmarkEnd w:id="1144"/>
    <w:bookmarkStart w:name="z1151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контрольно-измерительного инструмента и приборов;</w:t>
      </w:r>
    </w:p>
    <w:bookmarkEnd w:id="1145"/>
    <w:bookmarkStart w:name="z1152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физические свойства материалов, из которых изготовляются камни;</w:t>
      </w:r>
    </w:p>
    <w:bookmarkEnd w:id="1146"/>
    <w:bookmarkStart w:name="z1153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проверки качества алмазоносных шпилек на различных связках и алмазных сверл для выборки конических углублений;</w:t>
      </w:r>
    </w:p>
    <w:bookmarkEnd w:id="1147"/>
    <w:bookmarkStart w:name="z1154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заготовкам до и после выполняемой выборщиком операции;</w:t>
      </w:r>
    </w:p>
    <w:bookmarkEnd w:id="1148"/>
    <w:bookmarkStart w:name="z1155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обработки.</w:t>
      </w:r>
    </w:p>
    <w:bookmarkEnd w:id="1149"/>
    <w:bookmarkStart w:name="z1156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Примеры работ:</w:t>
      </w:r>
    </w:p>
    <w:bookmarkEnd w:id="1150"/>
    <w:bookmarkStart w:name="z1157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втулки корундовые или агатовые - выборка масленки;</w:t>
      </w:r>
    </w:p>
    <w:bookmarkEnd w:id="1151"/>
    <w:bookmarkStart w:name="z1158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подпятники корундовые или агатовые - выборка двух сопряженных друг с другом сферических углублений различных радиусов.</w:t>
      </w:r>
    </w:p>
    <w:bookmarkEnd w:id="1152"/>
    <w:bookmarkStart w:name="z1159" w:id="1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74. Выборщик камней, 4 разряд</w:t>
      </w:r>
    </w:p>
    <w:bookmarkEnd w:id="1153"/>
    <w:bookmarkStart w:name="z1160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Характеристика работ:</w:t>
      </w:r>
    </w:p>
    <w:bookmarkEnd w:id="1154"/>
    <w:bookmarkStart w:name="z1161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выборка сферических и конических углублений в часовых камнях из корунда и агата на выборочных станках и автоматах;</w:t>
      </w:r>
    </w:p>
    <w:bookmarkEnd w:id="1155"/>
    <w:bookmarkStart w:name="z1162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камней с допуском по 7 квалитету с шероховатостью поверхностей "Rz 0,4 - Rz 0,05";</w:t>
      </w:r>
    </w:p>
    <w:bookmarkEnd w:id="1156"/>
    <w:bookmarkStart w:name="z1163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подналадка станков и автоматов для компенсации износа инструмента по результатам контроля размеров масленки;</w:t>
      </w:r>
    </w:p>
    <w:bookmarkEnd w:id="1157"/>
    <w:bookmarkStart w:name="z1164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взятие проб камней, определение размеров пробы, заполнение карт статистического контроля.</w:t>
      </w:r>
    </w:p>
    <w:bookmarkEnd w:id="1158"/>
    <w:bookmarkStart w:name="z1165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Должен знать:</w:t>
      </w:r>
    </w:p>
    <w:bookmarkEnd w:id="1159"/>
    <w:bookmarkStart w:name="z1166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выборки углублений в часовых камнях и методы контроля их размеров;</w:t>
      </w:r>
    </w:p>
    <w:bookmarkEnd w:id="1160"/>
    <w:bookmarkStart w:name="z1167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обработки;</w:t>
      </w:r>
    </w:p>
    <w:bookmarkEnd w:id="1161"/>
    <w:bookmarkStart w:name="z1168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работы, устройство и способы подналадки выборочных станков и автоматов.</w:t>
      </w:r>
    </w:p>
    <w:bookmarkEnd w:id="1162"/>
    <w:bookmarkStart w:name="z1169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Примеры работ:</w:t>
      </w:r>
    </w:p>
    <w:bookmarkEnd w:id="1163"/>
    <w:bookmarkStart w:name="z1170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камни корундовые часовые: агренажные и балансовые всех размеров - выборка масленки;</w:t>
      </w:r>
    </w:p>
    <w:bookmarkEnd w:id="1164"/>
    <w:bookmarkStart w:name="z1171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подпятники и втулки корундовые или агатовые - выборка конических или сферических углублений.</w:t>
      </w:r>
    </w:p>
    <w:bookmarkEnd w:id="1165"/>
    <w:bookmarkStart w:name="z1172" w:id="1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75. Склейщик технических камней, 1 разряд</w:t>
      </w:r>
    </w:p>
    <w:bookmarkEnd w:id="1166"/>
    <w:bookmarkStart w:name="z1173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Характеристика работ:</w:t>
      </w:r>
    </w:p>
    <w:bookmarkEnd w:id="1167"/>
    <w:bookmarkStart w:name="z1174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вклеивание корундовых вставок игл в отверстия оправок вручную при помощи пинцета и предметного стекла.</w:t>
      </w:r>
    </w:p>
    <w:bookmarkEnd w:id="1168"/>
    <w:bookmarkStart w:name="z1175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Должен знать:</w:t>
      </w:r>
    </w:p>
    <w:bookmarkEnd w:id="1169"/>
    <w:bookmarkStart w:name="z1176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корундовых вставок игл и отверстий в оправках;</w:t>
      </w:r>
    </w:p>
    <w:bookmarkEnd w:id="1170"/>
    <w:bookmarkStart w:name="z1177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применяемых клеев;</w:t>
      </w:r>
    </w:p>
    <w:bookmarkEnd w:id="1171"/>
    <w:bookmarkStart w:name="z1178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вклеивания корундовых вставок в оправки;</w:t>
      </w:r>
    </w:p>
    <w:bookmarkEnd w:id="1172"/>
    <w:bookmarkStart w:name="z1179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качества вклеивания.</w:t>
      </w:r>
    </w:p>
    <w:bookmarkEnd w:id="1173"/>
    <w:bookmarkStart w:name="z1180" w:id="1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76. Склейщик технических камней, 2 разряд</w:t>
      </w:r>
    </w:p>
    <w:bookmarkEnd w:id="1174"/>
    <w:bookmarkStart w:name="z1181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Характеристика работ:</w:t>
      </w:r>
    </w:p>
    <w:bookmarkEnd w:id="1175"/>
    <w:bookmarkStart w:name="z1182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склеивание заготовок корундовых камней шликером эмали;</w:t>
      </w:r>
    </w:p>
    <w:bookmarkEnd w:id="1176"/>
    <w:bookmarkStart w:name="z1183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дробление и помол эмали на шаровой мельнице;</w:t>
      </w:r>
    </w:p>
    <w:bookmarkEnd w:id="1177"/>
    <w:bookmarkStart w:name="z1184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определение гранулометрического состава порошка эмали;</w:t>
      </w:r>
    </w:p>
    <w:bookmarkEnd w:id="1178"/>
    <w:bookmarkStart w:name="z1185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в определенных пропорциях шликера эмали;</w:t>
      </w:r>
    </w:p>
    <w:bookmarkEnd w:id="1179"/>
    <w:bookmarkStart w:name="z1186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и оплавление эмали;</w:t>
      </w:r>
    </w:p>
    <w:bookmarkEnd w:id="1180"/>
    <w:bookmarkStart w:name="z1187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растворение эмали в плавиковой кислоте.</w:t>
      </w:r>
    </w:p>
    <w:bookmarkEnd w:id="1181"/>
    <w:bookmarkStart w:name="z1188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Должен знать:</w:t>
      </w:r>
    </w:p>
    <w:bookmarkEnd w:id="1182"/>
    <w:bookmarkStart w:name="z1189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помола эмали на шаровой мельнице;</w:t>
      </w:r>
    </w:p>
    <w:bookmarkEnd w:id="1183"/>
    <w:bookmarkStart w:name="z1190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гранулометрического состава порошка эмали;</w:t>
      </w:r>
    </w:p>
    <w:bookmarkEnd w:id="1184"/>
    <w:bookmarkStart w:name="z1191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плавиковую кислоту, ее химические свойства и степень воздействия на силикаты, корунд, воск, парафин и иные материалы;</w:t>
      </w:r>
    </w:p>
    <w:bookmarkEnd w:id="1185"/>
    <w:bookmarkStart w:name="z1192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пособы промывки в ней заготовок камней;</w:t>
      </w:r>
    </w:p>
    <w:bookmarkEnd w:id="1186"/>
    <w:bookmarkStart w:name="z1193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шликера эмали, применяемого для покрытия заготовок часовых камней;</w:t>
      </w:r>
    </w:p>
    <w:bookmarkEnd w:id="1187"/>
    <w:bookmarkStart w:name="z1194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сушки и оплавления эмали.</w:t>
      </w:r>
    </w:p>
    <w:bookmarkEnd w:id="1188"/>
    <w:bookmarkStart w:name="z1195" w:id="1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77. Полировщик технических камней, 2 разряд</w:t>
      </w:r>
    </w:p>
    <w:bookmarkEnd w:id="1189"/>
    <w:bookmarkStart w:name="z1196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Характеристика работ:</w:t>
      </w:r>
    </w:p>
    <w:bookmarkEnd w:id="1190"/>
    <w:bookmarkStart w:name="z1197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полирование поверхностей часовых и технических камней с допуском по 8-9 квалитетам с шероховатостью поверхностей "Rz 0,8" на полировальных станках различных типов микропорошками алмаза, окиси железа и окиси хрома с применением мягких и полутвердых полировальных и различных смачивающих и охлаждающих жидкостей;</w:t>
      </w:r>
    </w:p>
    <w:bookmarkEnd w:id="1191"/>
    <w:bookmarkStart w:name="z1198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подготовка к работе полировальных станков различных типов;</w:t>
      </w:r>
    </w:p>
    <w:bookmarkEnd w:id="1192"/>
    <w:bookmarkStart w:name="z1199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на станках полировальников и приспособлений с обрабатываемыми камнями;</w:t>
      </w:r>
    </w:p>
    <w:bookmarkEnd w:id="1193"/>
    <w:bookmarkStart w:name="z1200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подача абразивных суспензий, смачивающих и охлаждающих жидкостей;</w:t>
      </w:r>
    </w:p>
    <w:bookmarkEnd w:id="1194"/>
    <w:bookmarkStart w:name="z1201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размеров и качества обработки поверхностей камней в процессе полирования.</w:t>
      </w:r>
    </w:p>
    <w:bookmarkEnd w:id="1195"/>
    <w:bookmarkStart w:name="z1202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Должен знать:</w:t>
      </w:r>
    </w:p>
    <w:bookmarkEnd w:id="1196"/>
    <w:bookmarkStart w:name="z1203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способы наладки обслуживаемых полировальных станков;</w:t>
      </w:r>
    </w:p>
    <w:bookmarkEnd w:id="1197"/>
    <w:bookmarkStart w:name="z1204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физические свойства минералов, из которых изготовляются часовые и технические камни;</w:t>
      </w:r>
    </w:p>
    <w:bookmarkEnd w:id="1198"/>
    <w:bookmarkStart w:name="z1205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полировальных порошков;</w:t>
      </w:r>
    </w:p>
    <w:bookmarkEnd w:id="1199"/>
    <w:bookmarkStart w:name="z1206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заготовкам и готовым камням;</w:t>
      </w:r>
    </w:p>
    <w:bookmarkEnd w:id="1200"/>
    <w:bookmarkStart w:name="z1207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применяемых абразивных материалов, типов полировальников, смачивающих и охлаждающих жидкостей на качество обрабатываемых поверхностей;</w:t>
      </w:r>
    </w:p>
    <w:bookmarkEnd w:id="1201"/>
    <w:bookmarkStart w:name="z1208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качества обработанных поверхностей;</w:t>
      </w:r>
    </w:p>
    <w:bookmarkEnd w:id="1202"/>
    <w:bookmarkStart w:name="z1209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обработки.</w:t>
      </w:r>
    </w:p>
    <w:bookmarkEnd w:id="1203"/>
    <w:bookmarkStart w:name="z1210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Примеры работ:</w:t>
      </w:r>
    </w:p>
    <w:bookmarkEnd w:id="1204"/>
    <w:bookmarkStart w:name="z1211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втулки агатовые - полирование плоскостей;</w:t>
      </w:r>
    </w:p>
    <w:bookmarkEnd w:id="1205"/>
    <w:bookmarkStart w:name="z1212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глазки агатовые ните-водителей - полирование сферы и поверхности паза;</w:t>
      </w:r>
    </w:p>
    <w:bookmarkEnd w:id="1206"/>
    <w:bookmarkStart w:name="z1213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камни агатовые накладные для приборов и подушки плоские-полирование плоскостей;</w:t>
      </w:r>
    </w:p>
    <w:bookmarkEnd w:id="1207"/>
    <w:bookmarkStart w:name="z1214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наконечники агатовые конические и сферические- полирование рабочей поверхности;</w:t>
      </w:r>
    </w:p>
    <w:bookmarkEnd w:id="1208"/>
    <w:bookmarkStart w:name="z1215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палочки агатовые - полирование цилиндрической поверхности;</w:t>
      </w:r>
    </w:p>
    <w:bookmarkEnd w:id="1209"/>
    <w:bookmarkStart w:name="z1216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подушки из агата, кварцита и яшмы с пазом- полирование поверхностей паза.</w:t>
      </w:r>
    </w:p>
    <w:bookmarkEnd w:id="1210"/>
    <w:bookmarkStart w:name="z1217" w:id="1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78. Полировщик технических камней, 3 разряд</w:t>
      </w:r>
    </w:p>
    <w:bookmarkEnd w:id="1211"/>
    <w:bookmarkStart w:name="z1218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Характеристика работ:</w:t>
      </w:r>
    </w:p>
    <w:bookmarkEnd w:id="1212"/>
    <w:bookmarkStart w:name="z1219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полирование плоскостей и фасонных поверхностей часовых и технических камней с допуском по 7-8 квалитетам с шероховатостью поверхностей "Rz 0,4 - Rz 0,2" на полировальных станках различных типов микропорошками алмаза, окиси железа и окиси хрома с применением твердых и мягких полировальников и различных смачивающих и охлаждающих жидкостей;</w:t>
      </w:r>
    </w:p>
    <w:bookmarkEnd w:id="1213"/>
    <w:bookmarkStart w:name="z1220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и подготовка к работе полировальных станков и полуавтоматов различных типов;</w:t>
      </w:r>
    </w:p>
    <w:bookmarkEnd w:id="1214"/>
    <w:bookmarkStart w:name="z1221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размеров и качества обработки камней с применением контактных и оптических приборов и контрольно-измерительного инструмента.</w:t>
      </w:r>
    </w:p>
    <w:bookmarkEnd w:id="1215"/>
    <w:bookmarkStart w:name="z1222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Должен знать:</w:t>
      </w:r>
    </w:p>
    <w:bookmarkEnd w:id="1216"/>
    <w:bookmarkStart w:name="z1223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способы наладки обслуживаемых полировальных станков и полуавтоматов;</w:t>
      </w:r>
    </w:p>
    <w:bookmarkEnd w:id="1217"/>
    <w:bookmarkStart w:name="z1224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физические свойства минералов, из которых изготавливаются часовые и технические камни;</w:t>
      </w:r>
    </w:p>
    <w:bookmarkEnd w:id="1218"/>
    <w:bookmarkStart w:name="z1225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алмазных и полировальных порошков;</w:t>
      </w:r>
    </w:p>
    <w:bookmarkEnd w:id="1219"/>
    <w:bookmarkStart w:name="z1226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наклейки камней на приспособления;</w:t>
      </w:r>
    </w:p>
    <w:bookmarkEnd w:id="1220"/>
    <w:bookmarkStart w:name="z1227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качества полировальников и приспособлений;</w:t>
      </w:r>
    </w:p>
    <w:bookmarkEnd w:id="1221"/>
    <w:bookmarkStart w:name="z1228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обработки.</w:t>
      </w:r>
    </w:p>
    <w:bookmarkEnd w:id="1222"/>
    <w:bookmarkStart w:name="z1229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Примеры работ:</w:t>
      </w:r>
    </w:p>
    <w:bookmarkEnd w:id="1223"/>
    <w:bookmarkStart w:name="z1230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втулки агатовые - полирование отверстий;</w:t>
      </w:r>
    </w:p>
    <w:bookmarkEnd w:id="1224"/>
    <w:bookmarkStart w:name="z1231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камни корундовые балансовые - полирование сферы с наведением фаски;</w:t>
      </w:r>
    </w:p>
    <w:bookmarkEnd w:id="1225"/>
    <w:bookmarkStart w:name="z1232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камни корундовые импульсные - заполирование кромок плоскостей сегмента и торцовых кромок;</w:t>
      </w:r>
    </w:p>
    <w:bookmarkEnd w:id="1226"/>
    <w:bookmarkStart w:name="z1233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камни корундовые накладные для амортизированного баланса часов - полирование цилиндрической поверхности;</w:t>
      </w:r>
    </w:p>
    <w:bookmarkEnd w:id="1227"/>
    <w:bookmarkStart w:name="z1234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камни корундовые цилиндрические часовые и приборные - полирование плоскостей;</w:t>
      </w:r>
    </w:p>
    <w:bookmarkEnd w:id="1228"/>
    <w:bookmarkStart w:name="z1235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подпятники корундовые и агатовые - полирование конических и сферических углублений;</w:t>
      </w:r>
    </w:p>
    <w:bookmarkEnd w:id="1229"/>
    <w:bookmarkStart w:name="z1236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призмы для весов агатовые и корундовые - полирование граней лезвия.</w:t>
      </w:r>
    </w:p>
    <w:bookmarkEnd w:id="1230"/>
    <w:bookmarkStart w:name="z1237" w:id="1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79. Полировщик технических камней, 4 разряд</w:t>
      </w:r>
    </w:p>
    <w:bookmarkEnd w:id="1231"/>
    <w:bookmarkStart w:name="z1238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Характеристика работ:</w:t>
      </w:r>
    </w:p>
    <w:bookmarkEnd w:id="1232"/>
    <w:bookmarkStart w:name="z1239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полирование плоскостей и фасонных поверхностей часовых и технических камней с допуском по 6-7 квалитетам и с шероховатостью поверхностей "Rz 0,1 - Rz 0,05" на полировальных автоматах и полуавтоматах различных типов микропорошками алмаза с применением твердых, полутвердых и мягких полировальников и различных смачивающих и охлаждающих жидкостей;</w:t>
      </w:r>
    </w:p>
    <w:bookmarkEnd w:id="1233"/>
    <w:bookmarkStart w:name="z1240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подготовка к работе полировальных полуавтоматов и автоматов всех типов.</w:t>
      </w:r>
    </w:p>
    <w:bookmarkEnd w:id="1234"/>
    <w:bookmarkStart w:name="z1241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Должен знать:</w:t>
      </w:r>
    </w:p>
    <w:bookmarkEnd w:id="1235"/>
    <w:bookmarkStart w:name="z1242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способы наладки полировальных полуавтоматов и автоматов всех типов;</w:t>
      </w:r>
    </w:p>
    <w:bookmarkEnd w:id="1236"/>
    <w:bookmarkStart w:name="z1243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физические свойства обрабатываемых минералов;</w:t>
      </w:r>
    </w:p>
    <w:bookmarkEnd w:id="1237"/>
    <w:bookmarkStart w:name="z1244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заготовкам и готовым камням после выполняемой операции;</w:t>
      </w:r>
    </w:p>
    <w:bookmarkEnd w:id="1238"/>
    <w:bookmarkStart w:name="z1245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получения правильной формы оливированного отверстия камней заданного диаметра;</w:t>
      </w:r>
    </w:p>
    <w:bookmarkEnd w:id="1239"/>
    <w:bookmarkStart w:name="z1246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обработки.</w:t>
      </w:r>
    </w:p>
    <w:bookmarkEnd w:id="1240"/>
    <w:bookmarkStart w:name="z1247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Примеры работ:</w:t>
      </w:r>
    </w:p>
    <w:bookmarkEnd w:id="1241"/>
    <w:bookmarkStart w:name="z1248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заготовки корундовых импульсных камней-полирование цилиндрической поверхности и плоскости сегмента;</w:t>
      </w:r>
    </w:p>
    <w:bookmarkEnd w:id="1242"/>
    <w:bookmarkStart w:name="z1249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заготовки корундовых балансовых и ангренажных камней- полирование плоскости и отверстия;</w:t>
      </w:r>
    </w:p>
    <w:bookmarkEnd w:id="1243"/>
    <w:bookmarkStart w:name="z1250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заготовки корундовых палет - полирование плоскостей;</w:t>
      </w:r>
    </w:p>
    <w:bookmarkEnd w:id="1244"/>
    <w:bookmarkStart w:name="z1251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заготовки корундовых часовых камней со сквозными отверстиями и втулок - располирование и полирование отверстий;</w:t>
      </w:r>
    </w:p>
    <w:bookmarkEnd w:id="1245"/>
    <w:bookmarkStart w:name="z1252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камни корундовые импульсные - полирование плоскости сегмента;</w:t>
      </w:r>
    </w:p>
    <w:bookmarkEnd w:id="1246"/>
    <w:bookmarkStart w:name="z1253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камни корундовые часовые и сквозные и втулки корундовые-заполирование кромок отверстий и наружных кромок;</w:t>
      </w:r>
    </w:p>
    <w:bookmarkEnd w:id="1247"/>
    <w:bookmarkStart w:name="z1254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палеты корундовые-полирование и заполирование импульсных поверхностей;</w:t>
      </w:r>
    </w:p>
    <w:bookmarkEnd w:id="1248"/>
    <w:bookmarkStart w:name="z1255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подпятники корундовые конические, имеющие радиус закругления вершины кратера до 0,1 миллиметра - полирование конических углублений.</w:t>
      </w:r>
    </w:p>
    <w:bookmarkEnd w:id="1249"/>
    <w:bookmarkStart w:name="z1256" w:id="1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80. Наладчик зубофрезерных автоматов и полуавтоматов, 4 разряд</w:t>
      </w:r>
    </w:p>
    <w:bookmarkEnd w:id="1250"/>
    <w:bookmarkStart w:name="z1257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Характеристика работ:</w:t>
      </w:r>
    </w:p>
    <w:bookmarkEnd w:id="1251"/>
    <w:bookmarkStart w:name="z1258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зубо-фрезерных автоматов и полуавтоматов для нарезания зубьев мелких модулей на деталях часов по 5 степени точности;</w:t>
      </w:r>
    </w:p>
    <w:bookmarkEnd w:id="1252"/>
    <w:bookmarkStart w:name="z1259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последовательности обработки и режимов резания;</w:t>
      </w:r>
    </w:p>
    <w:bookmarkEnd w:id="1253"/>
    <w:bookmarkStart w:name="z1260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режущего и измерительного инструмента, приборов и приспособлений по технологической и инструкционной картам;</w:t>
      </w:r>
    </w:p>
    <w:bookmarkEnd w:id="1254"/>
    <w:bookmarkStart w:name="z1261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приспособлений, режущего инструмента и обрабатываемых деталей с выверкой по индикатору;</w:t>
      </w:r>
    </w:p>
    <w:bookmarkEnd w:id="1255"/>
    <w:bookmarkStart w:name="z1262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станков.</w:t>
      </w:r>
    </w:p>
    <w:bookmarkEnd w:id="1256"/>
    <w:bookmarkStart w:name="z1263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Должен знать:</w:t>
      </w:r>
    </w:p>
    <w:bookmarkEnd w:id="1257"/>
    <w:bookmarkStart w:name="z1264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обслуживаемых зубо-фрезерных автоматов и полуавтоматов;</w:t>
      </w:r>
    </w:p>
    <w:bookmarkEnd w:id="1258"/>
    <w:bookmarkStart w:name="z1265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проверки их на точность;</w:t>
      </w:r>
    </w:p>
    <w:bookmarkEnd w:id="1259"/>
    <w:bookmarkStart w:name="z1266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геометрию режущего инструмента;</w:t>
      </w:r>
    </w:p>
    <w:bookmarkEnd w:id="1260"/>
    <w:bookmarkStart w:name="z1267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применения универсальных и специальных приспособлений и приборов, сложного контрольно-измерительного инструмента;</w:t>
      </w:r>
    </w:p>
    <w:bookmarkEnd w:id="1261"/>
    <w:bookmarkStart w:name="z1268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металлов в пределах выполняемой работы;</w:t>
      </w:r>
    </w:p>
    <w:bookmarkEnd w:id="1262"/>
    <w:bookmarkStart w:name="z1269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подбора шестерен;</w:t>
      </w:r>
    </w:p>
    <w:bookmarkEnd w:id="1263"/>
    <w:bookmarkStart w:name="z1270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обработки.</w:t>
      </w:r>
    </w:p>
    <w:bookmarkEnd w:id="1264"/>
    <w:bookmarkStart w:name="z1271" w:id="1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81. Наладчик зубофрезерных автоматов и полуавтоматов, 5 разряд</w:t>
      </w:r>
    </w:p>
    <w:bookmarkEnd w:id="1265"/>
    <w:bookmarkStart w:name="z1272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Характеристика работ:</w:t>
      </w:r>
    </w:p>
    <w:bookmarkEnd w:id="1266"/>
    <w:bookmarkStart w:name="z1273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зубо-фрезерных автоматов и полуавтоматов для нарезания зубьев мелких модулей на деталях часов по 4 степени точности;</w:t>
      </w:r>
    </w:p>
    <w:bookmarkEnd w:id="1267"/>
    <w:bookmarkStart w:name="z1274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режущего инструмента, специальных приспособлений с выверкой в различных плоскостях.</w:t>
      </w:r>
    </w:p>
    <w:bookmarkEnd w:id="1268"/>
    <w:bookmarkStart w:name="z1275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Должен знать:</w:t>
      </w:r>
    </w:p>
    <w:bookmarkEnd w:id="1269"/>
    <w:bookmarkStart w:name="z1276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кинематические схемы обслуживаемых зубо-фрезерных автоматов и полуавтоматов;</w:t>
      </w:r>
    </w:p>
    <w:bookmarkEnd w:id="1270"/>
    <w:bookmarkStart w:name="z1277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наладки и проверки их на точность;</w:t>
      </w:r>
    </w:p>
    <w:bookmarkEnd w:id="1271"/>
    <w:bookmarkStart w:name="z1278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специальных приспособлений и контрольно-измерительных приборов;</w:t>
      </w:r>
    </w:p>
    <w:bookmarkEnd w:id="1272"/>
    <w:bookmarkStart w:name="z1279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геометрию режущего инструмента, правила его заточки и установки;</w:t>
      </w:r>
    </w:p>
    <w:bookmarkEnd w:id="1273"/>
    <w:bookmarkStart w:name="z1280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элементы зубчатого зацепления и методы их контроля.</w:t>
      </w:r>
    </w:p>
    <w:bookmarkEnd w:id="1274"/>
    <w:bookmarkStart w:name="z1281" w:id="1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82. Наладчик зубофрезерных автоматов и полуавтоматов, 6 разряд</w:t>
      </w:r>
    </w:p>
    <w:bookmarkEnd w:id="1275"/>
    <w:bookmarkStart w:name="z1282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Характеристика работ:</w:t>
      </w:r>
    </w:p>
    <w:bookmarkEnd w:id="1276"/>
    <w:bookmarkStart w:name="z1283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зубо-фрезерных автоматов и полуавтоматов для нарезания зубьев мелких модулей на деталях часов по 3 степени точности;</w:t>
      </w:r>
    </w:p>
    <w:bookmarkEnd w:id="1277"/>
    <w:bookmarkStart w:name="z1284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режущего инструмента, специальных приспособлений с точной выверкой в различных плоскостях;</w:t>
      </w:r>
    </w:p>
    <w:bookmarkEnd w:id="1278"/>
    <w:bookmarkStart w:name="z1285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необходимых расчетов при наладке обслуживаемого оборудования.</w:t>
      </w:r>
    </w:p>
    <w:bookmarkEnd w:id="1279"/>
    <w:bookmarkStart w:name="z1286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Должен знать:</w:t>
      </w:r>
    </w:p>
    <w:bookmarkEnd w:id="1280"/>
    <w:bookmarkStart w:name="z1287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кинематические схемы обслуживаемых зубо-фрезерных автоматов и полуавтоматов;</w:t>
      </w:r>
    </w:p>
    <w:bookmarkEnd w:id="1281"/>
    <w:bookmarkStart w:name="z1288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наладки и проверки их на точность;</w:t>
      </w:r>
    </w:p>
    <w:bookmarkEnd w:id="1282"/>
    <w:bookmarkStart w:name="z1289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универсальных и специальных приспособлений и контрольно-измерительных приборов;</w:t>
      </w:r>
    </w:p>
    <w:bookmarkEnd w:id="1283"/>
    <w:bookmarkStart w:name="z1290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работы обслуживаемого оборудования;</w:t>
      </w:r>
    </w:p>
    <w:bookmarkEnd w:id="1284"/>
    <w:bookmarkStart w:name="z1291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теории резания металлов.</w:t>
      </w:r>
    </w:p>
    <w:bookmarkEnd w:id="1285"/>
    <w:bookmarkStart w:name="z1292" w:id="1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83. Наладчик настольных станков и прессов, 4 разряд</w:t>
      </w:r>
    </w:p>
    <w:bookmarkEnd w:id="1286"/>
    <w:bookmarkStart w:name="z1293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Характеристика работ:</w:t>
      </w:r>
    </w:p>
    <w:bookmarkEnd w:id="1287"/>
    <w:bookmarkStart w:name="z1294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однотипных настольных токарных, фрезерных, сверлильных, резьбонарезных, шлифовальных, полировальных станков, настольных прессов и приспособлений по сборке сборочных единиц с соблюдением размеров и посадок по 8-9 квалитетам;</w:t>
      </w:r>
    </w:p>
    <w:bookmarkEnd w:id="1288"/>
    <w:bookmarkStart w:name="z1295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станков, прессов и приспособлений к работе;</w:t>
      </w:r>
    </w:p>
    <w:bookmarkEnd w:id="1289"/>
    <w:bookmarkStart w:name="z1296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неисправностей;</w:t>
      </w:r>
    </w:p>
    <w:bookmarkEnd w:id="1290"/>
    <w:bookmarkStart w:name="z1297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регулировка их на необходимые размеры;</w:t>
      </w:r>
    </w:p>
    <w:bookmarkEnd w:id="1291"/>
    <w:bookmarkStart w:name="z1298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и установка режущего инструмента и пуансонов;</w:t>
      </w:r>
    </w:p>
    <w:bookmarkEnd w:id="1292"/>
    <w:bookmarkStart w:name="z1299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контрольно-измерительных приборов.</w:t>
      </w:r>
    </w:p>
    <w:bookmarkEnd w:id="1293"/>
    <w:bookmarkStart w:name="z1300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Должен знать:</w:t>
      </w:r>
    </w:p>
    <w:bookmarkEnd w:id="1294"/>
    <w:bookmarkStart w:name="z1301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наладки и проверки на точность обслуживаемых станков и прессов;</w:t>
      </w:r>
    </w:p>
    <w:bookmarkEnd w:id="1295"/>
    <w:bookmarkStart w:name="z1302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применения приспособлений;</w:t>
      </w:r>
    </w:p>
    <w:bookmarkEnd w:id="1296"/>
    <w:bookmarkStart w:name="z1303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применения контрольно-измерительных приборов;</w:t>
      </w:r>
    </w:p>
    <w:bookmarkEnd w:id="1297"/>
    <w:bookmarkStart w:name="z1304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применения инструмента в зависимости от обрабатываемого материала и запрессовываемых деталей на прессах;</w:t>
      </w:r>
    </w:p>
    <w:bookmarkEnd w:id="1298"/>
    <w:bookmarkStart w:name="z1305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обработки.</w:t>
      </w:r>
    </w:p>
    <w:bookmarkEnd w:id="1299"/>
    <w:bookmarkStart w:name="z1306" w:id="1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84. Наладчик настольных станков и прессов, 5 разряд</w:t>
      </w:r>
    </w:p>
    <w:bookmarkEnd w:id="1300"/>
    <w:bookmarkStart w:name="z1307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Характеристика работ:</w:t>
      </w:r>
    </w:p>
    <w:bookmarkEnd w:id="1301"/>
    <w:bookmarkStart w:name="z1308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настольных металлорежущих станков всех типов, настольных полуавтоматов для нанесения печати на стрелки и циферблаты и настольных прессов по сборке сборочных единиц с соблюдением размеров и посадок по 6-7 квалитетам;</w:t>
      </w:r>
    </w:p>
    <w:bookmarkEnd w:id="1302"/>
    <w:bookmarkStart w:name="z1309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режимов обработки и запрессовки.</w:t>
      </w:r>
    </w:p>
    <w:bookmarkEnd w:id="1303"/>
    <w:bookmarkStart w:name="z1310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Должен знать:</w:t>
      </w:r>
    </w:p>
    <w:bookmarkEnd w:id="1304"/>
    <w:bookmarkStart w:name="z1311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обслуживаемых настольных металлорежущих станков и прессов и правила проверки их на точность;</w:t>
      </w:r>
    </w:p>
    <w:bookmarkEnd w:id="1305"/>
    <w:bookmarkStart w:name="z1312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определения режимов работы оборудования по справочникам и паспортам;</w:t>
      </w:r>
    </w:p>
    <w:bookmarkEnd w:id="1306"/>
    <w:bookmarkStart w:name="z1313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наладки обслуживаемого оборудования;</w:t>
      </w:r>
    </w:p>
    <w:bookmarkEnd w:id="1307"/>
    <w:bookmarkStart w:name="z1314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теории резания металлов;</w:t>
      </w:r>
    </w:p>
    <w:bookmarkEnd w:id="1308"/>
    <w:bookmarkStart w:name="z1315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изготовляемым деталям и сборочным единицам.</w:t>
      </w:r>
    </w:p>
    <w:bookmarkEnd w:id="1309"/>
    <w:bookmarkStart w:name="z1316" w:id="1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85. Травильщик фольги, 3 разряд</w:t>
      </w:r>
    </w:p>
    <w:bookmarkEnd w:id="1310"/>
    <w:bookmarkStart w:name="z1317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Характеристика работ:</w:t>
      </w:r>
    </w:p>
    <w:bookmarkEnd w:id="1311"/>
    <w:bookmarkStart w:name="z1318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травление, обезжиривание фольги с последующей отделкой поверхности оксидированием и лакированием для печатания простых знаков (точек циферблатов, шаблонов и так подобное) на циферблатах крупногабаритных балансовых и маятниковых часов и будильников;</w:t>
      </w:r>
    </w:p>
    <w:bookmarkEnd w:id="1312"/>
    <w:bookmarkStart w:name="z1319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светочувствительных эмульсий и специальных растворов, паст, мастик.</w:t>
      </w:r>
    </w:p>
    <w:bookmarkEnd w:id="1313"/>
    <w:bookmarkStart w:name="z1320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Должен знать:</w:t>
      </w:r>
    </w:p>
    <w:bookmarkEnd w:id="1314"/>
    <w:bookmarkStart w:name="z1321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процессы травления и обезжиривания фольги;</w:t>
      </w:r>
    </w:p>
    <w:bookmarkEnd w:id="1315"/>
    <w:bookmarkStart w:name="z1322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покрытия фольги светочувствительной эмульсией, ее закрепления и термообработки;</w:t>
      </w:r>
    </w:p>
    <w:bookmarkEnd w:id="1316"/>
    <w:bookmarkStart w:name="z1323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и правила обращения с кислотами, химикатами;</w:t>
      </w:r>
    </w:p>
    <w:bookmarkEnd w:id="1317"/>
    <w:bookmarkStart w:name="z1324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специальных растворов, эмульсий, паст и мастик.</w:t>
      </w:r>
    </w:p>
    <w:bookmarkEnd w:id="1318"/>
    <w:bookmarkStart w:name="z1325" w:id="1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86. Травильщик фольги, 4 разряд</w:t>
      </w:r>
    </w:p>
    <w:bookmarkEnd w:id="1319"/>
    <w:bookmarkStart w:name="z1326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Характеристика работ:</w:t>
      </w:r>
    </w:p>
    <w:bookmarkEnd w:id="1320"/>
    <w:bookmarkStart w:name="z1327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травление, обезжиривание стальных матриц, шаблонов, трафаретов, фольги с последующей отделкой поверхности оксидированием и лакированием для печатания с повышенной точностью сложных знаков (надписи, изображения, цифры) на циферблатах крупногабаритных балансовых и маятниковых часов, будильников и специальных приборов времени.</w:t>
      </w:r>
    </w:p>
    <w:bookmarkEnd w:id="1321"/>
    <w:bookmarkStart w:name="z1328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Должен знать:</w:t>
      </w:r>
    </w:p>
    <w:bookmarkEnd w:id="1322"/>
    <w:bookmarkStart w:name="z1329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получения на фольге изображений, цифр шкал, надписей методом травления;</w:t>
      </w:r>
    </w:p>
    <w:bookmarkEnd w:id="1323"/>
    <w:bookmarkStart w:name="z1330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гальванических покрытий, подвергающихся травлению по фотопечати;</w:t>
      </w:r>
    </w:p>
    <w:bookmarkEnd w:id="1324"/>
    <w:bookmarkStart w:name="z1331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покрытия фольги светочувствительной эмульсией, ее закрепления и термообработки;</w:t>
      </w:r>
    </w:p>
    <w:bookmarkEnd w:id="1325"/>
    <w:bookmarkStart w:name="z1332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удаления эмульсии после травления;</w:t>
      </w:r>
    </w:p>
    <w:bookmarkEnd w:id="1326"/>
    <w:bookmarkStart w:name="z1333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получения фона обрабатываемых деталей и нанесения различных красок;</w:t>
      </w:r>
    </w:p>
    <w:bookmarkEnd w:id="1327"/>
    <w:bookmarkStart w:name="z1334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ретуширования деталей;</w:t>
      </w:r>
    </w:p>
    <w:bookmarkEnd w:id="1328"/>
    <w:bookmarkStart w:name="z1335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применяемых химикатов и правила обращения с ними.</w:t>
      </w:r>
    </w:p>
    <w:bookmarkEnd w:id="1329"/>
    <w:bookmarkStart w:name="z1336" w:id="1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87. Печатник циферблатов, 2 разряд</w:t>
      </w:r>
    </w:p>
    <w:bookmarkEnd w:id="1330"/>
    <w:bookmarkStart w:name="z1337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 Характеристика работ:</w:t>
      </w:r>
    </w:p>
    <w:bookmarkEnd w:id="1331"/>
    <w:bookmarkStart w:name="z1338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печатание по трафарету циферблатов крупногабаритных балансовых и маятниковых часов и будильников;</w:t>
      </w:r>
    </w:p>
    <w:bookmarkEnd w:id="1332"/>
    <w:bookmarkStart w:name="z1339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трафарета на рамку;</w:t>
      </w:r>
    </w:p>
    <w:bookmarkEnd w:id="1333"/>
    <w:bookmarkStart w:name="z1340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краски;</w:t>
      </w:r>
    </w:p>
    <w:bookmarkEnd w:id="1334"/>
    <w:bookmarkStart w:name="z1341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краски валиком.</w:t>
      </w:r>
    </w:p>
    <w:bookmarkEnd w:id="1335"/>
    <w:bookmarkStart w:name="z1342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212. Должен знать: </w:t>
      </w:r>
    </w:p>
    <w:bookmarkEnd w:id="1336"/>
    <w:bookmarkStart w:name="z1343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трафаретных рамок;</w:t>
      </w:r>
    </w:p>
    <w:bookmarkEnd w:id="1337"/>
    <w:bookmarkStart w:name="z1344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печатания цифр и делений на простых циферблатах при помощи специальных трафаретов;</w:t>
      </w:r>
    </w:p>
    <w:bookmarkEnd w:id="1338"/>
    <w:bookmarkStart w:name="z1345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и состав применяемых красок.</w:t>
      </w:r>
    </w:p>
    <w:bookmarkEnd w:id="1339"/>
    <w:bookmarkStart w:name="z1346" w:id="1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88. Печатник циферблатов, 3 разряд</w:t>
      </w:r>
    </w:p>
    <w:bookmarkEnd w:id="1340"/>
    <w:bookmarkStart w:name="z1347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Характеристика работ:</w:t>
      </w:r>
    </w:p>
    <w:bookmarkEnd w:id="1341"/>
    <w:bookmarkStart w:name="z1348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печатание циферблатов и шкал для различных типов часов на специальных станках и полуавтоматах;</w:t>
      </w:r>
    </w:p>
    <w:bookmarkEnd w:id="1342"/>
    <w:bookmarkStart w:name="z1349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желатиновых груш для перенесения краски на матрицы;</w:t>
      </w:r>
    </w:p>
    <w:bookmarkEnd w:id="1343"/>
    <w:bookmarkStart w:name="z1350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композиционных красок из нескольких одноцветных;</w:t>
      </w:r>
    </w:p>
    <w:bookmarkEnd w:id="1344"/>
    <w:bookmarkStart w:name="z1351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циферблатов;</w:t>
      </w:r>
    </w:p>
    <w:bookmarkEnd w:id="1345"/>
    <w:bookmarkStart w:name="z1352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ретуширование контура печатных цифр тушью и краской;</w:t>
      </w:r>
    </w:p>
    <w:bookmarkEnd w:id="1346"/>
    <w:bookmarkStart w:name="z1353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станков и оборудования.</w:t>
      </w:r>
    </w:p>
    <w:bookmarkEnd w:id="1347"/>
    <w:bookmarkStart w:name="z1354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Должен знать:</w:t>
      </w:r>
    </w:p>
    <w:bookmarkEnd w:id="1348"/>
    <w:bookmarkStart w:name="z1355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способы подналадки обслуживаемого оборудования;</w:t>
      </w:r>
    </w:p>
    <w:bookmarkEnd w:id="1349"/>
    <w:bookmarkStart w:name="z1356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установки циферблатов на подставки, состав, сорта, свойства применяемых красок и способы их приготовления;</w:t>
      </w:r>
    </w:p>
    <w:bookmarkEnd w:id="1350"/>
    <w:bookmarkStart w:name="z1357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зачистки матриц скребком (ракелем);</w:t>
      </w:r>
    </w:p>
    <w:bookmarkEnd w:id="1351"/>
    <w:bookmarkStart w:name="z1358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подготовки поверхности циферблата под печатание;</w:t>
      </w:r>
    </w:p>
    <w:bookmarkEnd w:id="1352"/>
    <w:bookmarkStart w:name="z1359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режимы сушки циферблатов после печатания;</w:t>
      </w:r>
    </w:p>
    <w:bookmarkEnd w:id="1353"/>
    <w:bookmarkStart w:name="z1360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приемы ретуширования контура печатных цифр тушью и закраски цифр красками;</w:t>
      </w:r>
    </w:p>
    <w:bookmarkEnd w:id="1354"/>
    <w:bookmarkStart w:name="z1361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промывки циферблатов растворителем и водой;</w:t>
      </w:r>
    </w:p>
    <w:bookmarkEnd w:id="1355"/>
    <w:bookmarkStart w:name="z1362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свойства, сорта и количество применяемых растворителей и туши;</w:t>
      </w:r>
    </w:p>
    <w:bookmarkEnd w:id="1356"/>
    <w:bookmarkStart w:name="z1363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готовым циферблатам, способы их контроля.</w:t>
      </w:r>
    </w:p>
    <w:bookmarkEnd w:id="1357"/>
    <w:bookmarkStart w:name="z1364" w:id="1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89. Печатник циферблатов, 4 разряд</w:t>
      </w:r>
    </w:p>
    <w:bookmarkEnd w:id="1358"/>
    <w:bookmarkStart w:name="z1365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Характеристика работ:</w:t>
      </w:r>
    </w:p>
    <w:bookmarkEnd w:id="1359"/>
    <w:bookmarkStart w:name="z1366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реставрация циферблатов разных форм и конструкций для всех типов часов и приборов времени;</w:t>
      </w:r>
    </w:p>
    <w:bookmarkEnd w:id="1360"/>
    <w:bookmarkStart w:name="z1367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циферблатов для серебрения и золочения;</w:t>
      </w:r>
    </w:p>
    <w:bookmarkEnd w:id="1361"/>
    <w:bookmarkStart w:name="z1368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печатных станков, полуавтоматов и приспособлений.</w:t>
      </w:r>
    </w:p>
    <w:bookmarkEnd w:id="1362"/>
    <w:bookmarkStart w:name="z1369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Должен знать:</w:t>
      </w:r>
    </w:p>
    <w:bookmarkEnd w:id="1363"/>
    <w:bookmarkStart w:name="z1370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кинематическую схему печатных станков;</w:t>
      </w:r>
    </w:p>
    <w:bookmarkEnd w:id="1364"/>
    <w:bookmarkStart w:name="z1371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условия применения специальных приспособлений и инструмента;</w:t>
      </w:r>
    </w:p>
    <w:bookmarkEnd w:id="1365"/>
    <w:bookmarkStart w:name="z1372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металлов и материалов, употребляемых для изготовления циферблатов;</w:t>
      </w:r>
    </w:p>
    <w:bookmarkEnd w:id="1366"/>
    <w:bookmarkStart w:name="z1373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припой и его свойства;</w:t>
      </w:r>
    </w:p>
    <w:bookmarkEnd w:id="1367"/>
    <w:bookmarkStart w:name="z1374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наладки печатных станков и полуавтоматов.</w:t>
      </w:r>
    </w:p>
    <w:bookmarkEnd w:id="1368"/>
    <w:bookmarkStart w:name="z1375" w:id="1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90. Прессовщик стекол, 2 разряд</w:t>
      </w:r>
    </w:p>
    <w:bookmarkEnd w:id="1369"/>
    <w:bookmarkStart w:name="z1376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Характеристика работ:</w:t>
      </w:r>
    </w:p>
    <w:bookmarkEnd w:id="1370"/>
    <w:bookmarkStart w:name="z1377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формовка органического стекла крупногабаритных балансовых и маятниковых часов и малогабаритных будильников на налаженных прессах в специальных приспособлениях с предварительным подогревом;</w:t>
      </w:r>
    </w:p>
    <w:bookmarkEnd w:id="1371"/>
    <w:bookmarkStart w:name="z1378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обрезка стекла.</w:t>
      </w:r>
    </w:p>
    <w:bookmarkEnd w:id="1372"/>
    <w:bookmarkStart w:name="z1379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218. Должен знать:</w:t>
      </w:r>
    </w:p>
    <w:bookmarkEnd w:id="1373"/>
    <w:bookmarkStart w:name="z1380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обслуживаемых прессов;</w:t>
      </w:r>
    </w:p>
    <w:bookmarkEnd w:id="1374"/>
    <w:bookmarkStart w:name="z1381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используемых приспособлений и контрольно-измерительного инструмента;</w:t>
      </w:r>
    </w:p>
    <w:bookmarkEnd w:id="1375"/>
    <w:bookmarkStart w:name="z1382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температурный режим нагрева и охлаждения стекла;</w:t>
      </w:r>
    </w:p>
    <w:bookmarkEnd w:id="1376"/>
    <w:bookmarkStart w:name="z1383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сушки стекла;</w:t>
      </w:r>
    </w:p>
    <w:bookmarkEnd w:id="1377"/>
    <w:bookmarkStart w:name="z1384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обработки.</w:t>
      </w:r>
    </w:p>
    <w:bookmarkEnd w:id="1378"/>
    <w:bookmarkStart w:name="z1385" w:id="1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91. Прессовщик стекол, 3 разряд</w:t>
      </w:r>
    </w:p>
    <w:bookmarkEnd w:id="1379"/>
    <w:bookmarkStart w:name="z1386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219. Характеристика работ:</w:t>
      </w:r>
    </w:p>
    <w:bookmarkEnd w:id="1380"/>
    <w:bookmarkStart w:name="z1387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формовка сухим методом часовых стекол различных форм (стекла наручных механических и электронно-механических, карманных часов и секундомеров) на пневматических, гидравлических прессах и пресс-потансах с подогревом;</w:t>
      </w:r>
    </w:p>
    <w:bookmarkEnd w:id="1381"/>
    <w:bookmarkStart w:name="z1388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разметка, резка, штамповка стекла, установка стекла в корпус.</w:t>
      </w:r>
    </w:p>
    <w:bookmarkEnd w:id="1382"/>
    <w:bookmarkStart w:name="z1389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Должен знать:</w:t>
      </w:r>
    </w:p>
    <w:bookmarkEnd w:id="1383"/>
    <w:bookmarkStart w:name="z1390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изготовлению стекол;</w:t>
      </w:r>
    </w:p>
    <w:bookmarkEnd w:id="1384"/>
    <w:bookmarkStart w:name="z1391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применения контрольно-измерительного инструмента;</w:t>
      </w:r>
    </w:p>
    <w:bookmarkEnd w:id="1385"/>
    <w:bookmarkStart w:name="z1392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свойства стекол;</w:t>
      </w:r>
    </w:p>
    <w:bookmarkEnd w:id="1386"/>
    <w:bookmarkStart w:name="z1393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корпусов;</w:t>
      </w:r>
    </w:p>
    <w:bookmarkEnd w:id="1387"/>
    <w:bookmarkStart w:name="z1394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обработки (формовки) стекол;</w:t>
      </w:r>
    </w:p>
    <w:bookmarkEnd w:id="1388"/>
    <w:bookmarkStart w:name="z1395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обработки.</w:t>
      </w:r>
    </w:p>
    <w:bookmarkEnd w:id="1389"/>
    <w:bookmarkStart w:name="z1396" w:id="1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92. Часовщик по ремонту электронных и кварцевых часов, 3 разряд</w:t>
      </w:r>
    </w:p>
    <w:bookmarkEnd w:id="1390"/>
    <w:bookmarkStart w:name="z1397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221. Характеристика работ:</w:t>
      </w:r>
    </w:p>
    <w:bookmarkEnd w:id="1391"/>
    <w:bookmarkStart w:name="z1398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элементов питания, стекол, корпусов, ушек, предохранителей и иных деталей электронных и кварцевых часов;</w:t>
      </w:r>
    </w:p>
    <w:bookmarkEnd w:id="1392"/>
    <w:bookmarkStart w:name="z1399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и ремонт шнура и штепсельной вилки;</w:t>
      </w:r>
    </w:p>
    <w:bookmarkEnd w:id="1393"/>
    <w:bookmarkStart w:name="z1400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кнопок управления и устранение неисправных контактов;</w:t>
      </w:r>
    </w:p>
    <w:bookmarkEnd w:id="1394"/>
    <w:bookmarkStart w:name="z1401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и смазка механических деталей часов.</w:t>
      </w:r>
    </w:p>
    <w:bookmarkEnd w:id="1395"/>
    <w:bookmarkStart w:name="z1402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222. Должен знать:</w:t>
      </w:r>
    </w:p>
    <w:bookmarkEnd w:id="1396"/>
    <w:bookmarkStart w:name="z1403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электронных и кварцевых часов;</w:t>
      </w:r>
    </w:p>
    <w:bookmarkEnd w:id="1397"/>
    <w:bookmarkStart w:name="z1404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выявления неисправностей отдельных элементов часов;</w:t>
      </w:r>
    </w:p>
    <w:bookmarkEnd w:id="1398"/>
    <w:bookmarkStart w:name="z1405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характеристику отдельных элементов электронных блоков;</w:t>
      </w:r>
    </w:p>
    <w:bookmarkEnd w:id="1399"/>
    <w:bookmarkStart w:name="z1406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обнаружения неисправностей, вызванных некачественными контактами элементов питания и кнопок управления;</w:t>
      </w:r>
    </w:p>
    <w:bookmarkEnd w:id="1400"/>
    <w:bookmarkStart w:name="z1407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измерительными приборами для проверки элементов питания часов;</w:t>
      </w:r>
    </w:p>
    <w:bookmarkEnd w:id="1401"/>
    <w:bookmarkStart w:name="z1408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используемого инструмента и приспособлений;</w:t>
      </w:r>
    </w:p>
    <w:bookmarkEnd w:id="1402"/>
    <w:bookmarkStart w:name="z1409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радиотехники.</w:t>
      </w:r>
    </w:p>
    <w:bookmarkEnd w:id="1403"/>
    <w:bookmarkStart w:name="z1410" w:id="1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93. Часовщик по ремонту электронных и кварцевых часов, 4 разряд</w:t>
      </w:r>
    </w:p>
    <w:bookmarkEnd w:id="1404"/>
    <w:bookmarkStart w:name="z1411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223. Характеристика работ:</w:t>
      </w:r>
    </w:p>
    <w:bookmarkEnd w:id="1405"/>
    <w:bookmarkStart w:name="z1412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ремонт, регулировка и сборка наручных и настольных 4 разрядных, показывающих часы и минуты, электронных часов;</w:t>
      </w:r>
    </w:p>
    <w:bookmarkEnd w:id="1406"/>
    <w:bookmarkStart w:name="z1413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неисправностей элементов электронных блоков на специальном стенде и их замена;</w:t>
      </w:r>
    </w:p>
    <w:bookmarkEnd w:id="1407"/>
    <w:bookmarkStart w:name="z1414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электрической схеме с сигнальным устройством;</w:t>
      </w:r>
    </w:p>
    <w:bookmarkEnd w:id="1408"/>
    <w:bookmarkStart w:name="z1415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неисправностей в микро-схемах электронных часов;</w:t>
      </w:r>
    </w:p>
    <w:bookmarkEnd w:id="1409"/>
    <w:bookmarkStart w:name="z1416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точности хода электронных и кварцевых часов по приборам;</w:t>
      </w:r>
    </w:p>
    <w:bookmarkEnd w:id="1410"/>
    <w:bookmarkStart w:name="z1417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точного времени.</w:t>
      </w:r>
    </w:p>
    <w:bookmarkEnd w:id="1411"/>
    <w:bookmarkStart w:name="z1418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224. Должен знать: </w:t>
      </w:r>
    </w:p>
    <w:bookmarkEnd w:id="1412"/>
    <w:bookmarkStart w:name="z1419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особенности ремонта наручных и настольных 4 разрядных электронных часов;</w:t>
      </w:r>
    </w:p>
    <w:bookmarkEnd w:id="1413"/>
    <w:bookmarkStart w:name="z1420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неисправностей электронных часов, их выявление, последовательность и способы проведения разборки, ремонта и регулировки часов;</w:t>
      </w:r>
    </w:p>
    <w:bookmarkEnd w:id="1414"/>
    <w:bookmarkStart w:name="z1421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пользования применяемой контрольно-измерительной аппаратурой;</w:t>
      </w:r>
    </w:p>
    <w:bookmarkEnd w:id="1415"/>
    <w:bookmarkStart w:name="z1422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радиотехники.</w:t>
      </w:r>
    </w:p>
    <w:bookmarkEnd w:id="1416"/>
    <w:bookmarkStart w:name="z1423" w:id="1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94. Часовщик по ремонту электронных и кварцевых часов, 5 разряд</w:t>
      </w:r>
    </w:p>
    <w:bookmarkEnd w:id="1417"/>
    <w:bookmarkStart w:name="z1424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225. Характеристика работ:</w:t>
      </w:r>
    </w:p>
    <w:bookmarkEnd w:id="1418"/>
    <w:bookmarkStart w:name="z1425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ремонт, регулировка и сборка наручных и настольных 6 разрядных, показывающих часы, минуты и секунды, электронных часов;</w:t>
      </w:r>
    </w:p>
    <w:bookmarkEnd w:id="1419"/>
    <w:bookmarkStart w:name="z1426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ремонт, регулировка генераторов, резонаторов и сборка кварцевых часов под руководством часовщика более высокой квалификации;</w:t>
      </w:r>
    </w:p>
    <w:bookmarkEnd w:id="1420"/>
    <w:bookmarkStart w:name="z1427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хода часов демпфером с изменением длины спирали на специальных стендах и приборах;</w:t>
      </w:r>
    </w:p>
    <w:bookmarkEnd w:id="1421"/>
    <w:bookmarkStart w:name="z1428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неисправностей в электрических схемах электронных часов;</w:t>
      </w:r>
    </w:p>
    <w:bookmarkEnd w:id="1422"/>
    <w:bookmarkStart w:name="z1429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неисправных микросхем, резисторов и резонаторов;</w:t>
      </w:r>
    </w:p>
    <w:bookmarkEnd w:id="1423"/>
    <w:bookmarkStart w:name="z1430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отремонтированных часов с помощью приборов.</w:t>
      </w:r>
    </w:p>
    <w:bookmarkEnd w:id="1424"/>
    <w:bookmarkStart w:name="z1431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Должен знать:</w:t>
      </w:r>
    </w:p>
    <w:bookmarkEnd w:id="1425"/>
    <w:bookmarkStart w:name="z1432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особенности ремонта наручных и настольных 6 разрядных электронных часов;</w:t>
      </w:r>
    </w:p>
    <w:bookmarkEnd w:id="1426"/>
    <w:bookmarkStart w:name="z1433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принципиальные схемы электронных блоков и технологию их восстановления;</w:t>
      </w:r>
    </w:p>
    <w:bookmarkEnd w:id="1427"/>
    <w:bookmarkStart w:name="z1434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пользования сложными контрольно-измерительными приборами;</w:t>
      </w:r>
    </w:p>
    <w:bookmarkEnd w:id="1428"/>
    <w:bookmarkStart w:name="z1435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отремонтированным часам.</w:t>
      </w:r>
    </w:p>
    <w:bookmarkEnd w:id="1429"/>
    <w:bookmarkStart w:name="z1436" w:id="1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95. Часовщик по ремонту электронных и кварцевых часов, 6 разряд</w:t>
      </w:r>
    </w:p>
    <w:bookmarkEnd w:id="1430"/>
    <w:bookmarkStart w:name="z1437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227. Характеристика работ:</w:t>
      </w:r>
    </w:p>
    <w:bookmarkEnd w:id="1431"/>
    <w:bookmarkStart w:name="z1438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ремонт, регулировка и сборка 8 и выше разрядных электронных часов, показывающих часы, минуты, секунды, дни недели, год;</w:t>
      </w:r>
    </w:p>
    <w:bookmarkEnd w:id="1432"/>
    <w:bookmarkStart w:name="z1439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ремонт, регулировка генераторов, резонаторов и сборка кварцевых часов;</w:t>
      </w:r>
    </w:p>
    <w:bookmarkEnd w:id="1433"/>
    <w:bookmarkStart w:name="z1440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отдельных деталей часов;</w:t>
      </w:r>
    </w:p>
    <w:bookmarkEnd w:id="1434"/>
    <w:bookmarkStart w:name="z1441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часовых камней с регулировкой осевых зазоров.</w:t>
      </w:r>
    </w:p>
    <w:bookmarkEnd w:id="1435"/>
    <w:bookmarkStart w:name="z1442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228. Должен знать:</w:t>
      </w:r>
    </w:p>
    <w:bookmarkEnd w:id="1436"/>
    <w:bookmarkStart w:name="z1443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принципиальные и монтажные схемы электронных блоков электронных и кварцевых часов;</w:t>
      </w:r>
    </w:p>
    <w:bookmarkEnd w:id="1437"/>
    <w:bookmarkStart w:name="z1444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способы проведения ремонта электронных блоков;</w:t>
      </w:r>
    </w:p>
    <w:bookmarkEnd w:id="1438"/>
    <w:bookmarkStart w:name="z1445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операций разборки и сборки электронных и кварцевых часов;</w:t>
      </w:r>
    </w:p>
    <w:bookmarkEnd w:id="1439"/>
    <w:bookmarkStart w:name="z1446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ремонта и регулировки электронных и кварцевых часов;</w:t>
      </w:r>
    </w:p>
    <w:bookmarkEnd w:id="1440"/>
    <w:bookmarkStart w:name="z1447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сборочным единицам и готовым часам.</w:t>
      </w:r>
    </w:p>
    <w:bookmarkEnd w:id="1441"/>
    <w:bookmarkStart w:name="z1448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229. Требуется техническое и профессиональное (среднее специальное, среднее профессиональное) образование.</w:t>
      </w:r>
    </w:p>
    <w:bookmarkEnd w:id="1442"/>
    <w:bookmarkStart w:name="z1449" w:id="1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96. Часовщик по ремонту электронных и кварцевых часов, 7 разряд</w:t>
      </w:r>
    </w:p>
    <w:bookmarkEnd w:id="1443"/>
    <w:bookmarkStart w:name="z1450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230. Характеристика работ:</w:t>
      </w:r>
    </w:p>
    <w:bookmarkEnd w:id="1444"/>
    <w:bookmarkStart w:name="z1451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определение неисправности, ремонт, регулировка и сборка кварцевых аналого-цифровых со смещенной индикацией часов, а также часов с тройным календарем, сигнальным устройством, секундомером с дискретностью отсчета 0,01 секунды (минуты, секунды, десятые доли секунды), таймером (минуты, секунды, минуты программы), цифровой индикацией часов, минут, секунд в 12 – 24 часовых шкалах, датой;</w:t>
      </w:r>
    </w:p>
    <w:bookmarkEnd w:id="1445"/>
    <w:bookmarkStart w:name="z1452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ремонт, регулировка и сборка кварцевых часов сложных систем: с двойным и вечным календарями, с сигнальным устройством и иное;</w:t>
      </w:r>
    </w:p>
    <w:bookmarkEnd w:id="1446"/>
    <w:bookmarkStart w:name="z1453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отремонтированных часов на приборах и системах диагностики.</w:t>
      </w:r>
    </w:p>
    <w:bookmarkEnd w:id="1447"/>
    <w:bookmarkStart w:name="z1454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231. Должен знать:</w:t>
      </w:r>
    </w:p>
    <w:bookmarkEnd w:id="1448"/>
    <w:bookmarkStart w:name="z1455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работы, устройство, особенности ремонта кварцевых аналого-цифровых с шаговым двигателем часов, кварцевых и электронных часов сложных систем;</w:t>
      </w:r>
    </w:p>
    <w:bookmarkEnd w:id="1449"/>
    <w:bookmarkStart w:name="z1456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принципиальные и монтажные схемы электронных блоков;</w:t>
      </w:r>
    </w:p>
    <w:bookmarkEnd w:id="1450"/>
    <w:bookmarkStart w:name="z1457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пользования сложными контрольно-измерительными приборами и инструментом;</w:t>
      </w:r>
    </w:p>
    <w:bookmarkEnd w:id="1451"/>
    <w:bookmarkStart w:name="z1458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отремонтированным часам.</w:t>
      </w:r>
    </w:p>
    <w:bookmarkEnd w:id="1452"/>
    <w:bookmarkStart w:name="z1459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232. Требуется техническое и профессиональное (среднее специальное, среднее профессиональное) образование.</w:t>
      </w:r>
    </w:p>
    <w:bookmarkEnd w:id="1453"/>
    <w:bookmarkStart w:name="z1460" w:id="1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97. Электромонтажник блоков электронно-механических часов, 3 разряд</w:t>
      </w:r>
    </w:p>
    <w:bookmarkEnd w:id="1454"/>
    <w:bookmarkStart w:name="z1461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233. Характеристика работ:</w:t>
      </w:r>
    </w:p>
    <w:bookmarkEnd w:id="1455"/>
    <w:bookmarkStart w:name="z1462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пайка навесных радиоэлементов часов;</w:t>
      </w:r>
    </w:p>
    <w:bookmarkEnd w:id="1456"/>
    <w:bookmarkStart w:name="z1463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формовка и обрезка выводов навесных элементов при помощи приспособлений;</w:t>
      </w:r>
    </w:p>
    <w:bookmarkEnd w:id="1457"/>
    <w:bookmarkStart w:name="z1464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лужение плат и панелей;</w:t>
      </w:r>
    </w:p>
    <w:bookmarkEnd w:id="1458"/>
    <w:bookmarkStart w:name="z1465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конденсаторов лаком.</w:t>
      </w:r>
    </w:p>
    <w:bookmarkEnd w:id="1459"/>
    <w:bookmarkStart w:name="z1466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234. Должен знать:</w:t>
      </w:r>
    </w:p>
    <w:bookmarkEnd w:id="1460"/>
    <w:bookmarkStart w:name="z1467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радиоэлементах, входящих в схему электронного блока часов;</w:t>
      </w:r>
    </w:p>
    <w:bookmarkEnd w:id="1461"/>
    <w:bookmarkStart w:name="z1468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монтажа радиоэлементов по монтажным схемам;</w:t>
      </w:r>
    </w:p>
    <w:bookmarkEnd w:id="1462"/>
    <w:bookmarkStart w:name="z1469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применяемых материалов;</w:t>
      </w:r>
    </w:p>
    <w:bookmarkEnd w:id="1463"/>
    <w:bookmarkStart w:name="z1470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применяемых приспособлений, инструментов и контрольно-измерительных приборов.</w:t>
      </w:r>
    </w:p>
    <w:bookmarkEnd w:id="1464"/>
    <w:bookmarkStart w:name="z1471" w:id="14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98. Электромонтажник блоков электронно-механических часов, 4 разряд</w:t>
      </w:r>
    </w:p>
    <w:bookmarkEnd w:id="1465"/>
    <w:bookmarkStart w:name="z1472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235. Характеристика работ:</w:t>
      </w:r>
    </w:p>
    <w:bookmarkEnd w:id="1466"/>
    <w:bookmarkStart w:name="z1473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пайка в электронных блоках без-выводных радиодеталей и полупроводниковых приборов (транзисторов и так далее) в соответствии с требованиями технологического процесса;</w:t>
      </w:r>
    </w:p>
    <w:bookmarkEnd w:id="1467"/>
    <w:bookmarkStart w:name="z1474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проведенного монтажа и паяных соединений в соответствии с технической документацией;</w:t>
      </w:r>
    </w:p>
    <w:bookmarkEnd w:id="1468"/>
    <w:bookmarkStart w:name="z1475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 отдельных элементов соединений и их замена.</w:t>
      </w:r>
    </w:p>
    <w:bookmarkEnd w:id="1469"/>
    <w:bookmarkStart w:name="z1476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236. Должен знать:</w:t>
      </w:r>
    </w:p>
    <w:bookmarkEnd w:id="1470"/>
    <w:bookmarkStart w:name="z1477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назначение и принцип работы электронных блоков часов;</w:t>
      </w:r>
    </w:p>
    <w:bookmarkEnd w:id="1471"/>
    <w:bookmarkStart w:name="z1478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используемых материалов;</w:t>
      </w:r>
    </w:p>
    <w:bookmarkEnd w:id="1472"/>
    <w:bookmarkStart w:name="z1479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защиты полупроводниковых приборов и интегральных микросхем от воздействия статического электричества;</w:t>
      </w:r>
    </w:p>
    <w:bookmarkEnd w:id="1473"/>
    <w:bookmarkStart w:name="z1480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пайке радиоэлементов;</w:t>
      </w:r>
    </w:p>
    <w:bookmarkEnd w:id="1474"/>
    <w:bookmarkStart w:name="z1481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применяемых контрольно-измерительных приборов и инструмента;</w:t>
      </w:r>
    </w:p>
    <w:bookmarkEnd w:id="1475"/>
    <w:bookmarkStart w:name="z1482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электротехнике и радиотехнике.</w:t>
      </w:r>
    </w:p>
    <w:bookmarkEnd w:id="1476"/>
    <w:bookmarkStart w:name="z1483" w:id="1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99. Электромонтажник блоков электронно-механических часов, 5 разряд</w:t>
      </w:r>
    </w:p>
    <w:bookmarkEnd w:id="1477"/>
    <w:bookmarkStart w:name="z1484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237. Характеристика работ:</w:t>
      </w:r>
    </w:p>
    <w:bookmarkEnd w:id="1478"/>
    <w:bookmarkStart w:name="z1485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опытных и экспериментальных образцов электронных блоков часов;</w:t>
      </w:r>
    </w:p>
    <w:bookmarkEnd w:id="1479"/>
    <w:bookmarkStart w:name="z1486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электрических параметров блока;</w:t>
      </w:r>
    </w:p>
    <w:bookmarkEnd w:id="1480"/>
    <w:bookmarkStart w:name="z1487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регулировка, настройка и ремонт электронных блоков;</w:t>
      </w:r>
    </w:p>
    <w:bookmarkEnd w:id="1481"/>
    <w:bookmarkStart w:name="z1488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 вышедших из строя радиоэлементов и замена их годными.</w:t>
      </w:r>
    </w:p>
    <w:bookmarkEnd w:id="1482"/>
    <w:bookmarkStart w:name="z1489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238. Должен знать:</w:t>
      </w:r>
    </w:p>
    <w:bookmarkEnd w:id="1483"/>
    <w:bookmarkStart w:name="z1490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и монтажные схемы электронных блоков часов;</w:t>
      </w:r>
    </w:p>
    <w:bookmarkEnd w:id="1484"/>
    <w:bookmarkStart w:name="z1491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качества выполняемых работ;</w:t>
      </w:r>
    </w:p>
    <w:bookmarkEnd w:id="1485"/>
    <w:bookmarkStart w:name="z1492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подготовки поверхности элементов к монтажным операциям и способы очистки от флюса;</w:t>
      </w:r>
    </w:p>
    <w:bookmarkEnd w:id="1486"/>
    <w:bookmarkStart w:name="z1493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измерения параметров радиоэлементов;</w:t>
      </w:r>
    </w:p>
    <w:bookmarkEnd w:id="1487"/>
    <w:bookmarkStart w:name="z1494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пайке полупроводниковых приборов и кварцевых резонаторов.</w:t>
      </w:r>
    </w:p>
    <w:bookmarkEnd w:id="1488"/>
    <w:bookmarkStart w:name="z1495" w:id="14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Алфавитный указатель профессий рабочих</w:t>
      </w:r>
    </w:p>
    <w:bookmarkEnd w:id="1489"/>
    <w:bookmarkStart w:name="z1496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239. Алфавитный указатель профессий рабочих приведен в приложении к ЕТКС (выпуск 10).</w:t>
      </w:r>
    </w:p>
    <w:bookmarkEnd w:id="14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Единому тарифно-квалификационному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справочнику работ и профессий рабочих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(выпуск 10)</w:t>
            </w:r>
          </w:p>
        </w:tc>
      </w:tr>
    </w:tbl>
    <w:bookmarkStart w:name="z1499" w:id="1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профессий рабочих</w:t>
      </w:r>
    </w:p>
    <w:bookmarkEnd w:id="14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5"/>
        <w:gridCol w:w="3821"/>
        <w:gridCol w:w="3072"/>
        <w:gridCol w:w="2482"/>
      </w:tblGrid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профессий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Диапазон разрядов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Страница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Весовщик-счетчик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моечных машин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сборочных автоматов, полуавтоматов и автоматических линий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Часовщик по ремонту механических часов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минералов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Навивщик пружин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Зубополировщик деталей часов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Зубофрезеровщик деталей часов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Лакировщик деталей часов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Резьбонарезчик деталей часов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часового и камневого производства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Протирщик часовых стекол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часов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сборочных единиц часов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Рисовальщик светящимися красками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Лучевальщик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Вальцовщик проволоки для спиралей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Волочильщик материала для спиралей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Завивальщик спиралей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Наборщик деталей часов и камней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Сортировщик деталей часов и камней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Промывщик камней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Шлифовщик камней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Сверловщик камней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Выборщик камней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Склейщик технических камней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Полировщик технических камней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зубофрезерных автоматов и полуавтоматов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настольных станков и прессов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Травильщик фольги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Печатник циферблатов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стекол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Часовщик по ремонту электронных и кварцевых часов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блоков электронно-механических часов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