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df99e" w14:textId="06df9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Единого тарифно-квалификационного справочника работ и профессий рабочих (выпуск 33)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15 октября 2019 года № 550. Зарегистрирован в Министерстве юстиции Республики Казахстан 16 октября 2019 года № 19477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16-1)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Единый тарифно-квалификационный справочник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 и профессий рабочих (выпуск 33)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9 октября 2012 года № 389-ө-м "Об утверждении Единого тарифно-квалификационного справочника работ и профессий рабочих (выпуск 33)" (зарегистрирован в Реестре государственной регистрации нормативных правовых актов за № 8028, опубликован в газете "Казахстанская правда" 30 января 2013 года № 34-35 (27308-27309).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труда и социальной защиты населения Республики Казахстан Сарбасова А. 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2019 года № 550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Единый тарифно-квалификационный справочник работ и профессий рабочих (выпуск 33)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Введение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Единый тарифно-квалификационный справочник работ и профессий рабочих (далее - ЕТКС) (выпуск 33) содержит работы по производству искусственной кожи.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ЕТКС разработан Министерством труда и социальной защиты населения Республики Казахстан.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Тарифно-квалификационные характеристики применяются при тарификации работ и присвоении квалификационных разрядов рабочим в организациях независимо от формы их собственности и организационно-правовых форм, где имеются производства и виды работ, указанные в настоящем ЕТКС.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Тарифно-квалификационные характеристики профессий рабочих по разрядам на работы по производству искусственной кожи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Дозировщик волокна и пленки, 2 разряд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Характеристика работ: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дозирование волокнистого прочеса и пленки вручную по заданной рецептуре для изготовления пластин из искусственной кожи или термопластических материалов;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взвешивание навесок волокнистого прочеса и пленки на каждый вид пластин искусственной кожи или термопластических материалов, сортировка волокон по структуре;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взвешивании - замена одних компонентов другими согласно рецепту, или дополнение навесок компонентами в соответствии с таблицами весовых характеристик;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прокладочной бумаги, прессование ее в кипы на ручном прессе;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связывание кип и транспортировка их на тележках в установленное место.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Должен знать: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пользования весами и ручным прессом;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пленок, отличие между продольным и поперечным расположением волокон прочеса.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Изготовитель ранта, 2 разряд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Характеристика работ: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насечка шприцованного декоративного поливинилхлоридного ранта на насечных машинах;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машины, подача полуфабриката на машину;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машины, механизмов и приспособлений;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скорости прохождения ранта через машину, глубины шага и насечки;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качеством насечки;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намотка ранта на бобины и снятие их.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Должен знать: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насечной машины и вспомогательных механизмов;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качеству готовых изделий, приемы насечки.</w:t>
      </w:r>
    </w:p>
    <w:bookmarkEnd w:id="35"/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Изготовитель ранта, 3 разряд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Характеристика работ: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несущего ранта методом прессования и вулканизации;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 работе гидравлического пресса, машины, станка для промазки клеем кромок пластин, инструментов, приспособлений;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подогрев плит пресса;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пластин к рабочему месту;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обрезка кромок с торцевой стороны пластин на машине и промазка клеем их на специальном оборудовании;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равномерным нанесением клея;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склеивание пластин в цилиндр;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закрепление шва склейки в станке для зажима шва;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 и вулканизация шва на гидравлическом прессе;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режимом вулканизации по контрольно-измерительным приборам, регулирование подачи пара и воды;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переключение пресса на низкое и высокое давление;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склеенного цилиндра на ленты заданных размеров на обрезной машине;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намотка ленты в рулоны и передача рулонов на следующую операцию.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Должен знать: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обработки полуфабрикатов на каждой машине;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обрабатываемых пластин;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качеству готовой продукции;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контрольно - измерительными приборами.</w:t>
      </w:r>
    </w:p>
    <w:bookmarkEnd w:id="56"/>
    <w:bookmarkStart w:name="z6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Изготовитель синели, 2 разряд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Характеристика работ: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закручиванию и раскручиванию синели на специальных машинах;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технического состояния машины;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машин завитой синелью;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правильностью закручивания или раскручивания;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натяжения синели;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ликвидация обрывов, смена катушек;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синели в приспособление для спуска ее в емкости;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спуском синели в емкость и контроль качества синели;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 заполненных емкостей на пустые и сдача синели.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Должен знать: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работы и правила регулирования раскруточно-закруточных машин;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качеству продукции.</w:t>
      </w:r>
    </w:p>
    <w:bookmarkEnd w:id="70"/>
    <w:bookmarkStart w:name="z77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Изготовитель синели, 3 разряд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Характеристика работ: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изготовления и завивки синели из искусственного волокна на машинах различных марок;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машин волокном, нитями и синелью;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температуры обогрева машины, скорости, натяжения, замена ножей;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технического состояния машин;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процессом изготовления синели и намоткой ее на катушки, за завивкой синели;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ликвидация обрывов волокна, нитей, синели;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катушек с готовой синелью и их замена на пустые;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продукции, периодическое взвешивание контрольных проб;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вырабатываемой синели методом взвешивания и передача ее на последующую операцию.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Должен знать: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изготовления и завивки синели;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наладки машин и механизмов;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регулирования температуры в завивочных каналах и скорости прохождения синели;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требования к качеству изготовления и завивки синели.</w:t>
      </w:r>
    </w:p>
    <w:bookmarkEnd w:id="86"/>
    <w:bookmarkStart w:name="z93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Машинист агрегата изготовления искусственной кожи, 4 разряд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Характеристика работ: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изготовления искусственной кожи на оборудовании под руководством машиниста более высокой квалификации;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рулонов пленки на размоточное устройство тиснильного каландра;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лицевой пленки и пропитанной волокнистой основы под направляющий ролик тиснильного каландра;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качеством тиснения, за обрезкой кромки, за показанием контрольно-измерительных приборов, работой нагревательных и охлаждающей систем;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натяжения пропитанной волокнистой основы, лицевой пленки, нагрева лицевой пленки, скорости размотки полуфабриката рулонной кожи;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съем рулонов готовой искусственной кожи и подача их на последующую операцию;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оборудованием и регулирование хода технологического процесса.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Должен знать: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оборудования, контрольно-измерительных приборов;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качеству применяемых материалов, полуфабрикатов и выпускаемой продукции;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зависимость между параметрами режима тиснения и характеристиками пластиката лицевой пленки.</w:t>
      </w:r>
    </w:p>
    <w:bookmarkEnd w:id="99"/>
    <w:bookmarkStart w:name="z106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Машинист агрегата изготовления искусственной кожи, 5 разряд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Характеристика работ: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изготовления искусственной кожи на специальном оборудовании;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технической исправности оборудования и подготовка его к работе;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режима нагрева барабана, давления на цилиндрах пресса, давление пара соответственно состоянию и качеству поливинилхлоридной пасты;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оборудования;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своевременного поступления пасты, подкладочной и лицевой пленки на оборудование;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подкладочной пленки и непрерывного хлопкового полотна в оборудование;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всего оборудования, за ходом технологического процесса, показаниями контрольно-измерительных приборов, качеством готовой продукции;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скорости движения транспортера, давления, температуры и других параметров работы оборудования;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работой машинистов более низкой квалификации.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Должен знать: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кинематическую схему оборудования, контрольно-измерительных приборов;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коммуникаций;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зависимость между величиной параметров режима обработки и характеристиками пластиката, лицевой пленки и готовой продукции;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правила наладки оборудования и регулирования хода технологического процесса.</w:t>
      </w:r>
    </w:p>
    <w:bookmarkEnd w:id="115"/>
    <w:bookmarkStart w:name="z122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Машинист валькосъемной машины, 3 разряд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Характеристика работ: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съем вальков синели с валькосъемной машины;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технической исправности машины и подготовка ее к работе;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машины завитой синелью;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своевременная замена катушек с синелью;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зазора механизма снятия вальков синели;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машины, регулирование натяжения синели и ликвидация обрывов;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статического электричества с синели;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хлопчатобумажных нитей из обрезков синели и их уборка, сдача готовых вальков на дальнейшую операцию;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поступающей синели и наработанных вальков.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Должен знать: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валькосъемной машины;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снятия статического электричества;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съема вальков и регулирования машины.</w:t>
      </w:r>
    </w:p>
    <w:bookmarkEnd w:id="130"/>
    <w:bookmarkStart w:name="z137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Машинист двоильной машины, 3 разряд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Характеристика работ: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двоения, выравнивания пропитанной синтетической основы, листовой резины требуемого калибра на двоильных машинах различных марок под руководством машиниста более высокой квалификации;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полуфабриката в машину, подача, отбор листов резины и укладка их;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ножа и абразивных кругов точильного механизма;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заточка ножей;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намоткой в рулон;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снятие рулонов полуфабриката.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Должен знать: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оборудования;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регулирования машины и точильного механизма;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двоения, выравнивания;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обрабатываемых материалов;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качеству продукции.</w:t>
      </w:r>
    </w:p>
    <w:bookmarkEnd w:id="144"/>
    <w:bookmarkStart w:name="z151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Машинист двоильной машины, 4 разряд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Характеристика работ: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двоения пропитанной синтетической основы на три и более слоев заданного калибра на двоильной машине;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регулирование машины на требуемые параметры;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регулирование разводок машины для двоения полуфабриката;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 угла заточки ножа в зависимости от плотности обрабатываемого полуфабриката;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зазора направляющих плит и толкателей;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точности качества двоения с периодической проверкой калибра полуфабриката;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сдача оборудования в ремонт и прием из ремонта;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работой машинистов более низкой квалификации.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Должен знать: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двоения пропитанной синтетической основы;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оборудования, приспособлений, контрольно-измерительных приборов;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наладки, правила контроля качества двоения.</w:t>
      </w:r>
    </w:p>
    <w:bookmarkEnd w:id="158"/>
    <w:bookmarkStart w:name="z165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Машинист красильного и вулканизационного оборудования, 4 разряд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Характеристика работ: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крашения и вулканизации искусственной кожи на красильно-вулканизационном оборудовании под руководством машиниста более высокой квалификации;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заливка краски в красильные ванны;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красильных валов и щеток;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полуфабриката в оборудование, снятие готовой продукции в рулонах;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красильных щеток и валов.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Должен знать: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режим вулканизации и крашения;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оборудования;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применяемых материалов, полуфабрикатов и готовой продукции.</w:t>
      </w:r>
    </w:p>
    <w:bookmarkEnd w:id="169"/>
    <w:bookmarkStart w:name="z176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Машинист красильного и вулканизационного оборудования, 5 разряд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Характеристика работ: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крашения и вулканизации искусственной кожи на красильно-вулканизационном оборудовании;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технической исправности оборудования и подготовка его к работе;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равномерным натяжением полуфабриката, за качеством крашения и вулканизации;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скорости тянульных валов, температуры крашения и вулканизации в пределах допусков, согласно технологической карте;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готовой продукции;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оборудованием в процессе работы;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работой машинистов более низкой квалификации.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Должен знать: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вулканизации и крашения искусственной кожи;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регулирования оборудования;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порядок заправки полуфабриката в оборудование.</w:t>
      </w:r>
    </w:p>
    <w:bookmarkEnd w:id="182"/>
    <w:bookmarkStart w:name="z189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13. Машинист линии нанесения точечного полимерного покрытия, 4 разряд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Характеристика работ: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нанесения точечного полимерного покрытия на ткань и нетканые материалы на оборудовании поточной линии под руководством машиниста более высокой квалификации;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линии тканью;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регулирование скорости движения ткани по показаниям контрольно-измерительных приборов;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натяжения ткани;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перекосов при намотке и размотке;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нанесения точечного полимерного покрытия;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съем рулонов ткани.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Должен знать: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режим;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оборудования;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качеству готовой продукции.</w:t>
      </w:r>
    </w:p>
    <w:bookmarkEnd w:id="195"/>
    <w:bookmarkStart w:name="z202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14. Машинист линии нанесения точечного полимерного покрытия, 5 разряд</w:t>
      </w:r>
    </w:p>
    <w:bookmarkEnd w:id="196"/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Характеристика работ:</w:t>
      </w:r>
    </w:p>
    <w:bookmarkEnd w:id="197"/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нанесения точечного полимерного покрытия на ткань и нетканые материалы;</w:t>
      </w:r>
    </w:p>
    <w:bookmarkEnd w:id="198"/>
    <w:bookmarkStart w:name="z2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подготовка узлов технологического оборудования и контрольно-измерительных приборов к работе;</w:t>
      </w:r>
    </w:p>
    <w:bookmarkEnd w:id="199"/>
    <w:bookmarkStart w:name="z2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синхронности работы узлов поточной линии, подачи грунтомассы, порошка;</w:t>
      </w:r>
    </w:p>
    <w:bookmarkEnd w:id="200"/>
    <w:bookmarkStart w:name="z2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регулирование температуры в камере желирования по зонам;</w:t>
      </w:r>
    </w:p>
    <w:bookmarkEnd w:id="201"/>
    <w:bookmarkStart w:name="z20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и заточка ножей;</w:t>
      </w:r>
    </w:p>
    <w:bookmarkEnd w:id="202"/>
    <w:bookmarkStart w:name="z20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обрезкой кромок и намоткой полуфабриката в рулон;</w:t>
      </w:r>
    </w:p>
    <w:bookmarkEnd w:id="203"/>
    <w:bookmarkStart w:name="z21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мелких неисправностей в работе оборудования, подготовка к ремонту, прием из ремонта;</w:t>
      </w:r>
    </w:p>
    <w:bookmarkEnd w:id="204"/>
    <w:bookmarkStart w:name="z21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работой машинистов более низкой квалификации.</w:t>
      </w:r>
    </w:p>
    <w:bookmarkEnd w:id="205"/>
    <w:bookmarkStart w:name="z21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Должен знать:</w:t>
      </w:r>
    </w:p>
    <w:bookmarkEnd w:id="206"/>
    <w:bookmarkStart w:name="z21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кинематическую схему оборудования;</w:t>
      </w:r>
    </w:p>
    <w:bookmarkEnd w:id="207"/>
    <w:bookmarkStart w:name="z21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правила наладки оборудования и заточки ножей;</w:t>
      </w:r>
    </w:p>
    <w:bookmarkEnd w:id="208"/>
    <w:bookmarkStart w:name="z21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артикулов, сорта и свойства тканей и полимерных материалов;</w:t>
      </w:r>
    </w:p>
    <w:bookmarkEnd w:id="209"/>
    <w:bookmarkStart w:name="z21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расчета количества полимера, нанесенного на 1 метр квадратный ткани.</w:t>
      </w:r>
    </w:p>
    <w:bookmarkEnd w:id="210"/>
    <w:bookmarkStart w:name="z217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15. Машинист мягчильной машины, 4 разряд</w:t>
      </w:r>
    </w:p>
    <w:bookmarkEnd w:id="211"/>
    <w:bookmarkStart w:name="z21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Характеристика работ:</w:t>
      </w:r>
    </w:p>
    <w:bookmarkEnd w:id="212"/>
    <w:bookmarkStart w:name="z21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мягчения искусственной кожи на машинах и поточных линиях различных систем под руководством машиниста более высокой квалификации;</w:t>
      </w:r>
    </w:p>
    <w:bookmarkEnd w:id="213"/>
    <w:bookmarkStart w:name="z22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рулонов кожи на размоточное устройство, сшивка, заправка линии искусственной кожей;</w:t>
      </w:r>
    </w:p>
    <w:bookmarkEnd w:id="214"/>
    <w:bookmarkStart w:name="z22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ширением, за правильной и равномерной намоткой рулонов;</w:t>
      </w:r>
    </w:p>
    <w:bookmarkEnd w:id="215"/>
    <w:bookmarkStart w:name="z22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и регулирование сагрегированного оборудования и механизмов в процессе работы;</w:t>
      </w:r>
    </w:p>
    <w:bookmarkEnd w:id="216"/>
    <w:bookmarkStart w:name="z22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узлов и скручиваний, возникших в процессе работы.</w:t>
      </w:r>
    </w:p>
    <w:bookmarkEnd w:id="217"/>
    <w:bookmarkStart w:name="z22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Должен знать:</w:t>
      </w:r>
    </w:p>
    <w:bookmarkEnd w:id="218"/>
    <w:bookmarkStart w:name="z22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и режимы мягчения;</w:t>
      </w:r>
    </w:p>
    <w:bookmarkEnd w:id="219"/>
    <w:bookmarkStart w:name="z22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всех машин и механизмов, входящих в линию;</w:t>
      </w:r>
    </w:p>
    <w:bookmarkEnd w:id="220"/>
    <w:bookmarkStart w:name="z22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регулирования процесса мятия по показаниям контрольно-измерительных приборов;</w:t>
      </w:r>
    </w:p>
    <w:bookmarkEnd w:id="221"/>
    <w:bookmarkStart w:name="z22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вырабатываемых материалов и их назначение.</w:t>
      </w:r>
    </w:p>
    <w:bookmarkEnd w:id="222"/>
    <w:bookmarkStart w:name="z229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16. Машинист мягчильной машины, 5 разряд</w:t>
      </w:r>
    </w:p>
    <w:bookmarkEnd w:id="223"/>
    <w:bookmarkStart w:name="z23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Характеристика работ:</w:t>
      </w:r>
    </w:p>
    <w:bookmarkEnd w:id="224"/>
    <w:bookmarkStart w:name="z23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мягчения искусственной кожи на машинах и поточных линиях различных систем;</w:t>
      </w:r>
    </w:p>
    <w:bookmarkEnd w:id="225"/>
    <w:bookmarkStart w:name="z23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синхронной работы сагрегированного оборудования и механизмов по заданным параметрам;</w:t>
      </w:r>
    </w:p>
    <w:bookmarkEnd w:id="226"/>
    <w:bookmarkStart w:name="z23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натяжения и ширины материала, подачи пара, сжатого и горячего воздуха, температуры в термокамере и мягчильном барабане;</w:t>
      </w:r>
    </w:p>
    <w:bookmarkEnd w:id="227"/>
    <w:bookmarkStart w:name="z23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подпариванием, мягчением искусственной кожи по показаниям, контрольно-измерительных приборов;</w:t>
      </w:r>
    </w:p>
    <w:bookmarkEnd w:id="228"/>
    <w:bookmarkStart w:name="z23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переналадка линии оборудования на другой вид продукции;</w:t>
      </w:r>
    </w:p>
    <w:bookmarkEnd w:id="229"/>
    <w:bookmarkStart w:name="z23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неисправностей в процессе работы;</w:t>
      </w:r>
    </w:p>
    <w:bookmarkEnd w:id="230"/>
    <w:bookmarkStart w:name="z23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продукции;</w:t>
      </w:r>
    </w:p>
    <w:bookmarkEnd w:id="231"/>
    <w:bookmarkStart w:name="z23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учета выпускаемой продукции и параметров технологического режима;</w:t>
      </w:r>
    </w:p>
    <w:bookmarkEnd w:id="232"/>
    <w:bookmarkStart w:name="z23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работой машинистов более низкой квалификации;</w:t>
      </w:r>
    </w:p>
    <w:bookmarkEnd w:id="233"/>
    <w:bookmarkStart w:name="z24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линии к ремонту, прием ее из ремонта.</w:t>
      </w:r>
    </w:p>
    <w:bookmarkEnd w:id="234"/>
    <w:bookmarkStart w:name="z24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Должен знать:</w:t>
      </w:r>
    </w:p>
    <w:bookmarkEnd w:id="235"/>
    <w:bookmarkStart w:name="z24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регламенты;</w:t>
      </w:r>
    </w:p>
    <w:bookmarkEnd w:id="236"/>
    <w:bookmarkStart w:name="z24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всех машин и механизмов, входящих в линию;</w:t>
      </w:r>
    </w:p>
    <w:bookmarkEnd w:id="237"/>
    <w:bookmarkStart w:name="z24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контрольно-измерительных приборов;</w:t>
      </w:r>
    </w:p>
    <w:bookmarkEnd w:id="238"/>
    <w:bookmarkStart w:name="z24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коммуникаций;</w:t>
      </w:r>
    </w:p>
    <w:bookmarkEnd w:id="239"/>
    <w:bookmarkStart w:name="z24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качеству продукции;</w:t>
      </w:r>
    </w:p>
    <w:bookmarkEnd w:id="240"/>
    <w:bookmarkStart w:name="z24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отбора проб.</w:t>
      </w:r>
    </w:p>
    <w:bookmarkEnd w:id="241"/>
    <w:bookmarkStart w:name="z248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17. Машинист термостабилизационной машины, 4 разряд</w:t>
      </w:r>
    </w:p>
    <w:bookmarkEnd w:id="242"/>
    <w:bookmarkStart w:name="z24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Характеристика работ:</w:t>
      </w:r>
    </w:p>
    <w:bookmarkEnd w:id="243"/>
    <w:bookmarkStart w:name="z25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термостабилизации лицевого покрытия кожи под руководством машиниста более высокой квалификации;</w:t>
      </w:r>
    </w:p>
    <w:bookmarkEnd w:id="244"/>
    <w:bookmarkStart w:name="z25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машины к работе;</w:t>
      </w:r>
    </w:p>
    <w:bookmarkEnd w:id="245"/>
    <w:bookmarkStart w:name="z25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машины полуфабрикатом;</w:t>
      </w:r>
    </w:p>
    <w:bookmarkEnd w:id="246"/>
    <w:bookmarkStart w:name="z25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сшивка концов рулонов;</w:t>
      </w:r>
    </w:p>
    <w:bookmarkEnd w:id="247"/>
    <w:bookmarkStart w:name="z25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товарного валика на размоточном устройстве и заправка материала на валик;</w:t>
      </w:r>
    </w:p>
    <w:bookmarkEnd w:id="248"/>
    <w:bookmarkStart w:name="z25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прохождения межрулонных швов;</w:t>
      </w:r>
    </w:p>
    <w:bookmarkEnd w:id="249"/>
    <w:bookmarkStart w:name="z25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продукции;</w:t>
      </w:r>
    </w:p>
    <w:bookmarkEnd w:id="250"/>
    <w:bookmarkStart w:name="z25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небольших неисправностей в работе оборудования;</w:t>
      </w:r>
    </w:p>
    <w:bookmarkEnd w:id="251"/>
    <w:bookmarkStart w:name="z25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натяжения и ширины полуфабриката;</w:t>
      </w:r>
    </w:p>
    <w:bookmarkEnd w:id="252"/>
    <w:bookmarkStart w:name="z25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перекоса;</w:t>
      </w:r>
    </w:p>
    <w:bookmarkEnd w:id="253"/>
    <w:bookmarkStart w:name="z26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съеме рулонов с намоточного устройства и замена тиснильного вала;</w:t>
      </w:r>
    </w:p>
    <w:bookmarkEnd w:id="254"/>
    <w:bookmarkStart w:name="z26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заточка и замена ножей для обрезки кромок.</w:t>
      </w:r>
    </w:p>
    <w:bookmarkEnd w:id="255"/>
    <w:bookmarkStart w:name="z26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Должен знать:</w:t>
      </w:r>
    </w:p>
    <w:bookmarkEnd w:id="256"/>
    <w:bookmarkStart w:name="z26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сущность технологического процесса;</w:t>
      </w:r>
    </w:p>
    <w:bookmarkEnd w:id="257"/>
    <w:bookmarkStart w:name="z26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термостабилизационной машины;</w:t>
      </w:r>
    </w:p>
    <w:bookmarkEnd w:id="258"/>
    <w:bookmarkStart w:name="z26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технические, требования, предъявляемые к качеству готовой продукции;</w:t>
      </w:r>
    </w:p>
    <w:bookmarkEnd w:id="259"/>
    <w:bookmarkStart w:name="z26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заточки ножей.</w:t>
      </w:r>
    </w:p>
    <w:bookmarkEnd w:id="260"/>
    <w:bookmarkStart w:name="z267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18. Машинист термостабилизационной машины, 5 разряд</w:t>
      </w:r>
    </w:p>
    <w:bookmarkEnd w:id="261"/>
    <w:bookmarkStart w:name="z26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Характеристика работ:</w:t>
      </w:r>
    </w:p>
    <w:bookmarkEnd w:id="262"/>
    <w:bookmarkStart w:name="z26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термостабилизации лицевого покрытия кожи;</w:t>
      </w:r>
    </w:p>
    <w:bookmarkEnd w:id="263"/>
    <w:bookmarkStart w:name="z27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контрольно-измерительных приборов на требуемые параметры в соответствии с технологическим регламентом;</w:t>
      </w:r>
    </w:p>
    <w:bookmarkEnd w:id="264"/>
    <w:bookmarkStart w:name="z27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правильным накалыванием кромок кожи на иглы вводного поля и установка необходимой ширины;</w:t>
      </w:r>
    </w:p>
    <w:bookmarkEnd w:id="265"/>
    <w:bookmarkStart w:name="z27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температуры в камере по зонам, скорости вращения валов, толщины полуфабриката по контрольно-измерительным приборам;</w:t>
      </w:r>
    </w:p>
    <w:bookmarkEnd w:id="266"/>
    <w:bookmarkStart w:name="z27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выпускаемой продукции по контрольно-измерительным приборам и внешнему виду;</w:t>
      </w:r>
    </w:p>
    <w:bookmarkEnd w:id="267"/>
    <w:bookmarkStart w:name="z27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тиснением, обрезкой кромки и намоткой полуфабриката;</w:t>
      </w:r>
    </w:p>
    <w:bookmarkEnd w:id="268"/>
    <w:bookmarkStart w:name="z27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выпускаемой продукции;</w:t>
      </w:r>
    </w:p>
    <w:bookmarkEnd w:id="269"/>
    <w:bookmarkStart w:name="z27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работой машинистов более низкой квалификации;</w:t>
      </w:r>
    </w:p>
    <w:bookmarkEnd w:id="270"/>
    <w:bookmarkStart w:name="z27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машины к ремонту и прием из ремонта.</w:t>
      </w:r>
    </w:p>
    <w:bookmarkEnd w:id="271"/>
    <w:bookmarkStart w:name="z27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Должен знать:</w:t>
      </w:r>
    </w:p>
    <w:bookmarkEnd w:id="272"/>
    <w:bookmarkStart w:name="z27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термостабилизации лицевого покрытия кожи;</w:t>
      </w:r>
    </w:p>
    <w:bookmarkEnd w:id="273"/>
    <w:bookmarkStart w:name="z28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кинематическую схему всех узлов и механизмов термостабилизационной машины;</w:t>
      </w:r>
    </w:p>
    <w:bookmarkEnd w:id="274"/>
    <w:bookmarkStart w:name="z28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контрольно-измерительных приборов;</w:t>
      </w:r>
    </w:p>
    <w:bookmarkEnd w:id="275"/>
    <w:bookmarkStart w:name="z28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коммуникаций;</w:t>
      </w:r>
    </w:p>
    <w:bookmarkEnd w:id="276"/>
    <w:bookmarkStart w:name="z28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и технологические свойства продукции;</w:t>
      </w:r>
    </w:p>
    <w:bookmarkEnd w:id="277"/>
    <w:bookmarkStart w:name="z28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отбора проб.</w:t>
      </w:r>
    </w:p>
    <w:bookmarkEnd w:id="278"/>
    <w:bookmarkStart w:name="z285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19. Нейтрализаторщик хромовой стружки, 3 разряд</w:t>
      </w:r>
    </w:p>
    <w:bookmarkEnd w:id="279"/>
    <w:bookmarkStart w:name="z28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Характеристика работ:</w:t>
      </w:r>
    </w:p>
    <w:bookmarkEnd w:id="280"/>
    <w:bookmarkStart w:name="z28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нейтрализации хромовой стружки;</w:t>
      </w:r>
    </w:p>
    <w:bookmarkEnd w:id="281"/>
    <w:bookmarkStart w:name="z28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из хромовой стружки посторонних включений и равномерная загрузка ее в ролл;</w:t>
      </w:r>
    </w:p>
    <w:bookmarkEnd w:id="282"/>
    <w:bookmarkStart w:name="z28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дробление хромовой стружки в дробильной машине и нейтрализация ее содовым раствором в ролле;</w:t>
      </w:r>
    </w:p>
    <w:bookmarkEnd w:id="283"/>
    <w:bookmarkStart w:name="z29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тары;</w:t>
      </w:r>
    </w:p>
    <w:bookmarkEnd w:id="284"/>
    <w:bookmarkStart w:name="z29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ролла водой;</w:t>
      </w:r>
    </w:p>
    <w:bookmarkEnd w:id="285"/>
    <w:bookmarkStart w:name="z29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содового раствора, подача его в ролл;</w:t>
      </w:r>
    </w:p>
    <w:bookmarkEnd w:id="286"/>
    <w:bookmarkStart w:name="z29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и сдача их на анализ;</w:t>
      </w:r>
    </w:p>
    <w:bookmarkEnd w:id="287"/>
    <w:bookmarkStart w:name="z29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перекачка насосами массы на последующую операцию;</w:t>
      </w:r>
    </w:p>
    <w:bookmarkEnd w:id="288"/>
    <w:bookmarkStart w:name="z295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отходов;</w:t>
      </w:r>
    </w:p>
    <w:bookmarkEnd w:id="289"/>
    <w:bookmarkStart w:name="z29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выработки;</w:t>
      </w:r>
    </w:p>
    <w:bookmarkEnd w:id="290"/>
    <w:bookmarkStart w:name="z29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технического состояния оборудования.</w:t>
      </w:r>
    </w:p>
    <w:bookmarkEnd w:id="291"/>
    <w:bookmarkStart w:name="z29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Должен знать:</w:t>
      </w:r>
    </w:p>
    <w:bookmarkEnd w:id="292"/>
    <w:bookmarkStart w:name="z29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оборудования, его техническую характеристику;</w:t>
      </w:r>
    </w:p>
    <w:bookmarkEnd w:id="293"/>
    <w:bookmarkStart w:name="z300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наладки и регулирования оборудования;</w:t>
      </w:r>
    </w:p>
    <w:bookmarkEnd w:id="294"/>
    <w:bookmarkStart w:name="z301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дробления и нейтрализации хромовой стружки;</w:t>
      </w:r>
    </w:p>
    <w:bookmarkEnd w:id="295"/>
    <w:bookmarkStart w:name="z30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 на сырье;</w:t>
      </w:r>
    </w:p>
    <w:bookmarkEnd w:id="296"/>
    <w:bookmarkStart w:name="z30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отбора проб.</w:t>
      </w:r>
    </w:p>
    <w:bookmarkEnd w:id="297"/>
    <w:bookmarkStart w:name="z304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20. Обрывщик волокна, 1 разряд</w:t>
      </w:r>
    </w:p>
    <w:bookmarkEnd w:id="298"/>
    <w:bookmarkStart w:name="z305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Характеристика работ:</w:t>
      </w:r>
    </w:p>
    <w:bookmarkEnd w:id="299"/>
    <w:bookmarkStart w:name="z306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обрывка волокна с отпрессованных пластин искусственной кожи вручную или при помощи металлической щетки;</w:t>
      </w:r>
    </w:p>
    <w:bookmarkEnd w:id="300"/>
    <w:bookmarkStart w:name="z307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отпрессованных пластин к рабочему месту и укладка очищенных от волокна пластин в установленное место;</w:t>
      </w:r>
    </w:p>
    <w:bookmarkEnd w:id="301"/>
    <w:bookmarkStart w:name="z308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затаривание отходов волокна в специальную тару вручную и транспортировка их на место хранения.</w:t>
      </w:r>
    </w:p>
    <w:bookmarkEnd w:id="302"/>
    <w:bookmarkStart w:name="z309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Должен знать:</w:t>
      </w:r>
    </w:p>
    <w:bookmarkEnd w:id="303"/>
    <w:bookmarkStart w:name="z310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обрывки волокна;</w:t>
      </w:r>
    </w:p>
    <w:bookmarkEnd w:id="304"/>
    <w:bookmarkStart w:name="z311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пластин после обработки.</w:t>
      </w:r>
    </w:p>
    <w:bookmarkEnd w:id="305"/>
    <w:bookmarkStart w:name="z312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21. Обрывщик волокна, 2 разряд</w:t>
      </w:r>
    </w:p>
    <w:bookmarkEnd w:id="306"/>
    <w:bookmarkStart w:name="z313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Характеристика работ:</w:t>
      </w:r>
    </w:p>
    <w:bookmarkEnd w:id="307"/>
    <w:bookmarkStart w:name="z314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обрывка волокна с отпрессованных пластин искусственной кожи на обрывочной машине;</w:t>
      </w:r>
    </w:p>
    <w:bookmarkEnd w:id="308"/>
    <w:bookmarkStart w:name="z315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технической исправности машины и подготовка ее к работе;</w:t>
      </w:r>
    </w:p>
    <w:bookmarkEnd w:id="309"/>
    <w:bookmarkStart w:name="z316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пластины между очистительным и прижимным валиками машины;</w:t>
      </w:r>
    </w:p>
    <w:bookmarkEnd w:id="310"/>
    <w:bookmarkStart w:name="z317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очищенных от волокна пластин на стеллажи;</w:t>
      </w:r>
    </w:p>
    <w:bookmarkEnd w:id="311"/>
    <w:bookmarkStart w:name="z318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затаривание отходов волокна в специальную тару вручную и транспортировка к месту хранения.</w:t>
      </w:r>
    </w:p>
    <w:bookmarkEnd w:id="312"/>
    <w:bookmarkStart w:name="z319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Должен знать:</w:t>
      </w:r>
    </w:p>
    <w:bookmarkEnd w:id="313"/>
    <w:bookmarkStart w:name="z320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обрывочной машины;</w:t>
      </w:r>
    </w:p>
    <w:bookmarkEnd w:id="314"/>
    <w:bookmarkStart w:name="z321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пластин.</w:t>
      </w:r>
    </w:p>
    <w:bookmarkEnd w:id="315"/>
    <w:bookmarkStart w:name="z322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22. Окантовщик киноэкранов, 2 разряд</w:t>
      </w:r>
    </w:p>
    <w:bookmarkEnd w:id="316"/>
    <w:bookmarkStart w:name="z323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Характеристика работ:</w:t>
      </w:r>
    </w:p>
    <w:bookmarkEnd w:id="317"/>
    <w:bookmarkStart w:name="z324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окантовка полотнища киноэкрана лентой вручную, развальцовка люверс;</w:t>
      </w:r>
    </w:p>
    <w:bookmarkEnd w:id="318"/>
    <w:bookmarkStart w:name="z325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полотнищ киноэкранов и окантовочной ленты на рабочий стол;</w:t>
      </w:r>
    </w:p>
    <w:bookmarkEnd w:id="319"/>
    <w:bookmarkStart w:name="z326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окантовочной ленты киноэкранов;</w:t>
      </w:r>
    </w:p>
    <w:bookmarkEnd w:id="320"/>
    <w:bookmarkStart w:name="z327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сварных швов;</w:t>
      </w:r>
    </w:p>
    <w:bookmarkEnd w:id="321"/>
    <w:bookmarkStart w:name="z328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однотонности тиснения поверхности и цвета киноэкранов.</w:t>
      </w:r>
    </w:p>
    <w:bookmarkEnd w:id="322"/>
    <w:bookmarkStart w:name="z329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Должен знать:</w:t>
      </w:r>
    </w:p>
    <w:bookmarkEnd w:id="323"/>
    <w:bookmarkStart w:name="z330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на киноэкраны;</w:t>
      </w:r>
    </w:p>
    <w:bookmarkEnd w:id="324"/>
    <w:bookmarkStart w:name="z331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качеству сварных швов.</w:t>
      </w:r>
    </w:p>
    <w:bookmarkEnd w:id="325"/>
    <w:bookmarkStart w:name="z332" w:id="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23. Окантовщик киноэкранов, 3 разряд</w:t>
      </w:r>
    </w:p>
    <w:bookmarkEnd w:id="326"/>
    <w:bookmarkStart w:name="z333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Характеристика работ:</w:t>
      </w:r>
    </w:p>
    <w:bookmarkEnd w:id="327"/>
    <w:bookmarkStart w:name="z334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окантовка полотнища киноэкрана на машине;</w:t>
      </w:r>
    </w:p>
    <w:bookmarkEnd w:id="328"/>
    <w:bookmarkStart w:name="z335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раскрой полотнищ киноэкранов по размеру;</w:t>
      </w:r>
    </w:p>
    <w:bookmarkEnd w:id="329"/>
    <w:bookmarkStart w:name="z336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размотка и пробивка отверстий под люверсы;</w:t>
      </w:r>
    </w:p>
    <w:bookmarkEnd w:id="330"/>
    <w:bookmarkStart w:name="z337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заправка швейной машины;</w:t>
      </w:r>
    </w:p>
    <w:bookmarkEnd w:id="331"/>
    <w:bookmarkStart w:name="z338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пришивка окантовочной ленты к полотнищу киноэкрана;</w:t>
      </w:r>
    </w:p>
    <w:bookmarkEnd w:id="332"/>
    <w:bookmarkStart w:name="z339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заточка и установка инструмента;</w:t>
      </w:r>
    </w:p>
    <w:bookmarkEnd w:id="333"/>
    <w:bookmarkStart w:name="z340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готового киноэкрана;</w:t>
      </w:r>
    </w:p>
    <w:bookmarkEnd w:id="334"/>
    <w:bookmarkStart w:name="z341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складывание, упаковка, маркировка готового киноэкрана.</w:t>
      </w:r>
    </w:p>
    <w:bookmarkEnd w:id="335"/>
    <w:bookmarkStart w:name="z342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Должен знать:</w:t>
      </w:r>
    </w:p>
    <w:bookmarkEnd w:id="336"/>
    <w:bookmarkStart w:name="z343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швейной машины и установок для пробивки отверстий и развальцовки люверс;</w:t>
      </w:r>
    </w:p>
    <w:bookmarkEnd w:id="337"/>
    <w:bookmarkStart w:name="z344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заточки инструмента;</w:t>
      </w:r>
    </w:p>
    <w:bookmarkEnd w:id="338"/>
    <w:bookmarkStart w:name="z345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работы по складированию киноэкранов.</w:t>
      </w:r>
    </w:p>
    <w:bookmarkEnd w:id="339"/>
    <w:bookmarkStart w:name="z346" w:id="3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24. Оператор поточной линии подготовки основы искусственной кожи, 3 разряд</w:t>
      </w:r>
    </w:p>
    <w:bookmarkEnd w:id="340"/>
    <w:bookmarkStart w:name="z347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Характеристика работ:</w:t>
      </w:r>
    </w:p>
    <w:bookmarkEnd w:id="341"/>
    <w:bookmarkStart w:name="z348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подготовки волокнистой основы на поточной линии под руководством оператора более высокой квалификации;</w:t>
      </w:r>
    </w:p>
    <w:bookmarkEnd w:id="342"/>
    <w:bookmarkStart w:name="z349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исправности обслуживаемого оборудования и подготовка его к пуску;</w:t>
      </w:r>
    </w:p>
    <w:bookmarkEnd w:id="343"/>
    <w:bookmarkStart w:name="z350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натяжением волокнистой основы, поступающей на иглопробивную машину;</w:t>
      </w:r>
    </w:p>
    <w:bookmarkEnd w:id="344"/>
    <w:bookmarkStart w:name="z351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равномерного прокола основы на иглопробивной машине и контроль за глубиной прокола.</w:t>
      </w:r>
    </w:p>
    <w:bookmarkEnd w:id="345"/>
    <w:bookmarkStart w:name="z352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Должен знать:</w:t>
      </w:r>
    </w:p>
    <w:bookmarkEnd w:id="346"/>
    <w:bookmarkStart w:name="z353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подготовки основы искусственной кожи;</w:t>
      </w:r>
    </w:p>
    <w:bookmarkEnd w:id="347"/>
    <w:bookmarkStart w:name="z354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оборудования;</w:t>
      </w:r>
    </w:p>
    <w:bookmarkEnd w:id="348"/>
    <w:bookmarkStart w:name="z355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заправочные данные выработки основы искусственной кожи;</w:t>
      </w:r>
    </w:p>
    <w:bookmarkEnd w:id="349"/>
    <w:bookmarkStart w:name="z356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волокнистой основе.</w:t>
      </w:r>
    </w:p>
    <w:bookmarkEnd w:id="350"/>
    <w:bookmarkStart w:name="z357" w:id="3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25. Оператор поточной линии подготовки основы искусственной кожи, 4 разряд</w:t>
      </w:r>
    </w:p>
    <w:bookmarkEnd w:id="351"/>
    <w:bookmarkStart w:name="z358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Характеристика работ:</w:t>
      </w:r>
    </w:p>
    <w:bookmarkEnd w:id="352"/>
    <w:bookmarkStart w:name="z359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подготовки волокнистой основы на поточной линии;</w:t>
      </w:r>
    </w:p>
    <w:bookmarkEnd w:id="353"/>
    <w:bookmarkStart w:name="z360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поточной линии к работе, проверка исправности машин и механизмов;</w:t>
      </w:r>
    </w:p>
    <w:bookmarkEnd w:id="354"/>
    <w:bookmarkStart w:name="z361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игольных планок на иглопробивных машинах;</w:t>
      </w:r>
    </w:p>
    <w:bookmarkEnd w:id="355"/>
    <w:bookmarkStart w:name="z362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скорости прохождения, толщины и плотности основы;</w:t>
      </w:r>
    </w:p>
    <w:bookmarkEnd w:id="356"/>
    <w:bookmarkStart w:name="z363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состоянием игольных планок, работой намоточного устройства и работой фотоэлемента;</w:t>
      </w:r>
    </w:p>
    <w:bookmarkEnd w:id="357"/>
    <w:bookmarkStart w:name="z364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 игл;</w:t>
      </w:r>
    </w:p>
    <w:bookmarkEnd w:id="358"/>
    <w:bookmarkStart w:name="z365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съем и заправка рулона;</w:t>
      </w:r>
    </w:p>
    <w:bookmarkEnd w:id="359"/>
    <w:bookmarkStart w:name="z366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и управление работой всей линии с автоматического дистанционного пульта управления;</w:t>
      </w:r>
    </w:p>
    <w:bookmarkEnd w:id="360"/>
    <w:bookmarkStart w:name="z367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показаниями контрольно-измерительных приборов линии;</w:t>
      </w:r>
    </w:p>
    <w:bookmarkEnd w:id="361"/>
    <w:bookmarkStart w:name="z368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работой операторов более низкой квалификации.</w:t>
      </w:r>
    </w:p>
    <w:bookmarkEnd w:id="362"/>
    <w:bookmarkStart w:name="z369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Должен знать:</w:t>
      </w:r>
    </w:p>
    <w:bookmarkEnd w:id="363"/>
    <w:bookmarkStart w:name="z370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производства основы синтетической кожи;</w:t>
      </w:r>
    </w:p>
    <w:bookmarkEnd w:id="364"/>
    <w:bookmarkStart w:name="z371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оборудования, контрольно-измерительных приборов;</w:t>
      </w:r>
    </w:p>
    <w:bookmarkEnd w:id="365"/>
    <w:bookmarkStart w:name="z372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пульта управления;</w:t>
      </w:r>
    </w:p>
    <w:bookmarkEnd w:id="366"/>
    <w:bookmarkStart w:name="z373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обеспечения синхронности работы оборудования;</w:t>
      </w:r>
    </w:p>
    <w:bookmarkEnd w:id="367"/>
    <w:bookmarkStart w:name="z374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параметры технологического режима;</w:t>
      </w:r>
    </w:p>
    <w:bookmarkEnd w:id="368"/>
    <w:bookmarkStart w:name="z375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регулирования процесса;</w:t>
      </w:r>
    </w:p>
    <w:bookmarkEnd w:id="369"/>
    <w:bookmarkStart w:name="z376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качеству материалов и готовой продукции;</w:t>
      </w:r>
    </w:p>
    <w:bookmarkEnd w:id="370"/>
    <w:bookmarkStart w:name="z377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сигнализации;</w:t>
      </w:r>
    </w:p>
    <w:bookmarkEnd w:id="371"/>
    <w:bookmarkStart w:name="z378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элементы электротехники.</w:t>
      </w:r>
    </w:p>
    <w:bookmarkEnd w:id="372"/>
    <w:bookmarkStart w:name="z379" w:id="3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26. Отделочник искусственного каракуля, 2 разряд</w:t>
      </w:r>
    </w:p>
    <w:bookmarkEnd w:id="373"/>
    <w:bookmarkStart w:name="z380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Характеристика работ:</w:t>
      </w:r>
    </w:p>
    <w:bookmarkEnd w:id="374"/>
    <w:bookmarkStart w:name="z381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отдельных работ по отделке искусственного каракуля на различном оборудовании под руководством отделочника более высокой квалификации;</w:t>
      </w:r>
    </w:p>
    <w:bookmarkEnd w:id="375"/>
    <w:bookmarkStart w:name="z382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проверке исправности машин и подготовка их к работе;</w:t>
      </w:r>
    </w:p>
    <w:bookmarkEnd w:id="376"/>
    <w:bookmarkStart w:name="z383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рулонов искусственного каракуля к рабочему месту;</w:t>
      </w:r>
    </w:p>
    <w:bookmarkEnd w:id="377"/>
    <w:bookmarkStart w:name="z384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концов полотна для сшивания;</w:t>
      </w:r>
    </w:p>
    <w:bookmarkEnd w:id="378"/>
    <w:bookmarkStart w:name="z385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пришивание заправочного полотка к каракулю;</w:t>
      </w:r>
    </w:p>
    <w:bookmarkEnd w:id="379"/>
    <w:bookmarkStart w:name="z386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расчесывание искусственного каракуля;</w:t>
      </w:r>
    </w:p>
    <w:bookmarkEnd w:id="380"/>
    <w:bookmarkStart w:name="z387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очесов волокна и хлопчато-бумажных нитей.</w:t>
      </w:r>
    </w:p>
    <w:bookmarkEnd w:id="381"/>
    <w:bookmarkStart w:name="z388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Должен знать:</w:t>
      </w:r>
    </w:p>
    <w:bookmarkEnd w:id="382"/>
    <w:bookmarkStart w:name="z389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обслуживаемого оборудования;</w:t>
      </w:r>
    </w:p>
    <w:bookmarkEnd w:id="383"/>
    <w:bookmarkStart w:name="z390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свойства применяемых материалов;</w:t>
      </w:r>
    </w:p>
    <w:bookmarkEnd w:id="384"/>
    <w:bookmarkStart w:name="z391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отделочных работ.</w:t>
      </w:r>
    </w:p>
    <w:bookmarkEnd w:id="385"/>
    <w:bookmarkStart w:name="z392" w:id="3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27. Отделочник искусственного каракуля, 3 разряд</w:t>
      </w:r>
    </w:p>
    <w:bookmarkEnd w:id="386"/>
    <w:bookmarkStart w:name="z393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Характеристика работ:</w:t>
      </w:r>
    </w:p>
    <w:bookmarkEnd w:id="387"/>
    <w:bookmarkStart w:name="z394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отделка искусственного каракуля на нитерезальной, нитевыборочной машинах под руководством отделочника более высокой квалификации;</w:t>
      </w:r>
    </w:p>
    <w:bookmarkEnd w:id="388"/>
    <w:bookmarkStart w:name="z395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сшивание концов полуфабриката в непрерывную ленту и заправка его в машину;</w:t>
      </w:r>
    </w:p>
    <w:bookmarkEnd w:id="389"/>
    <w:bookmarkStart w:name="z396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разрезание хлопчатобумажных нитей - сердечника основы;</w:t>
      </w:r>
    </w:p>
    <w:bookmarkEnd w:id="390"/>
    <w:bookmarkStart w:name="z397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выборка обрезков основной нити синели и вспушивание ее на машинах;</w:t>
      </w:r>
    </w:p>
    <w:bookmarkEnd w:id="391"/>
    <w:bookmarkStart w:name="z398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поднятие и расчесывание ворса и удаление свободных волокон с поверхности смушки;</w:t>
      </w:r>
    </w:p>
    <w:bookmarkEnd w:id="392"/>
    <w:bookmarkStart w:name="z399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зазора между полуфабрикатом и рабочим органом машины;</w:t>
      </w:r>
    </w:p>
    <w:bookmarkEnd w:id="393"/>
    <w:bookmarkStart w:name="z400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натяжения полотна полуфабриката;</w:t>
      </w:r>
    </w:p>
    <w:bookmarkEnd w:id="394"/>
    <w:bookmarkStart w:name="z401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на анализ;</w:t>
      </w:r>
    </w:p>
    <w:bookmarkEnd w:id="395"/>
    <w:bookmarkStart w:name="z402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очесов капронового волокна из бункера машины;</w:t>
      </w:r>
    </w:p>
    <w:bookmarkEnd w:id="396"/>
    <w:bookmarkStart w:name="z403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намотка готовой продукции в рулоны.</w:t>
      </w:r>
    </w:p>
    <w:bookmarkEnd w:id="397"/>
    <w:bookmarkStart w:name="z404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Должен знать:</w:t>
      </w:r>
    </w:p>
    <w:bookmarkEnd w:id="398"/>
    <w:bookmarkStart w:name="z405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оборудования;</w:t>
      </w:r>
    </w:p>
    <w:bookmarkEnd w:id="399"/>
    <w:bookmarkStart w:name="z406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способы отделки искусственного каракуля;</w:t>
      </w:r>
    </w:p>
    <w:bookmarkEnd w:id="400"/>
    <w:bookmarkStart w:name="z407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качеству готовой продукции;</w:t>
      </w:r>
    </w:p>
    <w:bookmarkEnd w:id="401"/>
    <w:bookmarkStart w:name="z408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отбора проб.</w:t>
      </w:r>
    </w:p>
    <w:bookmarkEnd w:id="402"/>
    <w:bookmarkStart w:name="z409" w:id="4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28. Отделочник искусственного каракуля, 4 разряд</w:t>
      </w:r>
    </w:p>
    <w:bookmarkEnd w:id="403"/>
    <w:bookmarkStart w:name="z410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Характеристика работ:</w:t>
      </w:r>
    </w:p>
    <w:bookmarkEnd w:id="404"/>
    <w:bookmarkStart w:name="z411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отделка искусственного каракуля на нитерезальной, нитевыборочной и околоточной машинах;</w:t>
      </w:r>
    </w:p>
    <w:bookmarkEnd w:id="405"/>
    <w:bookmarkStart w:name="z412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технической исправности, наладка и регулировка обслуживаемого оборудования;</w:t>
      </w:r>
    </w:p>
    <w:bookmarkEnd w:id="406"/>
    <w:bookmarkStart w:name="z413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полотна искусственного каракуля в машину;</w:t>
      </w:r>
    </w:p>
    <w:bookmarkEnd w:id="407"/>
    <w:bookmarkStart w:name="z414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положения режущей головки и наблюдение за ее состоянием;</w:t>
      </w:r>
    </w:p>
    <w:bookmarkEnd w:id="408"/>
    <w:bookmarkStart w:name="z415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регулирование зазора между полотном искусственного каракуля и режущей головкой в зависимости от толщины обрабатываемого материала;</w:t>
      </w:r>
    </w:p>
    <w:bookmarkEnd w:id="409"/>
    <w:bookmarkStart w:name="z416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расчесывание вальков синели;</w:t>
      </w:r>
    </w:p>
    <w:bookmarkEnd w:id="410"/>
    <w:bookmarkStart w:name="z417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натяжения полотна в машинах;</w:t>
      </w:r>
    </w:p>
    <w:bookmarkEnd w:id="411"/>
    <w:bookmarkStart w:name="z418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периодическая чистка ножей, гребенок, сборников;</w:t>
      </w:r>
    </w:p>
    <w:bookmarkEnd w:id="412"/>
    <w:bookmarkStart w:name="z419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работой отделочников более низкой квалификации.</w:t>
      </w:r>
    </w:p>
    <w:bookmarkEnd w:id="413"/>
    <w:bookmarkStart w:name="z420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Должен знать:</w:t>
      </w:r>
    </w:p>
    <w:bookmarkEnd w:id="414"/>
    <w:bookmarkStart w:name="z421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кинематическую схему оборудования;</w:t>
      </w:r>
    </w:p>
    <w:bookmarkEnd w:id="415"/>
    <w:bookmarkStart w:name="z422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регулирования и наладки машин;</w:t>
      </w:r>
    </w:p>
    <w:bookmarkEnd w:id="416"/>
    <w:bookmarkStart w:name="z423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искусственного каракуля.</w:t>
      </w:r>
    </w:p>
    <w:bookmarkEnd w:id="417"/>
    <w:bookmarkStart w:name="z424" w:id="4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29. Отжимщик массы, 2 разряд</w:t>
      </w:r>
    </w:p>
    <w:bookmarkEnd w:id="418"/>
    <w:bookmarkStart w:name="z425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Характеристика работ:</w:t>
      </w:r>
    </w:p>
    <w:bookmarkEnd w:id="419"/>
    <w:bookmarkStart w:name="z426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отжим промытой и нейтрализованной хромовой стружки или дробленого кожволокна на специальном оборудовании;</w:t>
      </w:r>
    </w:p>
    <w:bookmarkEnd w:id="420"/>
    <w:bookmarkStart w:name="z427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технической исправности оборудования, состояния ограждений, водяных коммуникаций;</w:t>
      </w:r>
    </w:p>
    <w:bookmarkEnd w:id="421"/>
    <w:bookmarkStart w:name="z428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и остановка оборудования;</w:t>
      </w:r>
    </w:p>
    <w:bookmarkEnd w:id="422"/>
    <w:bookmarkStart w:name="z429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отжим массы на шнек-прессе;</w:t>
      </w:r>
    </w:p>
    <w:bookmarkEnd w:id="423"/>
    <w:bookmarkStart w:name="z430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отжатой массы к пушильным волчкам, дозаторам, а затем на дробильные машины;</w:t>
      </w:r>
    </w:p>
    <w:bookmarkEnd w:id="424"/>
    <w:bookmarkStart w:name="z431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воды в приемный бункер и переднюю сетку шнек-пресса;</w:t>
      </w:r>
    </w:p>
    <w:bookmarkEnd w:id="425"/>
    <w:bookmarkStart w:name="z432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оборудования, за процессом отжима и просева волокна;</w:t>
      </w:r>
    </w:p>
    <w:bookmarkEnd w:id="426"/>
    <w:bookmarkStart w:name="z433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отходов в установленное место;</w:t>
      </w:r>
    </w:p>
    <w:bookmarkEnd w:id="427"/>
    <w:bookmarkStart w:name="z434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оборудования.</w:t>
      </w:r>
    </w:p>
    <w:bookmarkEnd w:id="428"/>
    <w:bookmarkStart w:name="z435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Должен знать:</w:t>
      </w:r>
    </w:p>
    <w:bookmarkEnd w:id="429"/>
    <w:bookmarkStart w:name="z436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оборудования;</w:t>
      </w:r>
    </w:p>
    <w:bookmarkEnd w:id="430"/>
    <w:bookmarkStart w:name="z437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регулирования оборудования;</w:t>
      </w:r>
    </w:p>
    <w:bookmarkEnd w:id="431"/>
    <w:bookmarkStart w:name="z438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сырья, нормы влажности, стружки;</w:t>
      </w:r>
    </w:p>
    <w:bookmarkEnd w:id="432"/>
    <w:bookmarkStart w:name="z439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качеству массы.</w:t>
      </w:r>
    </w:p>
    <w:bookmarkEnd w:id="433"/>
    <w:bookmarkStart w:name="z440" w:id="4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30. Проклейщик массы, 2 разряд</w:t>
      </w:r>
    </w:p>
    <w:bookmarkEnd w:id="434"/>
    <w:bookmarkStart w:name="z441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Характеристика работ:</w:t>
      </w:r>
    </w:p>
    <w:bookmarkEnd w:id="435"/>
    <w:bookmarkStart w:name="z442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проклеивания и закрепления массы кожкартона в мешальных бассейнах и рафинерных роллах под руководством проклейщика более высокой квалификации;</w:t>
      </w:r>
    </w:p>
    <w:bookmarkEnd w:id="436"/>
    <w:bookmarkStart w:name="z443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запасов массы и клеющего раствора в емкостях;</w:t>
      </w:r>
    </w:p>
    <w:bookmarkEnd w:id="437"/>
    <w:bookmarkStart w:name="z444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заливка раствора проклеивающих материалов в емкости с массой, согласно установленному режиму;</w:t>
      </w:r>
    </w:p>
    <w:bookmarkEnd w:id="438"/>
    <w:bookmarkStart w:name="z445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технической исправности оборудования.</w:t>
      </w:r>
    </w:p>
    <w:bookmarkEnd w:id="439"/>
    <w:bookmarkStart w:name="z446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Должен знать:</w:t>
      </w:r>
    </w:p>
    <w:bookmarkEnd w:id="440"/>
    <w:bookmarkStart w:name="z447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оборудования;</w:t>
      </w:r>
    </w:p>
    <w:bookmarkEnd w:id="441"/>
    <w:bookmarkStart w:name="z448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проклеивания и закрепления массы;</w:t>
      </w:r>
    </w:p>
    <w:bookmarkEnd w:id="442"/>
    <w:bookmarkStart w:name="z449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раствора проклеивающих веществ;</w:t>
      </w:r>
    </w:p>
    <w:bookmarkEnd w:id="443"/>
    <w:bookmarkStart w:name="z450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проклеивания;</w:t>
      </w:r>
    </w:p>
    <w:bookmarkEnd w:id="444"/>
    <w:bookmarkStart w:name="z451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дозировку проклеивающего раствора;</w:t>
      </w:r>
    </w:p>
    <w:bookmarkEnd w:id="445"/>
    <w:bookmarkStart w:name="z452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показатели данных лабораторного анализа, необходимых для контроля за ходом процесса.</w:t>
      </w:r>
    </w:p>
    <w:bookmarkEnd w:id="446"/>
    <w:bookmarkStart w:name="z453" w:id="4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31. Проклейщик массы, 3 разряд</w:t>
      </w:r>
    </w:p>
    <w:bookmarkEnd w:id="447"/>
    <w:bookmarkStart w:name="z454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Характеристика работ:</w:t>
      </w:r>
    </w:p>
    <w:bookmarkEnd w:id="448"/>
    <w:bookmarkStart w:name="z455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проклеивания массы латексом для искусственного стелечного полувала в черпальных бассейнах длинносеточных машин;</w:t>
      </w:r>
    </w:p>
    <w:bookmarkEnd w:id="449"/>
    <w:bookmarkStart w:name="z456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 подготовка к работе насоса мерных емкостей для приготовления раствора, сеток для процеживания латекса и экстракта;</w:t>
      </w:r>
    </w:p>
    <w:bookmarkEnd w:id="450"/>
    <w:bookmarkStart w:name="z457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раствора латекса;</w:t>
      </w:r>
    </w:p>
    <w:bookmarkEnd w:id="451"/>
    <w:bookmarkStart w:name="z458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емкости водой, экстрактом и латексом;</w:t>
      </w:r>
    </w:p>
    <w:bookmarkEnd w:id="452"/>
    <w:bookmarkStart w:name="z459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для контроля качества проклеивающей массы;</w:t>
      </w:r>
    </w:p>
    <w:bookmarkEnd w:id="453"/>
    <w:bookmarkStart w:name="z460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исправностью коммуникаций, подводящих латекс, воду, экстракт, за равномерной подачей проклеивающей массы на дальнейшую обработку в непрерывной поточной линии (на длинносеточную машину);</w:t>
      </w:r>
    </w:p>
    <w:bookmarkEnd w:id="454"/>
    <w:bookmarkStart w:name="z461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латекса из хранилища в бак и подача проклеивающего раствора при проклейке массы в черпальных бассейнах;</w:t>
      </w:r>
    </w:p>
    <w:bookmarkEnd w:id="455"/>
    <w:bookmarkStart w:name="z462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работой проклейщиков более низкой квалификации.</w:t>
      </w:r>
    </w:p>
    <w:bookmarkEnd w:id="456"/>
    <w:bookmarkStart w:name="z463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Должен знать:</w:t>
      </w:r>
    </w:p>
    <w:bookmarkEnd w:id="457"/>
    <w:bookmarkStart w:name="z464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оборудования;</w:t>
      </w:r>
    </w:p>
    <w:bookmarkEnd w:id="458"/>
    <w:bookmarkStart w:name="z465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свойства материалов, входящих в проклеивающий раствор и их дозировку;</w:t>
      </w:r>
    </w:p>
    <w:bookmarkEnd w:id="459"/>
    <w:bookmarkStart w:name="z466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проклеивания при изготовлении каждого вида картона;</w:t>
      </w:r>
    </w:p>
    <w:bookmarkEnd w:id="460"/>
    <w:bookmarkStart w:name="z467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выполнения анализа и требования, предъявляемые к массе и проклеивающим материалам.</w:t>
      </w:r>
    </w:p>
    <w:bookmarkEnd w:id="461"/>
    <w:bookmarkStart w:name="z468" w:id="4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32. Проклейщик массы, 4 разряд</w:t>
      </w:r>
    </w:p>
    <w:bookmarkEnd w:id="462"/>
    <w:bookmarkStart w:name="z469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Характеристика работ:</w:t>
      </w:r>
    </w:p>
    <w:bookmarkEnd w:id="463"/>
    <w:bookmarkStart w:name="z470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проклеивания кожевенного и целлюлозного волокна для стелечного и кожевенного картонов и дубление кожевенного волокна для искусственного стелечного полувала в мешальных бассейнах и рафинерных роллах;</w:t>
      </w:r>
    </w:p>
    <w:bookmarkEnd w:id="464"/>
    <w:bookmarkStart w:name="z471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волокна из рольного цеха и от конических мельниц;</w:t>
      </w:r>
    </w:p>
    <w:bookmarkEnd w:id="465"/>
    <w:bookmarkStart w:name="z472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раствора проклеивающих материалов;</w:t>
      </w:r>
    </w:p>
    <w:bookmarkEnd w:id="466"/>
    <w:bookmarkStart w:name="z473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разведение глинозема и дозирование в массу;</w:t>
      </w:r>
    </w:p>
    <w:bookmarkEnd w:id="467"/>
    <w:bookmarkStart w:name="z474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проклеивание и закрепление массы при изготовлении искусственного стелечного полувала - приготовление раствора дубителей, дозировка его в массу;</w:t>
      </w:r>
    </w:p>
    <w:bookmarkEnd w:id="468"/>
    <w:bookmarkStart w:name="z475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технологического процесса при помощи контрольно-измерительных приборов и по результатам анализов;</w:t>
      </w:r>
    </w:p>
    <w:bookmarkEnd w:id="469"/>
    <w:bookmarkStart w:name="z476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для контроля качества проклеивающей массы и ведение анализов;</w:t>
      </w:r>
    </w:p>
    <w:bookmarkEnd w:id="470"/>
    <w:bookmarkStart w:name="z477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расхода проклеивающих материалов;</w:t>
      </w:r>
    </w:p>
    <w:bookmarkEnd w:id="471"/>
    <w:bookmarkStart w:name="z478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мелкому ремонту оборудования;</w:t>
      </w:r>
    </w:p>
    <w:bookmarkEnd w:id="472"/>
    <w:bookmarkStart w:name="z479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работой проклейщиков более низкой квалификации.</w:t>
      </w:r>
    </w:p>
    <w:bookmarkEnd w:id="473"/>
    <w:bookmarkStart w:name="z480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Должен знать:</w:t>
      </w:r>
    </w:p>
    <w:bookmarkEnd w:id="474"/>
    <w:bookmarkStart w:name="z481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кинематическую схему работы основного и вспомогательного оборудования;</w:t>
      </w:r>
    </w:p>
    <w:bookmarkEnd w:id="475"/>
    <w:bookmarkStart w:name="z482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коммуникаций на обслуживаемом участке;</w:t>
      </w:r>
    </w:p>
    <w:bookmarkEnd w:id="476"/>
    <w:bookmarkStart w:name="z483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свойства сырья и материалов;</w:t>
      </w:r>
    </w:p>
    <w:bookmarkEnd w:id="477"/>
    <w:bookmarkStart w:name="z484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качеству сырья.</w:t>
      </w:r>
    </w:p>
    <w:bookmarkEnd w:id="478"/>
    <w:bookmarkStart w:name="z485" w:id="4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33. Резчик материалов, 1 разряд</w:t>
      </w:r>
    </w:p>
    <w:bookmarkEnd w:id="479"/>
    <w:bookmarkStart w:name="z486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Характеристика работ:</w:t>
      </w:r>
    </w:p>
    <w:bookmarkEnd w:id="480"/>
    <w:bookmarkStart w:name="z487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вручную или на резательных машинах картона на полосы, ткани на салфетки по заданному размеру, шаблону и обрезка кромок картона;</w:t>
      </w:r>
    </w:p>
    <w:bookmarkEnd w:id="481"/>
    <w:bookmarkStart w:name="z488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простых операций по резке прошитой основы;</w:t>
      </w:r>
    </w:p>
    <w:bookmarkEnd w:id="482"/>
    <w:bookmarkStart w:name="z489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материалов для резки к рабочему месту;</w:t>
      </w:r>
    </w:p>
    <w:bookmarkEnd w:id="483"/>
    <w:bookmarkStart w:name="z490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размотка рулонов;</w:t>
      </w:r>
    </w:p>
    <w:bookmarkEnd w:id="484"/>
    <w:bookmarkStart w:name="z491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разрезанных материалов в стопы;</w:t>
      </w:r>
    </w:p>
    <w:bookmarkEnd w:id="485"/>
    <w:bookmarkStart w:name="z492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затаривание отходов и транспортировка их к месту хранения.</w:t>
      </w:r>
    </w:p>
    <w:bookmarkEnd w:id="486"/>
    <w:bookmarkStart w:name="z493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Должен знать:</w:t>
      </w:r>
    </w:p>
    <w:bookmarkEnd w:id="487"/>
    <w:bookmarkStart w:name="z494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резательной машины и приемы работы на ней.</w:t>
      </w:r>
    </w:p>
    <w:bookmarkEnd w:id="488"/>
    <w:bookmarkStart w:name="z495" w:id="4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34. Резчик материалов, 2 разряд</w:t>
      </w:r>
    </w:p>
    <w:bookmarkEnd w:id="489"/>
    <w:bookmarkStart w:name="z496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Характеристика работ:</w:t>
      </w:r>
    </w:p>
    <w:bookmarkEnd w:id="490"/>
    <w:bookmarkStart w:name="z497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пленки искусственной кожи, хлопковых прочесов и прошитой основы на пластины вручную, электроножом или на резательных машинах;</w:t>
      </w:r>
    </w:p>
    <w:bookmarkEnd w:id="491"/>
    <w:bookmarkStart w:name="z498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обрезка кромок (краев) пластин, кожи, клеенки на обрезных или на резательных машинах;</w:t>
      </w:r>
    </w:p>
    <w:bookmarkEnd w:id="492"/>
    <w:bookmarkStart w:name="z499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каучука и рубракса на куски на резательных машинах;</w:t>
      </w:r>
    </w:p>
    <w:bookmarkEnd w:id="493"/>
    <w:bookmarkStart w:name="z500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технической исправности оборудования;</w:t>
      </w:r>
    </w:p>
    <w:bookmarkEnd w:id="494"/>
    <w:bookmarkStart w:name="z501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работы резательной машины, скорости конвейеров, обслуживающих резательную машину;</w:t>
      </w:r>
    </w:p>
    <w:bookmarkEnd w:id="495"/>
    <w:bookmarkStart w:name="z502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точка ножей;</w:t>
      </w:r>
    </w:p>
    <w:bookmarkEnd w:id="496"/>
    <w:bookmarkStart w:name="z503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лент полуфабриката в резательную машину;</w:t>
      </w:r>
    </w:p>
    <w:bookmarkEnd w:id="497"/>
    <w:bookmarkStart w:name="z504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вырезка дефектных мест;</w:t>
      </w:r>
    </w:p>
    <w:bookmarkEnd w:id="498"/>
    <w:bookmarkStart w:name="z505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обрезанных пластин на стеллажи;</w:t>
      </w:r>
    </w:p>
    <w:bookmarkEnd w:id="499"/>
    <w:bookmarkStart w:name="z506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взвешивание делюжек каучука и укладка их в тару;</w:t>
      </w:r>
    </w:p>
    <w:bookmarkEnd w:id="500"/>
    <w:bookmarkStart w:name="z507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непригодных пластин;</w:t>
      </w:r>
    </w:p>
    <w:bookmarkEnd w:id="501"/>
    <w:bookmarkStart w:name="z508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резательных машин;</w:t>
      </w:r>
    </w:p>
    <w:bookmarkEnd w:id="502"/>
    <w:bookmarkStart w:name="z509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намотка обработанной продукции в рулоны;</w:t>
      </w:r>
    </w:p>
    <w:bookmarkEnd w:id="503"/>
    <w:bookmarkStart w:name="z510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обрезанных материалов на вагонетки, конвейеры, лотки.</w:t>
      </w:r>
    </w:p>
    <w:bookmarkEnd w:id="504"/>
    <w:bookmarkStart w:name="z511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Должен знать:</w:t>
      </w:r>
    </w:p>
    <w:bookmarkEnd w:id="505"/>
    <w:bookmarkStart w:name="z512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оборудования;</w:t>
      </w:r>
    </w:p>
    <w:bookmarkEnd w:id="506"/>
    <w:bookmarkStart w:name="z513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качеству продукции;</w:t>
      </w:r>
    </w:p>
    <w:bookmarkEnd w:id="507"/>
    <w:bookmarkStart w:name="z514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наладки резательных машин и точки ножей.</w:t>
      </w:r>
    </w:p>
    <w:bookmarkEnd w:id="508"/>
    <w:bookmarkStart w:name="z515" w:id="5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35. Резчик материалов, 3 разряд</w:t>
      </w:r>
    </w:p>
    <w:bookmarkEnd w:id="509"/>
    <w:bookmarkStart w:name="z516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Характеристика работ:</w:t>
      </w:r>
    </w:p>
    <w:bookmarkEnd w:id="510"/>
    <w:bookmarkStart w:name="z517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искусственного стелечного полувала на листы разных размеров при помощи машин различного типа;</w:t>
      </w:r>
    </w:p>
    <w:bookmarkEnd w:id="511"/>
    <w:bookmarkStart w:name="z518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рулонов полувала для резки к рабочему месту;</w:t>
      </w:r>
    </w:p>
    <w:bookmarkEnd w:id="512"/>
    <w:bookmarkStart w:name="z519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просмотр рулона и определение наиболее целесообразных габаритов;</w:t>
      </w:r>
    </w:p>
    <w:bookmarkEnd w:id="513"/>
    <w:bookmarkStart w:name="z520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поперечная и продольная резка ленты искусственного стелечного полувала на листы;</w:t>
      </w:r>
    </w:p>
    <w:bookmarkEnd w:id="514"/>
    <w:bookmarkStart w:name="z521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всех механизмов и приспособлений, за правильностью габаритов нарезанных листов;</w:t>
      </w:r>
    </w:p>
    <w:bookmarkEnd w:id="515"/>
    <w:bookmarkStart w:name="z522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 габаритов листов в зависимости от качества полувала;</w:t>
      </w:r>
    </w:p>
    <w:bookmarkEnd w:id="516"/>
    <w:bookmarkStart w:name="z523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установленного показателя использования лент искусственного полувала при разрезании их на листы;</w:t>
      </w:r>
    </w:p>
    <w:bookmarkEnd w:id="517"/>
    <w:bookmarkStart w:name="z524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технической исправности машины и подготовка ее к работе;</w:t>
      </w:r>
    </w:p>
    <w:bookmarkEnd w:id="518"/>
    <w:bookmarkStart w:name="z525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резательных машин всех типов;</w:t>
      </w:r>
    </w:p>
    <w:bookmarkEnd w:id="519"/>
    <w:bookmarkStart w:name="z526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работы машины, натяжения и хода сукна;</w:t>
      </w:r>
    </w:p>
    <w:bookmarkEnd w:id="520"/>
    <w:bookmarkStart w:name="z527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нарезанных листов на приемный стол, транспортирование их в установленное место.</w:t>
      </w:r>
    </w:p>
    <w:bookmarkEnd w:id="521"/>
    <w:bookmarkStart w:name="z528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Должен знать:</w:t>
      </w:r>
    </w:p>
    <w:bookmarkEnd w:id="522"/>
    <w:bookmarkStart w:name="z529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наладки и регулирование резательных машин и приспособлений;</w:t>
      </w:r>
    </w:p>
    <w:bookmarkEnd w:id="523"/>
    <w:bookmarkStart w:name="z530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транспортных средств и правила пользования ими;</w:t>
      </w:r>
    </w:p>
    <w:bookmarkEnd w:id="524"/>
    <w:bookmarkStart w:name="z531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назначение картона;</w:t>
      </w:r>
    </w:p>
    <w:bookmarkEnd w:id="525"/>
    <w:bookmarkStart w:name="z532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рациональные приемы резки ленты полувала на листы.</w:t>
      </w:r>
    </w:p>
    <w:bookmarkEnd w:id="526"/>
    <w:bookmarkStart w:name="z533" w:id="5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36. Сборщик пластин искусственной кожи, 2 разряд</w:t>
      </w:r>
    </w:p>
    <w:bookmarkEnd w:id="527"/>
    <w:bookmarkStart w:name="z534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Характеристика работ:</w:t>
      </w:r>
    </w:p>
    <w:bookmarkEnd w:id="528"/>
    <w:bookmarkStart w:name="z535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пластин вручную;</w:t>
      </w:r>
    </w:p>
    <w:bookmarkEnd w:id="529"/>
    <w:bookmarkStart w:name="z536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и подвозка пленок и щитов;</w:t>
      </w:r>
    </w:p>
    <w:bookmarkEnd w:id="530"/>
    <w:bookmarkStart w:name="z537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пленки и хлопка, согласно весовым категориям;</w:t>
      </w:r>
    </w:p>
    <w:bookmarkEnd w:id="531"/>
    <w:bookmarkStart w:name="z538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прокладывание заготовок пластин бумагой.</w:t>
      </w:r>
    </w:p>
    <w:bookmarkEnd w:id="532"/>
    <w:bookmarkStart w:name="z539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Должен знать:</w:t>
      </w:r>
    </w:p>
    <w:bookmarkEnd w:id="533"/>
    <w:bookmarkStart w:name="z540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хлопка;</w:t>
      </w:r>
    </w:p>
    <w:bookmarkEnd w:id="534"/>
    <w:bookmarkStart w:name="z541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чередования слоев хлопка и пленки в пластинах;</w:t>
      </w:r>
    </w:p>
    <w:bookmarkEnd w:id="535"/>
    <w:bookmarkStart w:name="z542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качеству продукции.</w:t>
      </w:r>
    </w:p>
    <w:bookmarkEnd w:id="536"/>
    <w:bookmarkStart w:name="z543" w:id="5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37. Сборщик пластин искусственной кожи, 3 разряд</w:t>
      </w:r>
    </w:p>
    <w:bookmarkEnd w:id="537"/>
    <w:bookmarkStart w:name="z544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Характеристика работ:</w:t>
      </w:r>
    </w:p>
    <w:bookmarkEnd w:id="538"/>
    <w:bookmarkStart w:name="z545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на специальных щитах заготовок пластин искусственной кожи из поперечных и продольных слоев хлопка, прошитой основы и проклеивающей пленки и комплектование заготовок пластин из термопластических материалов по установленной методике вручную;</w:t>
      </w:r>
    </w:p>
    <w:bookmarkEnd w:id="539"/>
    <w:bookmarkStart w:name="z546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хлопковых прочесов по структуре расположения волокон;</w:t>
      </w:r>
    </w:p>
    <w:bookmarkEnd w:id="540"/>
    <w:bookmarkStart w:name="z547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пленок по массе;</w:t>
      </w:r>
    </w:p>
    <w:bookmarkEnd w:id="541"/>
    <w:bookmarkStart w:name="z548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разравнивание хлопка или пленки и укладка на щиты с соблюдением очередности укладки делюжек хлопка по расположению волокон и пленки;</w:t>
      </w:r>
    </w:p>
    <w:bookmarkEnd w:id="542"/>
    <w:bookmarkStart w:name="z549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периодическое взвешивание делюжек хлопка и пленки;</w:t>
      </w:r>
    </w:p>
    <w:bookmarkEnd w:id="543"/>
    <w:bookmarkStart w:name="z550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прокладывание заготовок пластин бумагой;</w:t>
      </w:r>
    </w:p>
    <w:bookmarkEnd w:id="544"/>
    <w:bookmarkStart w:name="z551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скомплектованных пластин к прессам.</w:t>
      </w:r>
    </w:p>
    <w:bookmarkEnd w:id="545"/>
    <w:bookmarkStart w:name="z552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Должен знать:</w:t>
      </w:r>
    </w:p>
    <w:bookmarkEnd w:id="546"/>
    <w:bookmarkStart w:name="z553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комплектования различных видов искусственной кожи;</w:t>
      </w:r>
    </w:p>
    <w:bookmarkEnd w:id="547"/>
    <w:bookmarkStart w:name="z554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отличия поперечного и продольного расположения.</w:t>
      </w:r>
    </w:p>
    <w:bookmarkEnd w:id="548"/>
    <w:bookmarkStart w:name="z555" w:id="5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38. Сгустительщик кожволокнистой массы, 3 разряд</w:t>
      </w:r>
    </w:p>
    <w:bookmarkEnd w:id="549"/>
    <w:bookmarkStart w:name="z556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Характеристика работ:</w:t>
      </w:r>
    </w:p>
    <w:bookmarkEnd w:id="550"/>
    <w:bookmarkStart w:name="z557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сгущения кожволокнистой массы с целью уменьшения ее влажности для удобства подачи к роллам;</w:t>
      </w:r>
    </w:p>
    <w:bookmarkEnd w:id="551"/>
    <w:bookmarkStart w:name="z558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технической исправности оборудования и подготовка его к работе;</w:t>
      </w:r>
    </w:p>
    <w:bookmarkEnd w:id="552"/>
    <w:bookmarkStart w:name="z559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процессом сгущения кожволокнистой массы, степенью отжима, работой оборудования;</w:t>
      </w:r>
    </w:p>
    <w:bookmarkEnd w:id="553"/>
    <w:bookmarkStart w:name="z560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степени концентрации кожволокнистой массы, поступающей на сгуститель.</w:t>
      </w:r>
    </w:p>
    <w:bookmarkEnd w:id="554"/>
    <w:bookmarkStart w:name="z561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Должен знать:</w:t>
      </w:r>
    </w:p>
    <w:bookmarkEnd w:id="555"/>
    <w:bookmarkStart w:name="z562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работы сгустителя;</w:t>
      </w:r>
    </w:p>
    <w:bookmarkEnd w:id="556"/>
    <w:bookmarkStart w:name="z563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сгущения;</w:t>
      </w:r>
    </w:p>
    <w:bookmarkEnd w:id="557"/>
    <w:bookmarkStart w:name="z564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качеству продукции.</w:t>
      </w:r>
    </w:p>
    <w:bookmarkEnd w:id="558"/>
    <w:bookmarkStart w:name="z565" w:id="5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39. Тиснильщик рисунка, 2 разряд</w:t>
      </w:r>
    </w:p>
    <w:bookmarkEnd w:id="559"/>
    <w:bookmarkStart w:name="z566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Характеристика работ:</w:t>
      </w:r>
    </w:p>
    <w:bookmarkEnd w:id="560"/>
    <w:bookmarkStart w:name="z567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отдельных работ по тиснению рисунка на поверхности искусственной кожи с различными видами покрытий на тиснильных каландрах, гидравлических прессах, мерейно-роликовой машине под руководством тиснильщика более высокой квалификации;</w:t>
      </w:r>
    </w:p>
    <w:bookmarkEnd w:id="561"/>
    <w:bookmarkStart w:name="z568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закрепление в намоточное устройство штанги с валиком и заправка на него конца рулона искусственной кожи;</w:t>
      </w:r>
    </w:p>
    <w:bookmarkEnd w:id="562"/>
    <w:bookmarkStart w:name="z569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пришивка заправочного конца и заправка полуфабрикатов в оборудование;</w:t>
      </w:r>
    </w:p>
    <w:bookmarkEnd w:id="563"/>
    <w:bookmarkStart w:name="z570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полуфабриката к рабочему месту;</w:t>
      </w:r>
    </w:p>
    <w:bookmarkEnd w:id="564"/>
    <w:bookmarkStart w:name="z571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натяжения ленты искусственной кожи при намотке готовой продукции;</w:t>
      </w:r>
    </w:p>
    <w:bookmarkEnd w:id="565"/>
    <w:bookmarkStart w:name="z572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разъединение швов, скрепляющих рулоны готовой продукции, и съем рулонов с намоточного устройства;</w:t>
      </w:r>
    </w:p>
    <w:bookmarkEnd w:id="566"/>
    <w:bookmarkStart w:name="z573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готовой продукции к месту хранения.</w:t>
      </w:r>
    </w:p>
    <w:bookmarkEnd w:id="567"/>
    <w:bookmarkStart w:name="z574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Должен знать:</w:t>
      </w:r>
    </w:p>
    <w:bookmarkEnd w:id="568"/>
    <w:bookmarkStart w:name="z575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оборудования;</w:t>
      </w:r>
    </w:p>
    <w:bookmarkEnd w:id="569"/>
    <w:bookmarkStart w:name="z576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обслуживания намоточных устройств;</w:t>
      </w:r>
    </w:p>
    <w:bookmarkEnd w:id="570"/>
    <w:bookmarkStart w:name="z577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параметры процесса тиснения рисунка на искусственной коже.</w:t>
      </w:r>
    </w:p>
    <w:bookmarkEnd w:id="571"/>
    <w:bookmarkStart w:name="z578" w:id="5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40. Тиснильщик рисунка, 3 разряд</w:t>
      </w:r>
    </w:p>
    <w:bookmarkEnd w:id="572"/>
    <w:bookmarkStart w:name="z579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Характеристика работ:</w:t>
      </w:r>
    </w:p>
    <w:bookmarkEnd w:id="573"/>
    <w:bookmarkStart w:name="z580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тиснение искусственной кожи с различными видами покрытий на тиснильных каландрах, гидравлических прессах, мерейно-роликовой машине;</w:t>
      </w:r>
    </w:p>
    <w:bookmarkEnd w:id="574"/>
    <w:bookmarkStart w:name="z581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технической исправности оборудования, приспособлений и подготовка их к работе;</w:t>
      </w:r>
    </w:p>
    <w:bookmarkEnd w:id="575"/>
    <w:bookmarkStart w:name="z582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пластин искусственной кожи на плиты пресса или в мерейно-роликовую машину;</w:t>
      </w:r>
    </w:p>
    <w:bookmarkEnd w:id="576"/>
    <w:bookmarkStart w:name="z583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правильным и равномерным тиснением по всей поверхности полуфабриката, за шириной обрезаемой кромки, равномерной накаткой полуфабриката на валик;</w:t>
      </w:r>
    </w:p>
    <w:bookmarkEnd w:id="577"/>
    <w:bookmarkStart w:name="z584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прижима, давления и температуры нагрева валов;</w:t>
      </w:r>
    </w:p>
    <w:bookmarkEnd w:id="578"/>
    <w:bookmarkStart w:name="z585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рулонов полуфабриката или выемка готовых пластин;</w:t>
      </w:r>
    </w:p>
    <w:bookmarkEnd w:id="579"/>
    <w:bookmarkStart w:name="z586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работой тиснильщиков более низкой квалификации.</w:t>
      </w:r>
    </w:p>
    <w:bookmarkEnd w:id="580"/>
    <w:bookmarkStart w:name="z587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Должен знать:</w:t>
      </w:r>
    </w:p>
    <w:bookmarkEnd w:id="581"/>
    <w:bookmarkStart w:name="z588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оборудования и приспособлений;</w:t>
      </w:r>
    </w:p>
    <w:bookmarkEnd w:id="582"/>
    <w:bookmarkStart w:name="z589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ассортимент продукции;</w:t>
      </w:r>
    </w:p>
    <w:bookmarkEnd w:id="583"/>
    <w:bookmarkStart w:name="z590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наладки оборудования на требуемые параметры.</w:t>
      </w:r>
    </w:p>
    <w:bookmarkEnd w:id="584"/>
    <w:bookmarkStart w:name="z591" w:id="5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41. Тиснильщик рисунка, 4 разряд</w:t>
      </w:r>
    </w:p>
    <w:bookmarkEnd w:id="585"/>
    <w:bookmarkStart w:name="z592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Характеристика работ:</w:t>
      </w:r>
    </w:p>
    <w:bookmarkEnd w:id="586"/>
    <w:bookmarkStart w:name="z593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тиснение искусственной кожи с различными видами покрытий на тиснильном агрегате;</w:t>
      </w:r>
    </w:p>
    <w:bookmarkEnd w:id="587"/>
    <w:bookmarkStart w:name="z594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технической исправности агрегата, подготовка его к работе и заправка;</w:t>
      </w:r>
    </w:p>
    <w:bookmarkEnd w:id="588"/>
    <w:bookmarkStart w:name="z595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направлением и натяжением полуфабриката, обрезков кромок, за получением равномерно-рельефного рисунка, чистотой направляющих валиков;</w:t>
      </w:r>
    </w:p>
    <w:bookmarkEnd w:id="589"/>
    <w:bookmarkStart w:name="z596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возможного смещения полуфабриката относительно вала;</w:t>
      </w:r>
    </w:p>
    <w:bookmarkEnd w:id="590"/>
    <w:bookmarkStart w:name="z597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положения вала при прохождении швов во избежание повреждения бумажного вала;</w:t>
      </w:r>
    </w:p>
    <w:bookmarkEnd w:id="591"/>
    <w:bookmarkStart w:name="z598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синхронности работы оборудования;</w:t>
      </w:r>
    </w:p>
    <w:bookmarkEnd w:id="592"/>
    <w:bookmarkStart w:name="z599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тиснильного вала;</w:t>
      </w:r>
    </w:p>
    <w:bookmarkEnd w:id="593"/>
    <w:bookmarkStart w:name="z600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работой тиснильщиков более низкой квалификации.</w:t>
      </w:r>
    </w:p>
    <w:bookmarkEnd w:id="594"/>
    <w:bookmarkStart w:name="z601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Должен знать:</w:t>
      </w:r>
    </w:p>
    <w:bookmarkEnd w:id="595"/>
    <w:bookmarkStart w:name="z602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кинематическую схему оборудования;</w:t>
      </w:r>
    </w:p>
    <w:bookmarkEnd w:id="596"/>
    <w:bookmarkStart w:name="z603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и наладки регулирующих и измерительных приборов;</w:t>
      </w:r>
    </w:p>
    <w:bookmarkEnd w:id="597"/>
    <w:bookmarkStart w:name="z604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качеству продукции;</w:t>
      </w:r>
    </w:p>
    <w:bookmarkEnd w:id="598"/>
    <w:bookmarkStart w:name="z605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замены тиснильного вала.</w:t>
      </w:r>
    </w:p>
    <w:bookmarkEnd w:id="599"/>
    <w:bookmarkStart w:name="z606" w:id="6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42. Увлажняльщик кожевенных картонов, 2 разряд</w:t>
      </w:r>
    </w:p>
    <w:bookmarkEnd w:id="600"/>
    <w:bookmarkStart w:name="z607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Характеристика работ:</w:t>
      </w:r>
    </w:p>
    <w:bookmarkEnd w:id="601"/>
    <w:bookmarkStart w:name="z608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увлажнение листов картона или деталей из картона в ванне с подогретой водой;</w:t>
      </w:r>
    </w:p>
    <w:bookmarkEnd w:id="602"/>
    <w:bookmarkStart w:name="z609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на пролежку;</w:t>
      </w:r>
    </w:p>
    <w:bookmarkEnd w:id="603"/>
    <w:bookmarkStart w:name="z610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наполнение ванны водой, подогрев воды;</w:t>
      </w:r>
    </w:p>
    <w:bookmarkEnd w:id="604"/>
    <w:bookmarkStart w:name="z611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предварительное распределение подобранных партий листов картона для одновременной загрузки в ванну;</w:t>
      </w:r>
    </w:p>
    <w:bookmarkEnd w:id="605"/>
    <w:bookmarkStart w:name="z612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листов картона и деталей в кассеты;</w:t>
      </w:r>
    </w:p>
    <w:bookmarkEnd w:id="606"/>
    <w:bookmarkStart w:name="z613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погружение в ванну с подогретой водой вручную или при помощи средств малой механизации на определенное время в зависимости от толщины и жесткости картона;</w:t>
      </w:r>
    </w:p>
    <w:bookmarkEnd w:id="607"/>
    <w:bookmarkStart w:name="z614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листов картона из кассет и укладка их в стопы, а деталей - на стеллажи или в ящики для пролежки;</w:t>
      </w:r>
    </w:p>
    <w:bookmarkEnd w:id="608"/>
    <w:bookmarkStart w:name="z615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укрывание уложенных в стопы увлажненных деталей брезентом с наложением грузов.</w:t>
      </w:r>
    </w:p>
    <w:bookmarkEnd w:id="609"/>
    <w:bookmarkStart w:name="z616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Должен знать:</w:t>
      </w:r>
    </w:p>
    <w:bookmarkEnd w:id="610"/>
    <w:bookmarkStart w:name="z617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ванны и способы регулирования температуры воды в ней;</w:t>
      </w:r>
    </w:p>
    <w:bookmarkEnd w:id="611"/>
    <w:bookmarkStart w:name="z618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режим увлажнения картона и заготовок деталей;</w:t>
      </w:r>
    </w:p>
    <w:bookmarkEnd w:id="612"/>
    <w:bookmarkStart w:name="z619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определения соответствия степени увлажнения установленным параметрам картонов.</w:t>
      </w:r>
    </w:p>
    <w:bookmarkEnd w:id="613"/>
    <w:bookmarkStart w:name="z620" w:id="6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43. Укладчик синели, 3 разряд</w:t>
      </w:r>
    </w:p>
    <w:bookmarkEnd w:id="614"/>
    <w:bookmarkStart w:name="z621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Характеристика работ:</w:t>
      </w:r>
    </w:p>
    <w:bookmarkEnd w:id="615"/>
    <w:bookmarkStart w:name="z622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укладывание вальков синели или синели на ткань, покрытую клеем, на укладочной машине;</w:t>
      </w:r>
    </w:p>
    <w:bookmarkEnd w:id="616"/>
    <w:bookmarkStart w:name="z623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технического состояния оборудования;</w:t>
      </w:r>
    </w:p>
    <w:bookmarkEnd w:id="617"/>
    <w:bookmarkStart w:name="z624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уплотнительной пластины (стекла) под определенным углом к плите и укладочному конвейеру;</w:t>
      </w:r>
    </w:p>
    <w:bookmarkEnd w:id="618"/>
    <w:bookmarkStart w:name="z625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к рабочему месту синели или вальков синели, ткани, клея;</w:t>
      </w:r>
    </w:p>
    <w:bookmarkEnd w:id="619"/>
    <w:bookmarkStart w:name="z626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ткани в машину, сшивание концов ткани, подача клея на раклю;</w:t>
      </w:r>
    </w:p>
    <w:bookmarkEnd w:id="620"/>
    <w:bookmarkStart w:name="z627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и регулирование скорости укладочного и тягового конвейера в зависимости от массы синели;</w:t>
      </w:r>
    </w:p>
    <w:bookmarkEnd w:id="621"/>
    <w:bookmarkStart w:name="z628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укладывание синели на ткань при помощи автоматического укладчика или вручную;</w:t>
      </w:r>
    </w:p>
    <w:bookmarkEnd w:id="622"/>
    <w:bookmarkStart w:name="z629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вручную вальков синели в шлюзы по оттенкам и распределение их под уплотнительное стекло;</w:t>
      </w:r>
    </w:p>
    <w:bookmarkEnd w:id="623"/>
    <w:bookmarkStart w:name="z630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натяжения ткани, зазора между стеклом и укладочным конвейером;</w:t>
      </w:r>
    </w:p>
    <w:bookmarkEnd w:id="624"/>
    <w:bookmarkStart w:name="z631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ликвидация просветов, выравнивание кромок, срезание хлопчатобумажных нитей;</w:t>
      </w:r>
    </w:p>
    <w:bookmarkEnd w:id="625"/>
    <w:bookmarkStart w:name="z632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намотка и снятие рулонов с каракулем.</w:t>
      </w:r>
    </w:p>
    <w:bookmarkEnd w:id="626"/>
    <w:bookmarkStart w:name="z633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Должен знать:</w:t>
      </w:r>
    </w:p>
    <w:bookmarkEnd w:id="627"/>
    <w:bookmarkStart w:name="z634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укладочной машины;</w:t>
      </w:r>
    </w:p>
    <w:bookmarkEnd w:id="628"/>
    <w:bookmarkStart w:name="z635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регулирования машины;</w:t>
      </w:r>
    </w:p>
    <w:bookmarkEnd w:id="629"/>
    <w:bookmarkStart w:name="z636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клея и его назначение;</w:t>
      </w:r>
    </w:p>
    <w:bookmarkEnd w:id="630"/>
    <w:bookmarkStart w:name="z637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 на искусственный каракуль.</w:t>
      </w:r>
    </w:p>
    <w:bookmarkEnd w:id="631"/>
    <w:bookmarkStart w:name="z638" w:id="6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44. Формовщик брикетов, 2 разряд</w:t>
      </w:r>
    </w:p>
    <w:bookmarkEnd w:id="632"/>
    <w:bookmarkStart w:name="z639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Характеристика работ:</w:t>
      </w:r>
    </w:p>
    <w:bookmarkEnd w:id="633"/>
    <w:bookmarkStart w:name="z640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формование брикетов из пласткожной массы на вальц-прессе под руководством формовщика более высокой квалификации;</w:t>
      </w:r>
    </w:p>
    <w:bookmarkEnd w:id="634"/>
    <w:bookmarkStart w:name="z641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состояния ограждений;</w:t>
      </w:r>
    </w:p>
    <w:bookmarkEnd w:id="635"/>
    <w:bookmarkStart w:name="z642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пласткожной массы к вальц-прессам;</w:t>
      </w:r>
    </w:p>
    <w:bookmarkEnd w:id="636"/>
    <w:bookmarkStart w:name="z643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формованных брикетов с конвейера вальц-пресса;</w:t>
      </w:r>
    </w:p>
    <w:bookmarkEnd w:id="637"/>
    <w:bookmarkStart w:name="z644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взвешивание каждого брикета на весах;</w:t>
      </w:r>
    </w:p>
    <w:bookmarkEnd w:id="638"/>
    <w:bookmarkStart w:name="z645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на столы или на вагонетку для подачи на последующую операцию;</w:t>
      </w:r>
    </w:p>
    <w:bookmarkEnd w:id="639"/>
    <w:bookmarkStart w:name="z646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весов и вальц-пресса.</w:t>
      </w:r>
    </w:p>
    <w:bookmarkEnd w:id="640"/>
    <w:bookmarkStart w:name="z647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Должен знать:</w:t>
      </w:r>
    </w:p>
    <w:bookmarkEnd w:id="641"/>
    <w:bookmarkStart w:name="z648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принцип работы оборудования;</w:t>
      </w:r>
    </w:p>
    <w:bookmarkEnd w:id="642"/>
    <w:bookmarkStart w:name="z649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размеры брикетов при разной толщине ленты и их вес.</w:t>
      </w:r>
    </w:p>
    <w:bookmarkEnd w:id="643"/>
    <w:bookmarkStart w:name="z650" w:id="6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45. Формовщик брикетов, 3 разряд</w:t>
      </w:r>
    </w:p>
    <w:bookmarkEnd w:id="644"/>
    <w:bookmarkStart w:name="z651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Характеристика работ:</w:t>
      </w:r>
    </w:p>
    <w:bookmarkEnd w:id="645"/>
    <w:bookmarkStart w:name="z652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формование брикетов из пласткожной массы на вальц-прессе;</w:t>
      </w:r>
    </w:p>
    <w:bookmarkEnd w:id="646"/>
    <w:bookmarkStart w:name="z653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технической исправности оборудования;</w:t>
      </w:r>
    </w:p>
    <w:bookmarkEnd w:id="647"/>
    <w:bookmarkStart w:name="z654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пласткожной массой вальц-пресса;</w:t>
      </w:r>
    </w:p>
    <w:bookmarkEnd w:id="648"/>
    <w:bookmarkStart w:name="z655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массы в бункер;</w:t>
      </w:r>
    </w:p>
    <w:bookmarkEnd w:id="649"/>
    <w:bookmarkStart w:name="z656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равномерностью подачи массы по конвейеру в зазор между валами для образования ленты;</w:t>
      </w:r>
    </w:p>
    <w:bookmarkEnd w:id="650"/>
    <w:bookmarkStart w:name="z657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и регулирование хода разрезания ленты на брикеты механическим ножом;</w:t>
      </w:r>
    </w:p>
    <w:bookmarkEnd w:id="651"/>
    <w:bookmarkStart w:name="z658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весом изготовляемых брикетов;</w:t>
      </w:r>
    </w:p>
    <w:bookmarkEnd w:id="652"/>
    <w:bookmarkStart w:name="z659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работой формовщиков более низкой квалификации.</w:t>
      </w:r>
    </w:p>
    <w:bookmarkEnd w:id="653"/>
    <w:bookmarkStart w:name="z660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Должен знать:</w:t>
      </w:r>
    </w:p>
    <w:bookmarkEnd w:id="654"/>
    <w:bookmarkStart w:name="z661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оборудования;</w:t>
      </w:r>
    </w:p>
    <w:bookmarkEnd w:id="655"/>
    <w:bookmarkStart w:name="z662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массы и способы определения ее качества;</w:t>
      </w:r>
    </w:p>
    <w:bookmarkEnd w:id="656"/>
    <w:bookmarkStart w:name="z663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установки зазора для получения ленты;</w:t>
      </w:r>
    </w:p>
    <w:bookmarkEnd w:id="657"/>
    <w:bookmarkStart w:name="z664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качеству продукции.</w:t>
      </w:r>
    </w:p>
    <w:bookmarkEnd w:id="658"/>
    <w:bookmarkStart w:name="z665" w:id="6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46. Шлифовщик искусственной кожи, 2 разряд</w:t>
      </w:r>
    </w:p>
    <w:bookmarkEnd w:id="659"/>
    <w:bookmarkStart w:name="z666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Характеристика работ:</w:t>
      </w:r>
    </w:p>
    <w:bookmarkEnd w:id="660"/>
    <w:bookmarkStart w:name="z667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 бахтармяной стороны пластины искусственной кожи до образования однородной пористой поверхности на клеймильной, шлифовальной машине;</w:t>
      </w:r>
    </w:p>
    <w:bookmarkEnd w:id="661"/>
    <w:bookmarkStart w:name="z668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исправности оборудования и подготовка его к работе;</w:t>
      </w:r>
    </w:p>
    <w:bookmarkEnd w:id="662"/>
    <w:bookmarkStart w:name="z669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равномерности толщины пластины по всей ее площади в соответствии с техническими требованиями путем многократной подачи пластины под шлифовальный валик, не допуская появления следов от концов шлифовального валика;</w:t>
      </w:r>
    </w:p>
    <w:bookmarkEnd w:id="663"/>
    <w:bookmarkStart w:name="z670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обработанных пластин на щиты или стеллажи.</w:t>
      </w:r>
    </w:p>
    <w:bookmarkEnd w:id="664"/>
    <w:bookmarkStart w:name="z671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Должен знать:</w:t>
      </w:r>
    </w:p>
    <w:bookmarkEnd w:id="665"/>
    <w:bookmarkStart w:name="z672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принцип работы оборудования;</w:t>
      </w:r>
    </w:p>
    <w:bookmarkEnd w:id="666"/>
    <w:bookmarkStart w:name="z673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подбора шкурки для обработки пластин искусственной кожи разного назначения;</w:t>
      </w:r>
    </w:p>
    <w:bookmarkEnd w:id="667"/>
    <w:bookmarkStart w:name="z674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работы, обеспечивающие надлежащее качество головных пластин искусственной кожи.</w:t>
      </w:r>
    </w:p>
    <w:bookmarkEnd w:id="668"/>
    <w:bookmarkStart w:name="z675" w:id="6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47. Шлифовщик искусственной кожи, 3 разряд</w:t>
      </w:r>
    </w:p>
    <w:bookmarkEnd w:id="669"/>
    <w:bookmarkStart w:name="z676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Характеристика работ:</w:t>
      </w:r>
    </w:p>
    <w:bookmarkEnd w:id="670"/>
    <w:bookmarkStart w:name="z677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 пластин искусственной кожи, полуфабриката синтетической замши, основы синтетической кожи с целью придания однородной пористой поверхности на различных видах машин;</w:t>
      </w:r>
    </w:p>
    <w:bookmarkEnd w:id="671"/>
    <w:bookmarkStart w:name="z678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оборудования и абразивного материала к работе;</w:t>
      </w:r>
    </w:p>
    <w:bookmarkEnd w:id="672"/>
    <w:bookmarkStart w:name="z679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пластин на приемный ролик лицевой стороной;</w:t>
      </w:r>
    </w:p>
    <w:bookmarkEnd w:id="673"/>
    <w:bookmarkStart w:name="z680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снятие рулонов обрабатываемого материала;</w:t>
      </w:r>
    </w:p>
    <w:bookmarkEnd w:id="674"/>
    <w:bookmarkStart w:name="z681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 и спуск краев деталей с предварительным подогреванием их с целью размягчения парафина;</w:t>
      </w:r>
    </w:p>
    <w:bookmarkEnd w:id="675"/>
    <w:bookmarkStart w:name="z682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рифление и парафинирование участка деталей;</w:t>
      </w:r>
    </w:p>
    <w:bookmarkEnd w:id="676"/>
    <w:bookmarkStart w:name="z683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зазора между матрицей и прижимными крючками в зависимости от фасона и размера деталей;</w:t>
      </w:r>
    </w:p>
    <w:bookmarkEnd w:id="677"/>
    <w:bookmarkStart w:name="z684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укладывание деталей в тару.</w:t>
      </w:r>
    </w:p>
    <w:bookmarkEnd w:id="678"/>
    <w:bookmarkStart w:name="z685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Должен знать:</w:t>
      </w:r>
    </w:p>
    <w:bookmarkEnd w:id="679"/>
    <w:bookmarkStart w:name="z686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оборудования;</w:t>
      </w:r>
    </w:p>
    <w:bookmarkEnd w:id="680"/>
    <w:bookmarkStart w:name="z687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подбора абразивного материала для шлифования в зависимости от вида обрабатываемой продукции;</w:t>
      </w:r>
    </w:p>
    <w:bookmarkEnd w:id="681"/>
    <w:bookmarkStart w:name="z688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качеству готовой продукции.</w:t>
      </w:r>
    </w:p>
    <w:bookmarkEnd w:id="682"/>
    <w:bookmarkStart w:name="z689" w:id="6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Алфавитный указатель профессий рабочих</w:t>
      </w:r>
    </w:p>
    <w:bookmarkEnd w:id="683"/>
    <w:bookmarkStart w:name="z690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Алфавитный указатель профессий рабочих приведен в приложении к ЕТКС (выпуск 33).</w:t>
      </w:r>
    </w:p>
    <w:bookmarkEnd w:id="6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Единому тарифно-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квалификационному справочнику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и профессий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(выпуск 33)</w:t>
            </w:r>
          </w:p>
        </w:tc>
      </w:tr>
    </w:tbl>
    <w:bookmarkStart w:name="z692" w:id="6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Алфавитный указатель профессий рабочих</w:t>
      </w:r>
    </w:p>
    <w:bookmarkEnd w:id="6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35"/>
        <w:gridCol w:w="3503"/>
        <w:gridCol w:w="3187"/>
        <w:gridCol w:w="2575"/>
      </w:tblGrid>
      <w:tr>
        <w:trPr>
          <w:trHeight w:val="30" w:hRule="atLeast"/>
        </w:trPr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профессий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разрядов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Страница</w:t>
            </w:r>
          </w:p>
        </w:tc>
      </w:tr>
      <w:tr>
        <w:trPr>
          <w:trHeight w:val="30" w:hRule="atLeast"/>
        </w:trPr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Дозировщик волокна и пленки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ранта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синели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агрегата изготовления искусственной кожи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валькосъемной машины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двоильной машины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красильного и вулканизационного оборудования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Машинист линии нанесения точечного полимерного покрытия 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мягчильной машины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термостабилизационной машины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Нейтрализаторщик хромовой стружки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Обрывщик волокна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Окантовщик киноэкранов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поточной линии подготовки основы искусственной кожи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Отделочник искусственного каракуля 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Отжимщик массы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Проклейщик массы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Резчик материалов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Сборщик пластин искусственной кожи 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Сгустительщик кожволокнистой массы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Тиснильщик рисунка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Увлажняльщик кожевенных картонов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Укладчик синели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Формовщик брикетов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Шлифовщик искусственной кожи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