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dcdd" w14:textId="b66d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7 октября 2019 года № 1100. Зарегистрирован в Министерстве юстиции Республики Казахстан 9 октября 2019 года № 19457.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1100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ff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2015 года № 88 "Об утверждении Правил представления деклараций по производству и обороту этилового спирта и алкогольной продукции" (зарегистрирован в Реестре государственной регистрации нормативных правовых актов под № 10502, опубликован 6 апреля 2015 года в информационно-правовой системе "Әділет"):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деклараций по производству и обороту этилового спирта и алкогольной продукции,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140 "Об утверждении формы и правил представления сведений, необходимых для осуществления мониторинга" (зарегистрирован в Реестре государственной регистрации нормативных правовых актов под № 10586, опубликован 13 мая 2015 года в информационно-правовой системе "Әділет"):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145 "Об утверждении Правил и формы представления декларации об остатках и (или) обороте табачных изделий" (зарегистрирован в Реестре государственной регистрации нормативных правовых актов под № 10626, опубликован 13 мая 2015 года в информационно-правовой системе "Әділет"):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декларации об остатках и (или) обороте табачных изделий,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Декларация представляется – физическим или юридическим лицом и (или) структурным подразделением юридического лица, осуществляющим операции (за исключением розничной реализации) по реализации (отпуску), в том числе импорт табачных изделий, в соответствующий орган государственных доходов по месту постановки на регистрационный учет в качестве налогоплательщика, осуществляющего отдельные виды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 от 25 декабря 2017 года "О налогах и других обязательных платежах в бюджет" (Налоговый кодекс).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табачных изделий декларация не представляется.";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1100</w:t>
            </w:r>
          </w:p>
        </w:tc>
      </w:tr>
    </w:tbl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Сопроводительная накладная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ff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1100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по 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обороту этилового спирта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bookmarkStart w:name="z1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продлении срока представления декларации по производству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обороту этилового спирта и (или) виноматериала, декларации по производству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обороту алкогольной продукции, декларации по обороту алкогольной продукции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</w:t>
      </w:r>
    </w:p>
    <w:bookmarkEnd w:id="18"/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"/>
    <w:bookmarkStart w:name="z1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"/>
    <w:bookmarkStart w:name="z1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22"/>
    <w:bookmarkStart w:name="z1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3"/>
    <w:bookmarkStart w:name="z1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продлить срок представления (укажите наименование декларации)</w:t>
      </w:r>
    </w:p>
    <w:bookmarkEnd w:id="24"/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5"/>
    <w:bookmarkStart w:name="z1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6"/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формы:</w:t>
      </w:r>
    </w:p>
    <w:bookmarkEnd w:id="27"/>
    <w:bookmarkStart w:name="z1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8"/>
    <w:bookmarkStart w:name="z1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доходов: ________________________________</w:t>
      </w:r>
    </w:p>
    <w:bookmarkEnd w:id="30"/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</w:t>
      </w:r>
    </w:p>
    <w:bookmarkEnd w:id="31"/>
    <w:bookmarkStart w:name="z1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Год</w:t>
      </w:r>
    </w:p>
    <w:bookmarkEnd w:id="32"/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______________________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1100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Сведения, необходимые для осуществления мониторинга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 месяц 20__ года</w:t>
      </w:r>
    </w:p>
    <w:bookmarkEnd w:id="34"/>
    <w:bookmarkStart w:name="z1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(Бизнес-идентификационный номер) _________________</w:t>
      </w:r>
    </w:p>
    <w:bookmarkEnd w:id="35"/>
    <w:bookmarkStart w:name="z1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налогоплательщика__________________________</w:t>
      </w:r>
    </w:p>
    <w:bookmarkEnd w:id="36"/>
    <w:bookmarkStart w:name="z1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___________________________________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1287"/>
        <w:gridCol w:w="1287"/>
        <w:gridCol w:w="1287"/>
        <w:gridCol w:w="1287"/>
        <w:gridCol w:w="1287"/>
        <w:gridCol w:w="1287"/>
        <w:gridCol w:w="1288"/>
        <w:gridCol w:w="1288"/>
      </w:tblGrid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месяца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Российскую Федерацию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Беларусь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Армения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Киргизскую Республику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третьи страны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без фильтра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Папиросы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Сигариллы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(кг/тыс.тенге)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6"/>
        <w:gridCol w:w="1366"/>
        <w:gridCol w:w="1366"/>
        <w:gridCol w:w="1370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месяца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акцизов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акцизов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Российской Федерации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Армения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Киргизскую Республику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третьих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без фильтра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Папиросы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Сигариллы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(кг/тыс.тенге)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____________________/_________/ дата подачи сведений ______________________</w:t>
      </w:r>
    </w:p>
    <w:bookmarkEnd w:id="39"/>
    <w:bookmarkStart w:name="z1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(Налогоплательщика)</w:t>
      </w:r>
    </w:p>
    <w:bookmarkEnd w:id="40"/>
    <w:bookmarkStart w:name="z1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1"/>
    <w:bookmarkStart w:name="z1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цифрами день, месяц, год</w:t>
      </w:r>
    </w:p>
    <w:bookmarkEnd w:id="42"/>
    <w:bookmarkStart w:name="z1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___________________/_________/ дата приема сведений в органе государственных доходов</w:t>
      </w:r>
    </w:p>
    <w:bookmarkEnd w:id="43"/>
    <w:bookmarkStart w:name="z1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Главного бухгалтера (Налогоплательщика) цифрами день, месяц, год</w:t>
      </w:r>
    </w:p>
    <w:bookmarkEnd w:id="44"/>
    <w:bookmarkStart w:name="z1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45"/>
    <w:bookmarkStart w:name="z1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___________________/_________/</w:t>
      </w:r>
    </w:p>
    <w:bookmarkEnd w:id="46"/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Должностного лица, принявшего сведения подпись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"Сведения, 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мониторинга"</w:t>
            </w:r>
          </w:p>
        </w:tc>
      </w:tr>
    </w:tbl>
    <w:bookmarkStart w:name="z1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"Сведения, необходимые для осуществления мониторинга"</w:t>
      </w:r>
    </w:p>
    <w:bookmarkEnd w:id="48"/>
    <w:bookmarkStart w:name="z1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сведениях отражаются производство, реализация табачных изделий и уплата акцизов.</w:t>
      </w:r>
    </w:p>
    <w:bookmarkEnd w:id="49"/>
    <w:bookmarkStart w:name="z1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разделе "Общая информация о декларанте" декларант указывает следующие данные: </w:t>
      </w:r>
    </w:p>
    <w:bookmarkEnd w:id="50"/>
    <w:bookmarkStart w:name="z1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(бизнес-идентификационный) номер налогоплательщика (далее - ИИН (БИН));</w:t>
      </w:r>
    </w:p>
    <w:bookmarkEnd w:id="51"/>
    <w:bookmarkStart w:name="z1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налогоплательщика. Указывается полное наименование декларанта в соответствии с учредительными документами или фамилия, имя, отчество (при его наличии) индивидуального предпринимателя;</w:t>
      </w:r>
    </w:p>
    <w:bookmarkEnd w:id="52"/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отчетный период, за который предоставляются сведения. Отчетный период указывается арабскими цифрами.</w:t>
      </w:r>
    </w:p>
    <w:bookmarkEnd w:id="53"/>
    <w:bookmarkStart w:name="z1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остаток сигарет с фильтром, сигарет без фильтра, папирос, сигар, сигарилл, табака имеющихся у декларанта на начало отчетного периода;</w:t>
      </w:r>
    </w:p>
    <w:bookmarkEnd w:id="54"/>
    <w:bookmarkStart w:name="z1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количество произведенных сигарет с фильтром, сигарет без фильтра, папирос, сигар, сигарилл, табака декларантом в отчетном периоде;</w:t>
      </w:r>
    </w:p>
    <w:bookmarkEnd w:id="55"/>
    <w:bookmarkStart w:name="z1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количество реализованных сигарет с фильтром, сигарет без фильтра, папирос, сигар, сигарилл, табака декларантом в отчетном периоде;</w:t>
      </w:r>
    </w:p>
    <w:bookmarkEnd w:id="56"/>
    <w:bookmarkStart w:name="z1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общее количество экспортируемых сигарет с фильтром, сигарет без фильтра, папирос, сигар, сигарилл, табака декларантом в отчетном периоде за пределы таможенной территории Республики Казахстан согласно заключенному договору (контракту) на поставку;</w:t>
      </w:r>
    </w:p>
    <w:bookmarkEnd w:id="57"/>
    <w:bookmarkStart w:name="z1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количество экспортируемых сигарет с фильтром, сигарет без фильтра, папирос, сигар, сигарилл, табака декларантом в отчетном периоде в Российскую Федерацию согласно заключенному договору (контракту) на поставку;</w:t>
      </w:r>
    </w:p>
    <w:bookmarkEnd w:id="58"/>
    <w:bookmarkStart w:name="z1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количество экспортируемых сигарет с фильтром, сигарет без фильтра, папирос, сигар, сигарилл, табака декларантом в отчетном периоде в Республику Беларусь согласно заключенному договору (контракту) на поставку;</w:t>
      </w:r>
    </w:p>
    <w:bookmarkEnd w:id="59"/>
    <w:bookmarkStart w:name="z1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количество экспортируемых сигарет с фильтром, сигарет без фильтра, папирос, сигар, сигарилл, табака декларантом в отчетном периоде в Республику Армения согласно заключенному договору (контракту) на поставку;</w:t>
      </w:r>
    </w:p>
    <w:bookmarkEnd w:id="60"/>
    <w:bookmarkStart w:name="z1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количество экспортируемых сигарет с фильтром, сигарет без фильтра, папирос, сигар, сигарилл, табака декларантом в отчетном периоде в Киргизскую Республику согласно заключенному договору (контракту) на поставку;</w:t>
      </w:r>
    </w:p>
    <w:bookmarkEnd w:id="61"/>
    <w:bookmarkStart w:name="z1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количество экспортируемых сигарет с фильтром, сигарет без фильтра, папирос, сигар, сигарилл, табака декларантом в отчетном периоде в третьи страны согласно заключенному договору (контракту) на поставку;</w:t>
      </w:r>
    </w:p>
    <w:bookmarkEnd w:id="62"/>
    <w:bookmarkStart w:name="z1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общее количество импортируемых сигарет с фильтром, сигарет без фильтра, папирос, сигар, сигарилл, табака декларантом в отчетном периоде на таможенную территорию Республики Казахстан согласно заключенному договору (контракту) на поставку;</w:t>
      </w:r>
    </w:p>
    <w:bookmarkEnd w:id="63"/>
    <w:bookmarkStart w:name="z1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количество импортируемых сигарет с фильтром, сигарет без фильтра, папирос, сигар, сигарилл, табака декларантом в отчетном периоде из Российской Федерации согласно заключенному договору (контракту) на поставку;</w:t>
      </w:r>
    </w:p>
    <w:bookmarkEnd w:id="64"/>
    <w:bookmarkStart w:name="z1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указывается количество импортируемых сигарет с фильтром, сигарет без фильтра, папирос, сигар, сигарилл, табака декларантом в отчетном периоде из Республики Беларусь согласно заключенному договору (контракту) на поставку;</w:t>
      </w:r>
    </w:p>
    <w:bookmarkEnd w:id="65"/>
    <w:bookmarkStart w:name="z1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указывается количество импортируемых сигарет с фильтром, сигарет без фильтра, папирос, сигар, сигарилл, табака декларантом в отчетном периоде из Республики Армения согласно заключенному договору (контракту) на поставку;</w:t>
      </w:r>
    </w:p>
    <w:bookmarkEnd w:id="66"/>
    <w:bookmarkStart w:name="z1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указывается количество импортируемых сигарет с фильтром, сигарет без фильтра, папирос, сигар, сигарилл, табака декларантом в отчетном периоде из Киргизской Республики согласно заключенному договору (контракту) на поставку;</w:t>
      </w:r>
    </w:p>
    <w:bookmarkEnd w:id="67"/>
    <w:bookmarkStart w:name="z1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указывается количество импортируемых сигарет с фильтром, сигарет без фильтра, папирос, сигар, сигарилл, табака декларантом в отчетном периоде из третьих стран согласно заключенному договору (контракту) на поставку;</w:t>
      </w:r>
    </w:p>
    <w:bookmarkEnd w:id="68"/>
    <w:bookmarkStart w:name="z1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16 указывается остаток сигарет с фильтром, сигарет без фильтра, папирос, сигар, сигарилл, табака имеющихся у декларанта на конец отчетного периода;</w:t>
      </w:r>
    </w:p>
    <w:bookmarkEnd w:id="69"/>
    <w:bookmarkStart w:name="z1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17 указывается начисление акцизов за отчетный период;</w:t>
      </w:r>
    </w:p>
    <w:bookmarkEnd w:id="70"/>
    <w:bookmarkStart w:name="z1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18 указывается уплата акцизов за отчетный период.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1100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об остатках и (или) обороте табачных изделий отчетный период __ месяц 20__ года</w:t>
      </w:r>
    </w:p>
    <w:bookmarkEnd w:id="72"/>
    <w:bookmarkStart w:name="z1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1179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9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1155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"Декларация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и (или) обороте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изделий"</w:t>
            </w:r>
          </w:p>
        </w:tc>
      </w:tr>
    </w:tbl>
    <w:bookmarkStart w:name="z1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"Декларация об остатках и (или) обороте табачных изделий"</w:t>
      </w:r>
    </w:p>
    <w:bookmarkEnd w:id="82"/>
    <w:bookmarkStart w:name="z1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Составление декларации (форма 440.00)</w:t>
      </w:r>
    </w:p>
    <w:bookmarkEnd w:id="83"/>
    <w:bookmarkStart w:name="z1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декларации отражаются остатки и (или) оборот табачных изделий физического или юридического лица и (или) структурного подразделения юридического лица, осуществляющим операции по реализации (отпуску), в том числе на импорт табачных изделий (за исключением розничной реализации) (далее – декларант).</w:t>
      </w:r>
    </w:p>
    <w:bookmarkEnd w:id="84"/>
    <w:bookmarkStart w:name="z1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"Общая информация о декларанте" декларант указывает следующие данные:</w:t>
      </w:r>
    </w:p>
    <w:bookmarkEnd w:id="85"/>
    <w:bookmarkStart w:name="z1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bookmarkEnd w:id="86"/>
    <w:bookmarkStart w:name="z1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 (указывается арабскими цифрами, если номер месяца имеет менее двух символов, то он указывается в правой ячейке);</w:t>
      </w:r>
    </w:p>
    <w:bookmarkEnd w:id="87"/>
    <w:bookmarkStart w:name="z1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физического лица или наименование юридического лица декларанта;</w:t>
      </w:r>
    </w:p>
    <w:bookmarkEnd w:id="88"/>
    <w:bookmarkStart w:name="z1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классификатор видов экономической деятельности (далее – ОКЭД). Указываются коды видов деятельности по ОКЭД и их удельный вес.</w:t>
      </w:r>
    </w:p>
    <w:bookmarkEnd w:id="89"/>
    <w:bookmarkStart w:name="z1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ячейках ОКЭД указываются коды ОКЭД (до пяти знаков) по видам деятельности организации в порядке убывания их удельного веса.</w:t>
      </w:r>
    </w:p>
    <w:bookmarkEnd w:id="90"/>
    <w:bookmarkStart w:name="z1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ячейках "Удельный вес, %" указывается удельный вес (с одним десятичным знаком) данного вида деятельности.</w:t>
      </w:r>
    </w:p>
    <w:bookmarkEnd w:id="91"/>
    <w:bookmarkStart w:name="z1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удельного веса ОКЭД используются данные, указываемые декларантом в строке 100 раздела 1 ("Продукция") государственной статистической отчетности (далее – ГСО) формы отчета о финансово-хозяйственной деятельности предприятия (далее – форма № 1-ПФ) (квартальная) за последний отчетный квартал. Удельный вес ОКЭД определяется как отношение данных соответствующего столбца строки 100 к данным столбца 3 по строке 100.</w:t>
      </w:r>
    </w:p>
    <w:bookmarkEnd w:id="92"/>
    <w:bookmarkStart w:name="z1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– субъекты малого предпринимательства, представляющие ГСО формы отчета о деятельности малого предприятия (далее – форма № 2-MП), вышеуказанным способом заполняют сведения по ОКЭД на основании данных строк 100-107 раздела 2 ("Сведения о выпуске товаров (работ, услуг) и расходах на их производство") формы 2-МП (квартальная) также за последний отчетный квартал.</w:t>
      </w:r>
    </w:p>
    <w:bookmarkEnd w:id="93"/>
    <w:bookmarkStart w:name="z1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организацией ранее не представлялась отчетность форм 1-ПФ или 2-МП, то заполняется код ОКЭД только основной деятельности;</w:t>
      </w:r>
    </w:p>
    <w:bookmarkEnd w:id="94"/>
    <w:bookmarkStart w:name="z1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декларации (в зависимости от вида декларации отмечается соответствующая ячейка).</w:t>
      </w:r>
    </w:p>
    <w:bookmarkEnd w:id="95"/>
    <w:bookmarkStart w:name="z1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"Первоначальная" отмечается в том случае, если декларация представляется декларантом впервые после начала осуществления деятельности, связанной с подакцизными товарами.</w:t>
      </w:r>
    </w:p>
    <w:bookmarkEnd w:id="96"/>
    <w:bookmarkStart w:name="z2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последующих деклараций отмечается ячейка "Очередная".</w:t>
      </w:r>
    </w:p>
    <w:bookmarkEnd w:id="97"/>
    <w:bookmarkStart w:name="z2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ранее представленные декларации отмечается ячейка "Дополнительная".</w:t>
      </w:r>
    </w:p>
    <w:bookmarkEnd w:id="98"/>
    <w:bookmarkStart w:name="z2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случае, если декларантом получено уведомление от органа государственных доходов, на основании которого требуется внести изменения и дополнения в ранее представленную декларацию. В этом случае декларантом отмечаются одновременно ячейки "По уведомлению" и "Дополнительная".</w:t>
      </w:r>
    </w:p>
    <w:bookmarkEnd w:id="99"/>
    <w:bookmarkStart w:name="z2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или реорганизации декларанта в последней декларации, представляемой в орган государственных доходов, отмечается ячейка "Ликвидационная".</w:t>
      </w:r>
    </w:p>
    <w:bookmarkEnd w:id="100"/>
    <w:bookmarkStart w:name="z2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представленные приложения (отмечаются ячейки представленных приложений);</w:t>
      </w:r>
    </w:p>
    <w:bookmarkEnd w:id="101"/>
    <w:bookmarkStart w:name="z2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уведомления (заполняется в случае представления дополнительной декларации по уведомлению);</w:t>
      </w:r>
    </w:p>
    <w:bookmarkEnd w:id="102"/>
    <w:bookmarkStart w:name="z2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общее количество заполненных страниц формы 440.01;</w:t>
      </w:r>
    </w:p>
    <w:bookmarkEnd w:id="103"/>
    <w:bookmarkStart w:name="z2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общее количество заполненных страниц формы 440.02;</w:t>
      </w:r>
    </w:p>
    <w:bookmarkEnd w:id="104"/>
    <w:bookmarkStart w:name="z2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общее количество заполненных страниц формы 440.03. </w:t>
      </w:r>
    </w:p>
    <w:bookmarkEnd w:id="105"/>
    <w:bookmarkStart w:name="z2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"Остаток на начало отчетного периода":</w:t>
      </w:r>
    </w:p>
    <w:bookmarkEnd w:id="106"/>
    <w:bookmarkStart w:name="z2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440.00.001 указывается остаток сигарет с фильтром, имеющихся у декларанта на начало отчетного периода;</w:t>
      </w:r>
    </w:p>
    <w:bookmarkEnd w:id="107"/>
    <w:bookmarkStart w:name="z2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440.00.002 указывается остаток сигарет без фильтра, папирос, имеющихся у декларанта на начало отчетного периода;</w:t>
      </w:r>
    </w:p>
    <w:bookmarkEnd w:id="108"/>
    <w:bookmarkStart w:name="z2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440.00.003 указывается остаток сигар, имеющихся у декларанта на начало отчетного периода;</w:t>
      </w:r>
    </w:p>
    <w:bookmarkEnd w:id="109"/>
    <w:bookmarkStart w:name="z2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440.00.004 указывается остаток сигарилл, имеющихся у декларанта на начало отчетного периода;</w:t>
      </w:r>
    </w:p>
    <w:bookmarkEnd w:id="110"/>
    <w:bookmarkStart w:name="z2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440.00.005 указывается остаток табака курительного, жевательного, нюхательного и прочего табака, упакованного в потребительскую тару и предназначенного для конечного потребления (далее – табак), имеющегося у декларанта на начало отчетного периода.</w:t>
      </w:r>
    </w:p>
    <w:bookmarkEnd w:id="111"/>
    <w:bookmarkStart w:name="z2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"Получено в отчетном периоде":</w:t>
      </w:r>
    </w:p>
    <w:bookmarkEnd w:id="112"/>
    <w:bookmarkStart w:name="z2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440.00.006 указывается общее поступление количества сигарет с фильтром в отчетном периоде от лиц, осуществляющих деятельность в сфере производства и оборота табачных изделий;</w:t>
      </w:r>
    </w:p>
    <w:bookmarkEnd w:id="113"/>
    <w:bookmarkStart w:name="z2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440.00.007 указывается общее поступление количества сигарет без фильтра, папирос в отчетном периоде от лиц, осуществляющих деятельность в сфере производства и оборота табачных изделий;</w:t>
      </w:r>
    </w:p>
    <w:bookmarkEnd w:id="114"/>
    <w:bookmarkStart w:name="z2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440.00.008 указывается общее поступление количества сигар в отчетном периоде от лиц, осуществляющих деятельность в сфере производства и оборота табачных изделий;</w:t>
      </w:r>
    </w:p>
    <w:bookmarkEnd w:id="115"/>
    <w:bookmarkStart w:name="z2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440.00.009 указывается общее поступление количества сигарилл в отчетном периоде от лиц, осуществляющих деятельность в сфере производства и оборота табачных изделий;</w:t>
      </w:r>
    </w:p>
    <w:bookmarkEnd w:id="116"/>
    <w:bookmarkStart w:name="z2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440.00.010 указывается общее поступление табака в отчетном периоде от лиц, осуществляющих деятельность в сфере производства и оборота табачных изделий;</w:t>
      </w:r>
    </w:p>
    <w:bookmarkEnd w:id="117"/>
    <w:bookmarkStart w:name="z2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440.00.011 указывается общее количество сигарет с фильтром, импортированных (ввезенных) на территорию Республики Казахстан в отчетном периоде;</w:t>
      </w:r>
    </w:p>
    <w:bookmarkEnd w:id="118"/>
    <w:bookmarkStart w:name="z2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440.00.011 I указывается количество сигарет с фильтром, импортированных (ввезенных) на территорию Республики Казахстан в отчетном периоде из Российской Федерации;</w:t>
      </w:r>
    </w:p>
    <w:bookmarkEnd w:id="119"/>
    <w:bookmarkStart w:name="z2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440.00.011 II указывается количество сигарет с фильтром, импортированных (ввезенных) на территорию Республики Казахстан в отчетном периоде из Республики Беларусь;</w:t>
      </w:r>
    </w:p>
    <w:bookmarkEnd w:id="120"/>
    <w:bookmarkStart w:name="z2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440.00.011 III указывается количество сигарет с фильтром, импортированных (ввезенных) на территорию Республики Казахстан в отчетном периоде из Республики Армения;</w:t>
      </w:r>
    </w:p>
    <w:bookmarkEnd w:id="121"/>
    <w:bookmarkStart w:name="z2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440.00.011 IV указывается количество сигарет с фильтром, импортированных (ввезенных) на территорию Республики Казахстан в отчетном периоде из Кыргызской Республики;</w:t>
      </w:r>
    </w:p>
    <w:bookmarkEnd w:id="122"/>
    <w:bookmarkStart w:name="z2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440.00.011 V указывается количество сигарет с фильтром, импортированных (ввезенных) на территорию Республики Казахстан в отчетном периоде из третьих стран;</w:t>
      </w:r>
    </w:p>
    <w:bookmarkEnd w:id="123"/>
    <w:bookmarkStart w:name="z2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440.00.012 указывается общее количество сигарет без фильтра, папирос, импортированных (ввезенных) на территорию Республики Казахстан в отчетном периоде;</w:t>
      </w:r>
    </w:p>
    <w:bookmarkEnd w:id="124"/>
    <w:bookmarkStart w:name="z2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440.00.012 I указывается количество сигарет без фильтра, папирос, импортированных (ввезенных) на территорию Республики Казахстан в отчетном периоде из Российской Федерации;</w:t>
      </w:r>
    </w:p>
    <w:bookmarkEnd w:id="125"/>
    <w:bookmarkStart w:name="z2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строке 440.00.012 II указывается количество сигарет без фильтра, папирос, импортированных (ввезенных) на территорию Республики Казахстан в отчетном периоде из Республики Беларусь; </w:t>
      </w:r>
    </w:p>
    <w:bookmarkEnd w:id="126"/>
    <w:bookmarkStart w:name="z2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440.00.012 III указывается количество сигарет без фильтра, папирос, импортированных (ввезенных) на территорию Республики Казахстан в отчетном периоде из Республики Армения;</w:t>
      </w:r>
    </w:p>
    <w:bookmarkEnd w:id="127"/>
    <w:bookmarkStart w:name="z2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440.00.012 IV указывается количество сигарет без фильтра, папирос, импортированных (ввезенных) на территорию Республики Казахстан в отчетном периоде из Кыргызской Республики;</w:t>
      </w:r>
    </w:p>
    <w:bookmarkEnd w:id="128"/>
    <w:bookmarkStart w:name="z2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440.00.012 V указывается количество сигарет без фильтра, папирос, импортированных (ввезенных) на территорию Республики Казахстан в отчетном периоде из третьих стран;</w:t>
      </w:r>
    </w:p>
    <w:bookmarkEnd w:id="129"/>
    <w:bookmarkStart w:name="z2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440.00.013 указывается общее количество сигар, импортированных (ввезенных) на территорию Республики Казахстан в отчетном периоде;</w:t>
      </w:r>
    </w:p>
    <w:bookmarkEnd w:id="130"/>
    <w:bookmarkStart w:name="z2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440.00.013 I указывается количество сигар, импортированных (ввезенных) на территорию Республики Казахстан в отчетном периоде из Российской Федерации;</w:t>
      </w:r>
    </w:p>
    <w:bookmarkEnd w:id="131"/>
    <w:bookmarkStart w:name="z2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440.00.013 II указывается количество сигар, импортированных (ввезенных) на территорию Республики Казахстан в отчетном периоде из Республики Беларусь;</w:t>
      </w:r>
    </w:p>
    <w:bookmarkEnd w:id="132"/>
    <w:bookmarkStart w:name="z2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440.00.013 III указывается количество сигар, импортированных (ввезенных) на территорию Республики Казахстан в отчетном периоде из Республики Армения;</w:t>
      </w:r>
    </w:p>
    <w:bookmarkEnd w:id="133"/>
    <w:bookmarkStart w:name="z2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440.00.013 IV указывается количество сигар, импортированных (ввезенных) на территорию Республики Казахстан в отчетном периоде из Кыргызской Республики;</w:t>
      </w:r>
    </w:p>
    <w:bookmarkEnd w:id="134"/>
    <w:bookmarkStart w:name="z2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440.00.013 V указывается количество сигар, импортированных (ввезенных) на территорию Республики Казахстан в отчетном периоде из третьих стран;</w:t>
      </w:r>
    </w:p>
    <w:bookmarkEnd w:id="135"/>
    <w:bookmarkStart w:name="z2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440.00.014 указывается общее количество сигарилл, импортированных (ввезенных) на территорию Республики Казахстан в отчетном периоде;</w:t>
      </w:r>
    </w:p>
    <w:bookmarkEnd w:id="136"/>
    <w:bookmarkStart w:name="z2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440.00.014 I указывается количество сигарилл, импортированных (ввезенных) на территорию Республики Казахстан в отчетном периоде из Российской Федерации;</w:t>
      </w:r>
    </w:p>
    <w:bookmarkEnd w:id="137"/>
    <w:bookmarkStart w:name="z2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440.00.014 II указывается количество сигарилл, импортированных (ввезенных) на территорию Республики Казахстан в отчетном периоде из Республики Беларусь;</w:t>
      </w:r>
    </w:p>
    <w:bookmarkEnd w:id="138"/>
    <w:bookmarkStart w:name="z2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440.00.014 III указывается количество сигарилл, импортированных (ввезенных) на территорию Республики Казахстан в отчетном периоде из Республики Армения;</w:t>
      </w:r>
    </w:p>
    <w:bookmarkEnd w:id="139"/>
    <w:bookmarkStart w:name="z2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строке 440.00.014 IV указывается количество сигарилл, импортированных (ввезенных) на территорию Республики Казахстан в отчетном периоде из Кыргызской Республики; </w:t>
      </w:r>
    </w:p>
    <w:bookmarkEnd w:id="140"/>
    <w:bookmarkStart w:name="z2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440.00.014 V указывается количество сигарилл, импортированных (ввезенных) на территорию Республики Казахстан в отчетном периоде из третьих стран;</w:t>
      </w:r>
    </w:p>
    <w:bookmarkEnd w:id="141"/>
    <w:bookmarkStart w:name="z2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440.00.015 указывается общее количество табака, импортированного (ввезенного) на территорию Республики Казахстан в отчетном периоде;</w:t>
      </w:r>
    </w:p>
    <w:bookmarkEnd w:id="142"/>
    <w:bookmarkStart w:name="z2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строке 440.00.015 I указывается количество табака, импортированного (ввезенного) на территорию Республики Казахстан в отчетном периоде из Российской Федерации;</w:t>
      </w:r>
    </w:p>
    <w:bookmarkEnd w:id="143"/>
    <w:bookmarkStart w:name="z2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440.00.015 II указывается количество табака, импортированного (ввезенного) на территорию Республики Казахстан в отчетном периоде из Республики Беларусь;</w:t>
      </w:r>
    </w:p>
    <w:bookmarkEnd w:id="144"/>
    <w:bookmarkStart w:name="z2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440.00.015 III указывается количество табака, импортированного (ввезенного) на территорию Республики Казахстан в отчетном периоде из Республики Армения;</w:t>
      </w:r>
    </w:p>
    <w:bookmarkEnd w:id="145"/>
    <w:bookmarkStart w:name="z2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440.00.015 IV указывается количество табака, импортированного (ввезенного) на территорию Республики Казахстан в отчетном периоде из Кыргызской Республики;</w:t>
      </w:r>
    </w:p>
    <w:bookmarkEnd w:id="146"/>
    <w:bookmarkStart w:name="z2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440.00.015 V указывается количество табака, импортированного (ввезенного) на территорию Республики Казахстан в отчетном периоде из третьих стран.</w:t>
      </w:r>
    </w:p>
    <w:bookmarkEnd w:id="147"/>
    <w:bookmarkStart w:name="z2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"Реализовано за отчетный период":</w:t>
      </w:r>
    </w:p>
    <w:bookmarkEnd w:id="148"/>
    <w:bookmarkStart w:name="z2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440.00.016 указывается общее количество реализованных сигарет с фильтром за отчетный период (величина данной строки определяется сложением величин, указанных в строках 440.00.021, 440.00.026, 440.00.031 и 440.00.036);</w:t>
      </w:r>
    </w:p>
    <w:bookmarkEnd w:id="149"/>
    <w:bookmarkStart w:name="z2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440.00.017 указывается общее количество реализованных сигарет без фильтра, папирос за отчетный период (величина данной строки определяется сложением величин, указанных в строках 440.00.022, 440.00.027, 440.00.032 и 440.00.037);</w:t>
      </w:r>
    </w:p>
    <w:bookmarkEnd w:id="150"/>
    <w:bookmarkStart w:name="z2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440.00.018 указывается общее количество реализованных сигар за отчетный период (величина данной строки определяется сложением величин, указанных в строках 440.00.023, 440.00.028, 440.00.033 и 440.00.038);</w:t>
      </w:r>
    </w:p>
    <w:bookmarkEnd w:id="151"/>
    <w:bookmarkStart w:name="z2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440.00.019 указывается общее количество реализованных сигарилл за отчетный период (величина данной строки определяется сложением величин, указанных в строках 440.00.024, 440.00.029, 440.00.034 и 440.00.039);</w:t>
      </w:r>
    </w:p>
    <w:bookmarkEnd w:id="152"/>
    <w:bookmarkStart w:name="z2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440.00.020 указывается общее количество реализованного табака за отчетный период (величина данной строки определяется сложением величин, указанных в строках 440.00.025, 440.00.030, 440.00.035 и 440.00.040);</w:t>
      </w:r>
    </w:p>
    <w:bookmarkEnd w:id="153"/>
    <w:bookmarkStart w:name="z2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440.00.021 указывается количество реализованных сигарет с фильтром лицам, осуществляющим оптовую реализацию табачных изделий; </w:t>
      </w:r>
    </w:p>
    <w:bookmarkEnd w:id="154"/>
    <w:bookmarkStart w:name="z2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440.00.022 указывается количество реализованных сигарет без фильтра, папирос лицам, осуществляющим оптовую реализацию табачных изделий;</w:t>
      </w:r>
    </w:p>
    <w:bookmarkEnd w:id="155"/>
    <w:bookmarkStart w:name="z2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440.00.023 указывается количество реализованных сигар лицам, осуществляющим оптовую реализацию табачных изделий;</w:t>
      </w:r>
    </w:p>
    <w:bookmarkEnd w:id="156"/>
    <w:bookmarkStart w:name="z2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440.00.024 указывается количество реализованных сигарилл лицам, осуществляющим оптовую реализацию табачных изделий;</w:t>
      </w:r>
    </w:p>
    <w:bookmarkEnd w:id="157"/>
    <w:bookmarkStart w:name="z2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440.00.025 указывается количество реализованного табака лицам, осуществляющим оптовую реализацию табачных изделий;</w:t>
      </w:r>
    </w:p>
    <w:bookmarkEnd w:id="158"/>
    <w:bookmarkStart w:name="z2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440.00.026 указывается количество реализованных сигарет с фильтром в розницу самостоятельно либо лицам, осуществляющим розничную реализацию табачных изделий;</w:t>
      </w:r>
    </w:p>
    <w:bookmarkEnd w:id="159"/>
    <w:bookmarkStart w:name="z2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440.00.027 указывается количество реализованных сигарет без фильтра, папирос в розницу самостоятельно либо лицам, осуществляющим розничную реализацию табачных изделий;</w:t>
      </w:r>
    </w:p>
    <w:bookmarkEnd w:id="160"/>
    <w:bookmarkStart w:name="z2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440.00.028 указывается количество реализованных сигар в розницу самостоятельно либо лицам, осуществляющим розничную реализацию табачных изделий;</w:t>
      </w:r>
    </w:p>
    <w:bookmarkEnd w:id="161"/>
    <w:bookmarkStart w:name="z2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440.00.029 указывается количество реализованных сигарилл в розницу самостоятельно либо лицам, осуществляющим розничную реализацию табачных изделий;</w:t>
      </w:r>
    </w:p>
    <w:bookmarkEnd w:id="162"/>
    <w:bookmarkStart w:name="z2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440.00.030 указывается количество реализованного табака в розницу самостоятельно либо лицам, осуществляющим розничную реализацию табачных изделий;</w:t>
      </w:r>
    </w:p>
    <w:bookmarkEnd w:id="163"/>
    <w:bookmarkStart w:name="z2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440.00.031 указывается общее количество экспортированных (вывозимых) сигарет с фильтром за пределы территории Республики Казахстан за отчетный период;</w:t>
      </w:r>
    </w:p>
    <w:bookmarkEnd w:id="164"/>
    <w:bookmarkStart w:name="z2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440.00.031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</w:p>
    <w:bookmarkEnd w:id="165"/>
    <w:bookmarkStart w:name="z2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440.00.031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</w:p>
    <w:bookmarkEnd w:id="166"/>
    <w:bookmarkStart w:name="z2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440.00.031 III указывается количество экспортированных (вывозимых) сигарет с фильтром за пределы территории Республики Казахстан в отчетном периоде в Республику Армения;</w:t>
      </w:r>
    </w:p>
    <w:bookmarkEnd w:id="167"/>
    <w:bookmarkStart w:name="z2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440.00.031 IV указывается количество экспортированных (вывозимых) сигарет с фильтром за пределы территории Республики Казахстан в отчетном периоде в Кыргызскую Республику;</w:t>
      </w:r>
    </w:p>
    <w:bookmarkEnd w:id="168"/>
    <w:bookmarkStart w:name="z2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строке 440.00.031 V указывается количество экспортированных (вывозимых) сигарет с фильтром за пределы территории Республики Казахстан в отчетном периоде в третьи страны; </w:t>
      </w:r>
    </w:p>
    <w:bookmarkEnd w:id="169"/>
    <w:bookmarkStart w:name="z2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440.00.032 указывается общее количество экспортированных (вывозимых) сигарет без фильтра, папирос за пределы территории Республики Казахстан за отчетный период;</w:t>
      </w:r>
    </w:p>
    <w:bookmarkEnd w:id="170"/>
    <w:bookmarkStart w:name="z2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440.00.032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</w:p>
    <w:bookmarkEnd w:id="171"/>
    <w:bookmarkStart w:name="z2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440.00.032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</w:p>
    <w:bookmarkEnd w:id="172"/>
    <w:bookmarkStart w:name="z2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440.00.032 III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Армения;</w:t>
      </w:r>
    </w:p>
    <w:bookmarkEnd w:id="173"/>
    <w:bookmarkStart w:name="z2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440.00.032 IV указывается количество экспортированных (вывозимых) сигарет без фильтра, папирос за пределы территории Республики Казахстан в отчетном периоде в Кыргызскую Республику;</w:t>
      </w:r>
    </w:p>
    <w:bookmarkEnd w:id="174"/>
    <w:bookmarkStart w:name="z2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440.00.032 V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</w:t>
      </w:r>
    </w:p>
    <w:bookmarkEnd w:id="175"/>
    <w:bookmarkStart w:name="z2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440.00.033 указывается общее количество экспортированных (вывозимых) сигар за пределы территории Республики Казахстан за отчетный период;</w:t>
      </w:r>
    </w:p>
    <w:bookmarkEnd w:id="176"/>
    <w:bookmarkStart w:name="z2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440.00.033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</w:p>
    <w:bookmarkEnd w:id="177"/>
    <w:bookmarkStart w:name="z2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440.00.033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</w:p>
    <w:bookmarkEnd w:id="178"/>
    <w:bookmarkStart w:name="z2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строке 440.00.033 III указывается количество экспортированных (вывозимых) сигар за пределы территории Республики Казахстан в отчетном периоде в Республику Армения;</w:t>
      </w:r>
    </w:p>
    <w:bookmarkEnd w:id="179"/>
    <w:bookmarkStart w:name="z2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440.00.033 IV указывается количество экспортированных (вывозимых) сигар за пределы территории Республики Казахстан в отчетном периоде в Кыргызскую Республику;</w:t>
      </w:r>
    </w:p>
    <w:bookmarkEnd w:id="180"/>
    <w:bookmarkStart w:name="z2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440.00.033 V указывается количество экспортированных (вывозимых) сигар за пределы территории Республики Казахстан в отчетном периоде в третьи страны;</w:t>
      </w:r>
    </w:p>
    <w:bookmarkEnd w:id="181"/>
    <w:bookmarkStart w:name="z2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440.00.034 указывается общее количество экспортированных (вывозимых) сигарилл за пределы территории Республики Казахстан за отчетный период;</w:t>
      </w:r>
    </w:p>
    <w:bookmarkEnd w:id="182"/>
    <w:bookmarkStart w:name="z2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строке 440.00.034 I указывается количество экспортированных (вывозимых) сигарилл за пределы территории Республики Казахстан в отчетном периоде в Российскую Федерацию; </w:t>
      </w:r>
    </w:p>
    <w:bookmarkEnd w:id="183"/>
    <w:bookmarkStart w:name="z2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440.00.034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</w:p>
    <w:bookmarkEnd w:id="184"/>
    <w:bookmarkStart w:name="z2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строке 440.00.034 III указывается количество экспортированных (вывозимых) сигарилл за пределы территории Республики Казахстан в отчетном периоде в Республику Армения;</w:t>
      </w:r>
    </w:p>
    <w:bookmarkEnd w:id="185"/>
    <w:bookmarkStart w:name="z2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440.00.034 IV указывается количество экспортированных (вывозимых) сигарилл за пределы территории Республики Казахстан в отчетном периоде в Кыргызскую Республику;</w:t>
      </w:r>
    </w:p>
    <w:bookmarkEnd w:id="186"/>
    <w:bookmarkStart w:name="z2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440.00.034 V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</w:p>
    <w:bookmarkEnd w:id="187"/>
    <w:bookmarkStart w:name="z2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440.00.035 указывается общее количество экспортируемого (вывозимого) табака за пределы территории Республики Казахстан за отчетный период;</w:t>
      </w:r>
    </w:p>
    <w:bookmarkEnd w:id="188"/>
    <w:bookmarkStart w:name="z2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строке 440.00.035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</w:p>
    <w:bookmarkEnd w:id="189"/>
    <w:bookmarkStart w:name="z2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440.00.035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</w:p>
    <w:bookmarkEnd w:id="190"/>
    <w:bookmarkStart w:name="z2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строке 440.00.035 III указывается количество экспортируемого (вывозимого) табака за пределы территории Республики Казахстан в отчетном периоде в Республику Армения;</w:t>
      </w:r>
    </w:p>
    <w:bookmarkEnd w:id="191"/>
    <w:bookmarkStart w:name="z2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строке 440.00.035 IV указывается количество экспортируемого (вывозимого) табака за пределы территории Республики Казахстан в отчетном периоде в Кыргызскую Республику;</w:t>
      </w:r>
    </w:p>
    <w:bookmarkEnd w:id="192"/>
    <w:bookmarkStart w:name="z2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строке 440.00.035 V указывается количество экспортируемого (вывозимого) табака за пределы территории Республики Казахстан в отчетном периоде в третьи страны;</w:t>
      </w:r>
    </w:p>
    <w:bookmarkEnd w:id="193"/>
    <w:bookmarkStart w:name="z2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строке 440.00.036 указывается количество сигарет с фильтром, использованных при натуральной оплате, испорченных, утерянных и прочее, подтвержденные документально;</w:t>
      </w:r>
    </w:p>
    <w:bookmarkEnd w:id="194"/>
    <w:bookmarkStart w:name="z2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строке 440.00.037 указывается количество сигарет без фильтра, папирос, использованных при натуральной оплате, испорченных, утерянных и прочее, подтвержденные документально;</w:t>
      </w:r>
    </w:p>
    <w:bookmarkEnd w:id="195"/>
    <w:bookmarkStart w:name="z2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 строке 440.00.038 указывается количество сигар, использованных при натуральной оплате, испорченных, утерянных и прочее, подтвержденные документально;</w:t>
      </w:r>
    </w:p>
    <w:bookmarkEnd w:id="196"/>
    <w:bookmarkStart w:name="z3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в строке 440.00.039 указывается количество сигарилл, использованных при натуральной оплате, испорченных, утерянных и прочее, подтвержденные документально; </w:t>
      </w:r>
    </w:p>
    <w:bookmarkEnd w:id="197"/>
    <w:bookmarkStart w:name="z3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строке 440.00.040 указывается количество табака, использованного при натуральной оплате, испорченного, утерянного и прочее, подтвержденные документально.</w:t>
      </w:r>
    </w:p>
    <w:bookmarkEnd w:id="198"/>
    <w:bookmarkStart w:name="z3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"Остаток на конец отчетного периода":</w:t>
      </w:r>
    </w:p>
    <w:bookmarkEnd w:id="199"/>
    <w:bookmarkStart w:name="z3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440.00.041 указывается остаток сигарет с фильтром, оставшегося у декларанта на конец отчетного периода (величина данной строки определяется сложением величин, указанных в строках 440.00.001 и 440.00.006, за минусом величины, указанной в строке 440.00.016, при этом при представлении декларации за следующий отчетный период показатель данной строки переносится в строку 440.00.001 указанной декларации);</w:t>
      </w:r>
    </w:p>
    <w:bookmarkEnd w:id="200"/>
    <w:bookmarkStart w:name="z3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440.00.042 указывается остаток сигарет без фильтра, папирос, оставшихся у декларанта на конец отчетного периода (величина данной строки определяется сложением величин, указанных в строках 440.00.002 и 440.00.007, за минусом величины, указанной в строке 440.00.017, при этом при представлении декларации за следующий отчетный период показатель данной строки переносится в строку 440.00.002 указанной декларации);</w:t>
      </w:r>
    </w:p>
    <w:bookmarkEnd w:id="201"/>
    <w:bookmarkStart w:name="z3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440.00.043 указывается остаток сигар, оставшихся у декларанта на конец отчетного периода (величина данной строки определяется сложением величин, указанных в строках 440.00.003 и 440.00.008, за минусом величины, указанной в строке 440.00.018, при этом при представлении декларации за следующий отчетный период показатель данной строки переносится в строку 440.00.003 указанной декларации);</w:t>
      </w:r>
    </w:p>
    <w:bookmarkEnd w:id="202"/>
    <w:bookmarkStart w:name="z3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440.00.044 указывается остаток сигарилл, оставшихся у декларанта на конец отчетного периода (величина данной строки определяется сложением величин, указанных в строках 440.00.004 и 440.00.009, за минусом величины, указанной в строке 440.00.019, при этом при представлении декларации за следующий отчетный период показатель данной строки переносится в строку 440.00.004 указанной декларации);</w:t>
      </w:r>
    </w:p>
    <w:bookmarkEnd w:id="203"/>
    <w:bookmarkStart w:name="z3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440.00.045 указывается остаток табака, оставшегося у декларанта на конец отчетного периода (величина данной строки определяется сложением величин, указанных в строках 440.00.005 и 440.00.010, за минусом величины, указанной в строке 440.00.020, при этом при представлении декларации за следующий отчетный период показатель данной строки переносится в строку 440.00.005 указанной декларации).</w:t>
      </w:r>
    </w:p>
    <w:bookmarkEnd w:id="204"/>
    <w:bookmarkStart w:name="z30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приложения 1 к декларации (форма 440.01) – "Сведения об объемах табачных изделий"</w:t>
      </w:r>
    </w:p>
    <w:bookmarkEnd w:id="205"/>
    <w:bookmarkStart w:name="z3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Форма 440.01 предназначена для отражения информации об объемах табачных изделий по наименованиям, посредством персональных идентификационных номеров-кодов (далее – ПИН-код), оставшихся на начало и конец, полученных и реализованных за отчетный период декларантами. </w:t>
      </w:r>
    </w:p>
    <w:bookmarkEnd w:id="206"/>
    <w:bookmarkStart w:name="z3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"Общая информация о декларанте" декларант указывает следующие данные:</w:t>
      </w:r>
    </w:p>
    <w:bookmarkEnd w:id="207"/>
    <w:bookmarkStart w:name="z3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 – идентификационный) номер налогоплательщика;</w:t>
      </w:r>
    </w:p>
    <w:bookmarkEnd w:id="208"/>
    <w:bookmarkStart w:name="z3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 (указывается арабскими цифрами, если номер месяца имеет менее двух символов, то он указывается в правой ячейке).</w:t>
      </w:r>
    </w:p>
    <w:bookmarkEnd w:id="209"/>
    <w:bookmarkStart w:name="z3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"Объемы табачных изделий":</w:t>
      </w:r>
    </w:p>
    <w:bookmarkEnd w:id="210"/>
    <w:bookmarkStart w:name="z3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440.01.001 указывается код расшифровываемой строки Декларации, каждой в отдельности (каждый код строки составляется отдельная страница, при этом нумерация страниц остается сквозной);</w:t>
      </w:r>
    </w:p>
    <w:bookmarkEnd w:id="211"/>
    <w:bookmarkStart w:name="z3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440.01.002 состоит из пяти граф:</w:t>
      </w:r>
    </w:p>
    <w:bookmarkEnd w:id="212"/>
    <w:bookmarkStart w:name="z3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указывается порядковый номер строки;</w:t>
      </w:r>
    </w:p>
    <w:bookmarkEnd w:id="213"/>
    <w:bookmarkStart w:name="z3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указывается наименование поставщика или получателя;</w:t>
      </w:r>
    </w:p>
    <w:bookmarkEnd w:id="214"/>
    <w:bookmarkStart w:name="z3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указывается ИИН/БИН поставщика или получателя;</w:t>
      </w:r>
    </w:p>
    <w:bookmarkEnd w:id="215"/>
    <w:bookmarkStart w:name="z3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указывается ПИН-код для табачных изделий, присвоенный в соответствии с порядком, утвержденным уполномоченным органом в области государственного регулирования производства и оборота табачных изделий;</w:t>
      </w:r>
    </w:p>
    <w:bookmarkEnd w:id="216"/>
    <w:bookmarkStart w:name="z3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указываются объемы отпускаемых, получаемых или остаток табачных изделий (штуки);</w:t>
      </w:r>
    </w:p>
    <w:bookmarkEnd w:id="217"/>
    <w:bookmarkStart w:name="z3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440.01.003 указывается итоговое количество сигарет с фильтром, отраженных на заполняемой странице формы 440.01;</w:t>
      </w:r>
    </w:p>
    <w:bookmarkEnd w:id="218"/>
    <w:bookmarkStart w:name="z3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440.01.004 указывается итоговое количество сигарет без фильтра, папирос, отраженных на заполняемой странице формы 440.01;</w:t>
      </w:r>
    </w:p>
    <w:bookmarkEnd w:id="219"/>
    <w:bookmarkStart w:name="z3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440.01.005 указывается итоговое количество сигар, отраженных на заполняемой странице формы 440.01;</w:t>
      </w:r>
    </w:p>
    <w:bookmarkEnd w:id="220"/>
    <w:bookmarkStart w:name="z3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440.01.006 указывается итоговое количество сигарилл, отраженных на заполняемой странице формы 440.01;</w:t>
      </w:r>
    </w:p>
    <w:bookmarkEnd w:id="221"/>
    <w:bookmarkStart w:name="z3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440.01.007 указывается итоговое количество табака, отраженного на заполняемой странице формы 440.01.</w:t>
      </w:r>
    </w:p>
    <w:bookmarkEnd w:id="222"/>
    <w:bookmarkStart w:name="z32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приложения 2 к декларации (форма 440.02) – "Сведения о поступлении табачных изделий по импорту"</w:t>
      </w:r>
    </w:p>
    <w:bookmarkEnd w:id="223"/>
    <w:bookmarkStart w:name="z3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 440.02 предназначена для отражения информации об импорте (ввозе) табачных изделий на территорию Республики Казахстан лицами, осуществляющими импорт табачных изделий.</w:t>
      </w:r>
    </w:p>
    <w:bookmarkEnd w:id="224"/>
    <w:bookmarkStart w:name="z3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"Общая информация о декларанте" декларант указывает следующие данные:</w:t>
      </w:r>
    </w:p>
    <w:bookmarkEnd w:id="225"/>
    <w:bookmarkStart w:name="z3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– индивидуальный идентификационный (бизнес-идентификационный) номер налогоплательщика; </w:t>
      </w:r>
    </w:p>
    <w:bookmarkEnd w:id="226"/>
    <w:bookmarkStart w:name="z3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 (указывается арабскими цифрами, если номер месяца имеет менее двух символов, то он указывается в правой ячейке);</w:t>
      </w:r>
    </w:p>
    <w:bookmarkEnd w:id="227"/>
    <w:bookmarkStart w:name="z3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ТН ВЭД (указываются коды товаров в соответствии с единой Товарной номенклатурой внешнеэкономической деятельности Евразийского экономического сообщества);</w:t>
      </w:r>
    </w:p>
    <w:bookmarkEnd w:id="228"/>
    <w:bookmarkStart w:name="z3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таможенной декларации, в соответствии с которой табачные изделия импортированы, за исключением из Российской Федерации, Республики Беларусь, Республики Армения и Кыргызской Республики;</w:t>
      </w:r>
    </w:p>
    <w:bookmarkEnd w:id="229"/>
    <w:bookmarkStart w:name="z3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(контракт) по импорту (ввозу) (указываются номер и дата заключения договора (контракта) с поставщиком).</w:t>
      </w:r>
    </w:p>
    <w:bookmarkEnd w:id="230"/>
    <w:bookmarkStart w:name="z3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"Объем импорта табачных изделий":</w:t>
      </w:r>
    </w:p>
    <w:bookmarkEnd w:id="231"/>
    <w:bookmarkStart w:name="z3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440.02.001 указывается количество импортируемых (ввозимых) сигарет с фильтром на территорию Республики Казахстан согласно заключенному договору (контракту) на поставку;</w:t>
      </w:r>
    </w:p>
    <w:bookmarkEnd w:id="232"/>
    <w:bookmarkStart w:name="z3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440.02.002 указывается количество импортируемых (ввозимых) сигарет без фильтра, папирос на территорию Республики Казахстан согласно заключенному договору (контракту) на поставку;</w:t>
      </w:r>
    </w:p>
    <w:bookmarkEnd w:id="233"/>
    <w:bookmarkStart w:name="z3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440.02.003 указывается количество импортируемых (ввозимых) сигар на территорию Республики Казахстан согласно заключенному договору (контракту) на поставку;</w:t>
      </w:r>
    </w:p>
    <w:bookmarkEnd w:id="234"/>
    <w:bookmarkStart w:name="z3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440.02.004 указывается количество импортируемых (ввозимых) сигарилл на территорию Республики Казахстан согласно заключенному договору (контракту) на поставку;</w:t>
      </w:r>
    </w:p>
    <w:bookmarkEnd w:id="235"/>
    <w:bookmarkStart w:name="z3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440.02.005 указывается количество импортируемого (ввозимого) табака на территорию Республики Казахстан согласно заключенному договору (контракту) на поставку.</w:t>
      </w:r>
    </w:p>
    <w:bookmarkEnd w:id="236"/>
    <w:bookmarkStart w:name="z3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"Общая стоимость поставки":</w:t>
      </w:r>
    </w:p>
    <w:bookmarkEnd w:id="237"/>
    <w:bookmarkStart w:name="z3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440.02.006 указывается общая стоимость импортируемых (ввозимых) сигарет с фильтром на территорию Республики Казахстан согласно заключенному договору (контракту) с поставщиком;</w:t>
      </w:r>
    </w:p>
    <w:bookmarkEnd w:id="238"/>
    <w:bookmarkStart w:name="z3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440.02.007 указывается общая стоимость импортируемых (ввозимых) сигарет без фильтра, папирос на территорию Республики Казахстан согласно заключенному договору (контракту) с поставщиком;</w:t>
      </w:r>
    </w:p>
    <w:bookmarkEnd w:id="239"/>
    <w:bookmarkStart w:name="z3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440.02.008 указывается общая стоимость импортируемых (ввозимых) сигар на территорию Республики Казахстан согласно заключенному договору (контракту) с поставщиком;</w:t>
      </w:r>
    </w:p>
    <w:bookmarkEnd w:id="240"/>
    <w:bookmarkStart w:name="z3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440.02.009 указывается общая стоимость импортируемых (ввозимых) сигарилл на территорию Республики Казахстан согласно заключенному договору (контракту) с поставщиком; </w:t>
      </w:r>
    </w:p>
    <w:bookmarkEnd w:id="241"/>
    <w:bookmarkStart w:name="z3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440.02.010 указывается общая стоимость импортируемого (ввозимого) табака на территорию Республики Казахстан согласно заключенному договору (контракту) с поставщиком.</w:t>
      </w:r>
    </w:p>
    <w:bookmarkEnd w:id="242"/>
    <w:bookmarkStart w:name="z3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"Количество импортированных табачных изделий за отчетный период":</w:t>
      </w:r>
    </w:p>
    <w:bookmarkEnd w:id="243"/>
    <w:bookmarkStart w:name="z3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440.02.011 указывается общее количество импортированных (ввозимых) сигарет с фильтром на территорию Республики Казахстан за отчетный период (показатель данной строки подлежит расшифровке в форме 440.01);</w:t>
      </w:r>
    </w:p>
    <w:bookmarkEnd w:id="244"/>
    <w:bookmarkStart w:name="z3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440.02.011 I указывается количество импортированных (ввозимых) сигарет с фильтром на территорию Республики Казахстан в отчетном периоде из Российской Федерации;</w:t>
      </w:r>
    </w:p>
    <w:bookmarkEnd w:id="245"/>
    <w:bookmarkStart w:name="z3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440.02.011 II указывается количество импортированных (ввозимых) сигарет с фильтром на территорию Республики Казахстан в отчетном периоде из Республики Беларусь;</w:t>
      </w:r>
    </w:p>
    <w:bookmarkEnd w:id="246"/>
    <w:bookmarkStart w:name="z3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440.02.011 III указывается количество импортированных (ввозимых) сигарет с фильтром на территорию Республики Казахстан в отчетном периоде из Республики Армения;</w:t>
      </w:r>
    </w:p>
    <w:bookmarkEnd w:id="247"/>
    <w:bookmarkStart w:name="z3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440.02.011 IV указывается количество импортированных (ввозимых) сигарет с фильтром на территорию Республики Казахстан в отчетном периоде из Кыргызской Республики;</w:t>
      </w:r>
    </w:p>
    <w:bookmarkEnd w:id="248"/>
    <w:bookmarkStart w:name="z3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440.02.011 V указывается количество импортированных (ввозимых) сигарет с фильтром на территорию Республики Казахстан в отчетном периоде из третьих стран;</w:t>
      </w:r>
    </w:p>
    <w:bookmarkEnd w:id="249"/>
    <w:bookmarkStart w:name="z3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440.02.012 указывается общее количество импортированных (ввозимых) сигарет без фильтра, папирос на территорию Республики Казахстан за отчетный период (показатель данной строки подлежит расшифровке в форме 440.01);</w:t>
      </w:r>
    </w:p>
    <w:bookmarkEnd w:id="250"/>
    <w:bookmarkStart w:name="z3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440.02.012 I указывается количество импортированных (ввозимых) сигарет без фильтра, папирос на территорию Республики Казахстан в отчетном периоде из Российской Федерации;</w:t>
      </w:r>
    </w:p>
    <w:bookmarkEnd w:id="251"/>
    <w:bookmarkStart w:name="z3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440.02.012 II указывается количество импортированных (ввозимых) сигарет без фильтра, папирос на территорию Республики Казахстан в отчетном периоде из Республики Беларусь;</w:t>
      </w:r>
    </w:p>
    <w:bookmarkEnd w:id="252"/>
    <w:bookmarkStart w:name="z3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440.02.012 III указывается количество импортированных (ввозимых) сигарет без фильтра, папирос на территорию Республики Казахстан в отчетном периоде из Республики Армения;</w:t>
      </w:r>
    </w:p>
    <w:bookmarkEnd w:id="253"/>
    <w:bookmarkStart w:name="z3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440.02.012 IV указывается количество импортированных (ввозимых) сигарет без фильтра, папирос на территорию Республики Казахстан в отчетном периоде из Кыргызской Республики;</w:t>
      </w:r>
    </w:p>
    <w:bookmarkEnd w:id="254"/>
    <w:bookmarkStart w:name="z3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440.02.012 V указывается количество импортированных (ввозимых) сигарет без фильтра, папирос на территорию Республики Казахстан в отчетном периоде из третьих стран; </w:t>
      </w:r>
    </w:p>
    <w:bookmarkEnd w:id="255"/>
    <w:bookmarkStart w:name="z3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440.02.013 указывается общее количество импортированных (ввозимых) сигар на территорию Республики Казахстан за отчетный период (показатель данной строки подлежит расшифровке в форме 440.01);</w:t>
      </w:r>
    </w:p>
    <w:bookmarkEnd w:id="256"/>
    <w:bookmarkStart w:name="z3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440.02.013 I указывается количество импортированных (ввозимых) сигар на территорию Республики Казахстан в отчетном периоде из Российской Федерации;</w:t>
      </w:r>
    </w:p>
    <w:bookmarkEnd w:id="257"/>
    <w:bookmarkStart w:name="z3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440.02.013 II указывается количество импортированных (ввозимых) сигар на территорию Республики Казахстан в отчетном периоде из Республики Беларусь;</w:t>
      </w:r>
    </w:p>
    <w:bookmarkEnd w:id="258"/>
    <w:bookmarkStart w:name="z3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440.02.013 III указывается количество импортированных (ввозимых) сигар на территорию Республики Казахстан в отчетном периоде из Республики Армения;</w:t>
      </w:r>
    </w:p>
    <w:bookmarkEnd w:id="259"/>
    <w:bookmarkStart w:name="z3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440.02.013 IV указывается количество импортированных (ввозимых) сигар на территорию Республики Казахстан в отчетном периоде из Кыргызской Республики;</w:t>
      </w:r>
    </w:p>
    <w:bookmarkEnd w:id="260"/>
    <w:bookmarkStart w:name="z3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440.02.013 V указывается количество импортированных (ввозимых) сигар на территорию Республики Казахстан в отчетном периоде из третьих стран;</w:t>
      </w:r>
    </w:p>
    <w:bookmarkEnd w:id="261"/>
    <w:bookmarkStart w:name="z3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440.02.014 указывается общее количество импортированных (ввозимых) сигарилл на территорию Республики Казахстан за отчетный период (показатель данной строки подлежит расшифровке в форме 440.01);</w:t>
      </w:r>
    </w:p>
    <w:bookmarkEnd w:id="262"/>
    <w:bookmarkStart w:name="z3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440.02.014 I указывается количество импортированных (ввозимых) сигарилл на территорию Республики Казахстан в отчетном периоде из Российской Федерации;</w:t>
      </w:r>
    </w:p>
    <w:bookmarkEnd w:id="263"/>
    <w:bookmarkStart w:name="z3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440.02.014 II указывается количество импортированных (ввозимых) сигарилл на территорию Республики Казахстан в отчетном периоде из Республики Беларусь;</w:t>
      </w:r>
    </w:p>
    <w:bookmarkEnd w:id="264"/>
    <w:bookmarkStart w:name="z3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440.02.014 III указывается количество импортированных (ввозимых) сигарилл на территорию Республики Казахстан в отчетном периоде из Республики Армения;</w:t>
      </w:r>
    </w:p>
    <w:bookmarkEnd w:id="265"/>
    <w:bookmarkStart w:name="z3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440.02.014 IV указывается количество импортированных (ввозимых) сигарилл на территорию Республики Казахстан в отчетном периоде из Кыргызской Республики;</w:t>
      </w:r>
    </w:p>
    <w:bookmarkEnd w:id="266"/>
    <w:bookmarkStart w:name="z3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440.02.014 V указывается количество импортированных (ввозимых) сигарилл на территорию Республики Казахстан в отчетном периоде из третьих стран;</w:t>
      </w:r>
    </w:p>
    <w:bookmarkEnd w:id="267"/>
    <w:bookmarkStart w:name="z3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строке 440.02.015 указывается общее количество импортированного (ввозимого) табака на территорию Республики Казахстан за отчетный период (показатель данной строки подлежит расшифровке в форме 440.01); </w:t>
      </w:r>
    </w:p>
    <w:bookmarkEnd w:id="268"/>
    <w:bookmarkStart w:name="z3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440.02.015 I указывается количество импортированного (ввозимого) табака на территорию Республики Казахстан в отчетном периоде из Российской Федерации;</w:t>
      </w:r>
    </w:p>
    <w:bookmarkEnd w:id="269"/>
    <w:bookmarkStart w:name="z3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440.02.015 II указывается количество импортированного (ввозимого) табака на территорию Республики Казахстан в отчетном периоде из Республики Беларусь;</w:t>
      </w:r>
    </w:p>
    <w:bookmarkEnd w:id="270"/>
    <w:bookmarkStart w:name="z3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440.02.015 III указывается количество импортированного (ввозимого) табака на территорию Республики Казахстан в отчетном периоде из Республики Армения;</w:t>
      </w:r>
    </w:p>
    <w:bookmarkEnd w:id="271"/>
    <w:bookmarkStart w:name="z3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440.02.015 IV указывается количество импортированного (ввозимого) табака на территорию Республики Казахстан в отчетном периоде из Кыргызской Республики;</w:t>
      </w:r>
    </w:p>
    <w:bookmarkEnd w:id="272"/>
    <w:bookmarkStart w:name="z3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440.02.015 V указывается количество импортированного (ввозимого) табака на территорию Республики Казахстан в отчетном периоде из третьих стран.</w:t>
      </w:r>
    </w:p>
    <w:bookmarkEnd w:id="273"/>
    <w:bookmarkStart w:name="z3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"Стоимость импортированных табачных изделий за отчетный период":</w:t>
      </w:r>
    </w:p>
    <w:bookmarkEnd w:id="274"/>
    <w:bookmarkStart w:name="z3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440.02.016 указывается стоимость импортированных (ввозимых) сигарет с фильтром на территорию Республики Казахстан за отчетный период;</w:t>
      </w:r>
    </w:p>
    <w:bookmarkEnd w:id="275"/>
    <w:bookmarkStart w:name="z3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440.02.017 указывается стоимость импортированных (ввозимых) сигарет без фильтра, папирос на территорию Республики Казахстан за отчетный период;</w:t>
      </w:r>
    </w:p>
    <w:bookmarkEnd w:id="276"/>
    <w:bookmarkStart w:name="z3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440.02.018 указывается стоимость импортированных (ввозимых) сигар на территорию Республики Казахстан за отчетный период;</w:t>
      </w:r>
    </w:p>
    <w:bookmarkEnd w:id="277"/>
    <w:bookmarkStart w:name="z3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440.02.019 указывается стоимость импортированных (ввозимых) сигарилл на территорию Республики Казахстан за отчетный период;</w:t>
      </w:r>
    </w:p>
    <w:bookmarkEnd w:id="278"/>
    <w:bookmarkStart w:name="z3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440.02.020 указывается стоимость импортированного (ввозимого) табака на территорию Республики Казахстан за отчетный период.</w:t>
      </w:r>
    </w:p>
    <w:bookmarkEnd w:id="279"/>
    <w:bookmarkStart w:name="z38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приложения 3 к декларации (форма 440.03) – "Сведения о поставках табачных изделий на экспорт"</w:t>
      </w:r>
    </w:p>
    <w:bookmarkEnd w:id="280"/>
    <w:bookmarkStart w:name="z3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Форма 440.03 предназначена для отражения информации об экспорте (вывозе) табачных изделий за пределы территории Республики Казахстан лицами, осуществляющими оптовую реализацию табачных изделий.</w:t>
      </w:r>
    </w:p>
    <w:bookmarkEnd w:id="281"/>
    <w:bookmarkStart w:name="z3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"Общая информация о декларанте" декларант указывает следующие данные:</w:t>
      </w:r>
    </w:p>
    <w:bookmarkEnd w:id="282"/>
    <w:bookmarkStart w:name="z3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bookmarkEnd w:id="283"/>
    <w:bookmarkStart w:name="z3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 (указывается арабскими цифрами, если номер месяца имеет менее двух символов, то он указывается в правой ячейке);</w:t>
      </w:r>
    </w:p>
    <w:bookmarkEnd w:id="284"/>
    <w:bookmarkStart w:name="z3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ТН ВЭД (указываются коды товаров в соответствии с единой Товарной номенклатурой внешнеэкономической деятельности Евразийского экономического сообщества);</w:t>
      </w:r>
    </w:p>
    <w:bookmarkEnd w:id="285"/>
    <w:bookmarkStart w:name="z3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таможенной декларации, в соответствии с которой табачные изделия экспортированы, за исключением в Российскую Федерацию, Республики Беларусь, Республики Армения и Кыргызской Республики;</w:t>
      </w:r>
    </w:p>
    <w:bookmarkEnd w:id="286"/>
    <w:bookmarkStart w:name="z3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(контракт) по экспорту (вывозу) (указываются номер и дата заключения договора (контракта) с получателем).</w:t>
      </w:r>
    </w:p>
    <w:bookmarkEnd w:id="287"/>
    <w:bookmarkStart w:name="z3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"Объем экспорта табачных изделий":</w:t>
      </w:r>
    </w:p>
    <w:bookmarkEnd w:id="288"/>
    <w:bookmarkStart w:name="z3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440.03.001 указывается количество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</w:p>
    <w:bookmarkEnd w:id="289"/>
    <w:bookmarkStart w:name="z3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440.03.002 указывается количество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</w:p>
    <w:bookmarkEnd w:id="290"/>
    <w:bookmarkStart w:name="z3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440.03.003 указывается количество экспортируемых (вывозимых) сигар за пределы территории Республики Казахстан согласно заключенному договору (контракту) на поставку;</w:t>
      </w:r>
    </w:p>
    <w:bookmarkEnd w:id="291"/>
    <w:bookmarkStart w:name="z3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440.03.004 указывается количество экспортируемых (вывозимых) сигарилл за пределы территории Республики Казахстан согласно заключенному договору (контракту) на поставку;</w:t>
      </w:r>
    </w:p>
    <w:bookmarkEnd w:id="292"/>
    <w:bookmarkStart w:name="z3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440.03.005 указывается количество экспортируемого (вывозимого) табака за пределы территории Республики Казахстан согласно заключенному договору (контракту) на поставку.</w:t>
      </w:r>
    </w:p>
    <w:bookmarkEnd w:id="293"/>
    <w:bookmarkStart w:name="z3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"Общая стоимость поставки на экспорт":</w:t>
      </w:r>
    </w:p>
    <w:bookmarkEnd w:id="294"/>
    <w:bookmarkStart w:name="z3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440.03.006 указывается общая стоимость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</w:p>
    <w:bookmarkEnd w:id="295"/>
    <w:bookmarkStart w:name="z3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440.03.007 указывается общая стоимость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</w:p>
    <w:bookmarkEnd w:id="296"/>
    <w:bookmarkStart w:name="z4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440.03.008 указывается общая стоимость экспортируемых (вывозимых) сигар за пределы территории Республики Казахстан согласно заключенному договору (контракту) на поставку;</w:t>
      </w:r>
    </w:p>
    <w:bookmarkEnd w:id="297"/>
    <w:bookmarkStart w:name="z4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440.03.009 указывается общая стоимость экспортируемых (вывозимых) сигарилл за пределы территории Республики Казахстан согласно заключенному договору (контракту) на поставку; </w:t>
      </w:r>
    </w:p>
    <w:bookmarkEnd w:id="298"/>
    <w:bookmarkStart w:name="z4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440.03.010 указывается общая стоимость экспортируемого (вывозимого) табака за пределы территории Республики Казахстан согласно заключенному договору (контракту) на поставку.</w:t>
      </w:r>
    </w:p>
    <w:bookmarkEnd w:id="299"/>
    <w:bookmarkStart w:name="z4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"Количество экспортированных табачных изделий за отчетный период":</w:t>
      </w:r>
    </w:p>
    <w:bookmarkEnd w:id="300"/>
    <w:bookmarkStart w:name="z4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440.03.011 указывается общее количество экспортированных (вывозимых) сигарет с фильтром за пределы территории Республики Казахстан за отчетный период (показатель данной строки подлежит расшифровке в форме 440.01);</w:t>
      </w:r>
    </w:p>
    <w:bookmarkEnd w:id="301"/>
    <w:bookmarkStart w:name="z4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440.03.011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</w:p>
    <w:bookmarkEnd w:id="302"/>
    <w:bookmarkStart w:name="z4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440.03.011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</w:p>
    <w:bookmarkEnd w:id="303"/>
    <w:bookmarkStart w:name="z4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440.03.011 III указывается количество экспортированных (вывозимых) сигарет с фильтром за пределы территории Республики Казахстан в отчетном периоде в Республику Армения;</w:t>
      </w:r>
    </w:p>
    <w:bookmarkEnd w:id="304"/>
    <w:bookmarkStart w:name="z4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440.03.011 IV указывается количество экспортированных (вывозимых) сигарет с фильтром за пределы территории Республики Казахстан в отчетном периоде в Кыргызскую Республику;</w:t>
      </w:r>
    </w:p>
    <w:bookmarkEnd w:id="305"/>
    <w:bookmarkStart w:name="z4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440.03.011 V указывается количество экспортированных (вывозимых) сигарет с фильтром за пределы территории Республики Казахстан в отчетном периоде в третьи страны;</w:t>
      </w:r>
    </w:p>
    <w:bookmarkEnd w:id="306"/>
    <w:bookmarkStart w:name="z4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440.03.012 указывается общее количество экспортированных (вывозимых) сигарет без фильтра, папирос за пределы территории Республики Казахстан за отчетный период (показатель данной строки подлежит расшифровке в форме 440.01);</w:t>
      </w:r>
    </w:p>
    <w:bookmarkEnd w:id="307"/>
    <w:bookmarkStart w:name="z4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440.03.012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</w:p>
    <w:bookmarkEnd w:id="308"/>
    <w:bookmarkStart w:name="z4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440.03.012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</w:p>
    <w:bookmarkEnd w:id="309"/>
    <w:bookmarkStart w:name="z4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440.03.012 III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Армения;</w:t>
      </w:r>
    </w:p>
    <w:bookmarkEnd w:id="310"/>
    <w:bookmarkStart w:name="z4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440.03.012 IV указывается количество экспортированных (вывозимых) сигарет без фильтра, папирос за пределы территории Республики Казахстан в отчетном периоде в Кыргызскую Республику;</w:t>
      </w:r>
    </w:p>
    <w:bookmarkEnd w:id="311"/>
    <w:bookmarkStart w:name="z4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440.03.012 V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 </w:t>
      </w:r>
    </w:p>
    <w:bookmarkEnd w:id="312"/>
    <w:bookmarkStart w:name="z4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440.03.013 указывается общее количество экспортированных (вывозимых) сигар за пределы территории Республики Казахстан за отчетный период (показатель данной строки подлежит расшифровке в форме 440.01);</w:t>
      </w:r>
    </w:p>
    <w:bookmarkEnd w:id="313"/>
    <w:bookmarkStart w:name="z4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440.03.013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</w:p>
    <w:bookmarkEnd w:id="314"/>
    <w:bookmarkStart w:name="z4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440.03.013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</w:p>
    <w:bookmarkEnd w:id="315"/>
    <w:bookmarkStart w:name="z4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440.03.013 III указывается количество экспортированных (вывозимых) сигар за пределы территории Республики Казахстан в отчетном периоде в Республику Армения;</w:t>
      </w:r>
    </w:p>
    <w:bookmarkEnd w:id="316"/>
    <w:bookmarkStart w:name="z4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440.03.013 IV указывается количество экспортированных (вывозимых) сигар за пределы территории Республики Казахстан в отчетном периоде в Кыргызскую Республику;</w:t>
      </w:r>
    </w:p>
    <w:bookmarkEnd w:id="317"/>
    <w:bookmarkStart w:name="z4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440.03.013 V указывается количество экспортированных (вывозимых) сигар за пределы территории Республики Казахстан в отчетном периоде в третьи страны;</w:t>
      </w:r>
    </w:p>
    <w:bookmarkEnd w:id="318"/>
    <w:bookmarkStart w:name="z4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440.03.014 указывается общее количество экспортированных (вывозимых) сигарилл за пределы территории Республики Казахстан за отчетный период (показатель данной строки подлежит расшифровке в форме 440.01);</w:t>
      </w:r>
    </w:p>
    <w:bookmarkEnd w:id="319"/>
    <w:bookmarkStart w:name="z4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440.03.014 I указывается количество экспортированных (вывозимых) сигарилл за пределы территории Республики Казахстан в отчетном периоде в Российскую Федерацию;</w:t>
      </w:r>
    </w:p>
    <w:bookmarkEnd w:id="320"/>
    <w:bookmarkStart w:name="z4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440.03.014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</w:p>
    <w:bookmarkEnd w:id="321"/>
    <w:bookmarkStart w:name="z4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440.03.014 III указывается количество экспортированных (вывозимых) сигарилл за пределы территории Республики Казахстан в отчетном периоде в Республику Армения;</w:t>
      </w:r>
    </w:p>
    <w:bookmarkEnd w:id="322"/>
    <w:bookmarkStart w:name="z4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440.03.014 IV указывается количество экспортированных (вывозимых) сигарилл за пределы территории Республики Казахстан в отчетном периоде в Кыргызскую Республику;</w:t>
      </w:r>
    </w:p>
    <w:bookmarkEnd w:id="323"/>
    <w:bookmarkStart w:name="z4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440.03.014 V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</w:p>
    <w:bookmarkEnd w:id="324"/>
    <w:bookmarkStart w:name="z4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строке 440.03.015 указывается общее количество экспортируемого (вывозимого) табака за пределы территории Республики Казахстан за отчетный период (показатель данной строки подлежит расшифровке в форме 440.01); </w:t>
      </w:r>
    </w:p>
    <w:bookmarkEnd w:id="325"/>
    <w:bookmarkStart w:name="z4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440.03.015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</w:p>
    <w:bookmarkEnd w:id="326"/>
    <w:bookmarkStart w:name="z4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440.03.015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</w:p>
    <w:bookmarkEnd w:id="327"/>
    <w:bookmarkStart w:name="z4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440.03.015 III указывается количество экспортируемого (вывозимого) табака за пределы территории Республики Казахстан в отчетном периоде в Республику Армения;</w:t>
      </w:r>
    </w:p>
    <w:bookmarkEnd w:id="328"/>
    <w:bookmarkStart w:name="z4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440.03.015 IV указывается количество экспортируемого (вывозимого) табака за пределы территории Республики Казахстан в отчетном периоде в Кыргызскую Республику;</w:t>
      </w:r>
    </w:p>
    <w:bookmarkEnd w:id="329"/>
    <w:bookmarkStart w:name="z4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440.03.015 V указывается количество экспортируемого (вывозимого) табака за пределы территории Республики Казахстан в отчетном периоде в третьи страны.</w:t>
      </w:r>
    </w:p>
    <w:bookmarkEnd w:id="330"/>
    <w:bookmarkStart w:name="z4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"Стоимость экспортированных табачных изделий за отчетный период":</w:t>
      </w:r>
    </w:p>
    <w:bookmarkEnd w:id="331"/>
    <w:bookmarkStart w:name="z4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440.03.016 указывается стоимость экспортированных (вывозимых) сигарет с фильтром за пределы территории Республики Казахстан за отчетный период;</w:t>
      </w:r>
    </w:p>
    <w:bookmarkEnd w:id="332"/>
    <w:bookmarkStart w:name="z4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440.03.017 указывается стоимость экспортированных (вывозимых) сигарет без фильтра, папирос за пределы территории Республики Казахстан за отчетный период;</w:t>
      </w:r>
    </w:p>
    <w:bookmarkEnd w:id="333"/>
    <w:bookmarkStart w:name="z4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440.03.018 указывается стоимость экспортированных (вывозимых) сигар за пределы территории Республики Казахстан за отчетный период;</w:t>
      </w:r>
    </w:p>
    <w:bookmarkEnd w:id="334"/>
    <w:bookmarkStart w:name="z4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440.03.019 указывается стоимость экспортированных (вывозимых) сигарилл за пределы территории Республики Казахстан за отчетный период;</w:t>
      </w:r>
    </w:p>
    <w:bookmarkEnd w:id="335"/>
    <w:bookmarkStart w:name="z4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440.03.020 указывается стоимость экспортированного (вывозимого) табака за пределы территории Республики Казахстан за отчетный период. </w:t>
      </w:r>
    </w:p>
    <w:bookmarkEnd w:id="3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