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6010" w14:textId="2876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 национальной экономики и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сентября 2019 года № 356. Зарегистрирован в Министерстве юстиции Республики Казахстан 3 октября 2019 года № 19435.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 национальной экономики и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356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 национальной экономики и сельского хозяйства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№ 11051, опубликован 4 июня 2015 года в информационно-правовой системе "Әділет"):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утвержденного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 и городов областного значения, акимами городов районного значения, поселков, сел, сельских округов (далее – услугодатель).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Государственная корпорация);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стандарта государственных услуг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11052, опубликован 4 июня 2015 года в информационно-правовой системе "Әділет"):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стандарт государственной услуги "Выдача окончательного решения на перевод сельскохозяйственных угодий из одного вида в другой"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утвержденном указанным приказом: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окончательного решения на перевод сельскохозяйственных угодий из одного вида в другой";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окончательного решения на перевод сельскохозяйственных угодий из одного вида в другой" (далее – государственная услуга).";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окончательного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другой";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окончательного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другой".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стандарта государственных услуг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11050, опубликован 4 июня 2015 года в информационно-правовой системе "Әділет") внести следующие изменения: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стандарт государственной услуги "Определение кадастровой (оценочной) стоимости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 исключить;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приказом: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 и городов областного значения (далее – услугодатель).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Государственную корпорацию "Правительство для граждан" (далее – Государственная корпорация).";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 и городов областного значения (далее – услугодатель).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Государственная корпорация);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 и городов областного значения, акимами городов районного значения, поселков, сел, сельских округов (далее – услугодатель).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- Государственная корпорация);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 (далее – услугодатель).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- Государственная корпорация);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№ 13652, опубликован 13 мая 2016 года в информационно-правовой системе "Әділет"):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утвержденном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значения, акимами поселков, сел, сельских округов (далее – услугодатель).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Государственная корпорация).".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15846, опубликован 4 декабря 2017 года в Эталонном контрольном банке нормативных правовых актов Республики Казахстан):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утвержденном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 (далее – услугодатель).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− Государственная корпорация).";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утвержденном указанным приказом: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 (далее – услугодатель).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корпорация).".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18243, опубликован 4 февраля 2019 года в Эталонном контрольном банке нормативных правовых актов Республики Казахстан):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землепользование", утвержденном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значения, аким поселка, села, сельского округа (далее – услугодатель).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услугодателя.";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рассрочку", утвержденном указанным приказом: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 (далее – услугодатель).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услугодателя.";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участка", утвержденном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 (далее – услугодатель).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услугодателя.";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участка", утвержденном указанным приказом: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 (далее – услугодатель).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услугодателя.";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участка", утвержденном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значения, аким поселка, села, сельского округа (далее – услугодатель).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услугодателя.".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 министерств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 собственность государством"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определения кадастровой (оценочной) стоимости земельного участка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соответствии с заявлением гражданина (ки) ____________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физического лица или наименование юридического лица)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оценкой земельного участка: _________________________________________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(указание цели)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участка: _____________________________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участка: _____________________________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земельного участка:________________________________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кадастровой (оценочной) стоимости земельного участка (права землепользования)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1466"/>
        <w:gridCol w:w="1990"/>
        <w:gridCol w:w="680"/>
        <w:gridCol w:w="2425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(для земель населенных пунктов), виды угодий, типы почв (для земель сельскохозяйственного использование)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гектар, квадратный метр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землю, тенге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Кадастровая (оценочная) стоимость, тысячи тенге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Кадастровая (оценочная) стоимость земельного участка (права землепользования) составляет: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прописью)  Кадастровая (оценочная) стоимость земельного участка определена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организации, ведущей земельный кадастр)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20___года _______________________________________________________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(подпись, фамилия, имя, отчество (при его наличии) руководителя)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уполномоченного органа по земельным отношениям)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 ___года ______________________________________________________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(фамилия, имя, отчество (при его наличии) руководителя)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