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d195" w14:textId="0bfd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исполняющего обязанности Министра энергетики Республики Казахстан от 23 сентября 2019 года № 313 "О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октября 2019 года № 323. Зарегистрирован в Министерстве юстиции Республики Казахстан 2 октября 2019 года № 19432. Утратил силу приказом Министра энергетики Республики Казахстан от 25 октября 2019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25.10.2019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октября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ноября 2019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23 сентября 2019 года № 313 "О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19404, опубликован 24 сентября 2019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