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e226" w14:textId="9a2e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17 сентября 2019 года № 254. Зарегистрирован в Министерстве юстиции Республики Казахстан 18 сентября 2019 года № 19395. Утратил силу приказом Министра культуры и спорта Республики Казахстан от 29 мая 2020 года № 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правовых актов за № 11276, опубликован 26 июня 2015 года в информационно-правовой системе "Әділет")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"Аккредитация республиканских и региональных спортивных федераций",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cтандарт государственной услуги "Аккредитация местных спортивных федераций",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"Выплата пожизненного ежемесячного материального обеспечения спортсменам и тренерам",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"Присвоение спортивных званий: "Заслуженный мастер спорта Республики Казахстан", "мастер спорта международного класса Республики Казахстан", "мастер спорта Республики Казахстан", "Заслуженный тренер Республики Казахстан" и квалификационных категорий: тренер высшего уровня квалификации высшей категории, тренер среднего уровня квалификации высшей категории, методист высшего уровня квалификации высшей категории, методист среднего уровня квалификации высшей категории, инструктор-спортсмен высшего уровня квалификации высшей категории, национальный спортивный судья высшей категории, национальный спортивный судья",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 государственной услуги "Присвоение статусов "специализированная" спортивным школам и "специализированное" отделениям спортивных школ",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стандарт государственной услуги "Компенсационная выплата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стандарт государственной услуги "Выдача жилища чемпионам и призерам Олимпийских, Паралимпийских и Сурдлимпийских игр",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стандарт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стандарт государственной услуги "Прием документов в детско-юношеские спортивные школы, спортивные школы для инвалидов",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стандарт государственной услуги "Прием документов на подготовку, переподготовку, повышение квалификации кадров в области физической культуры и спорта",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стандарт государственной услуги "Признание видов спорта, спортивных дисциплин", согласно приложению 13 к настоящему приказу.";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"Выплата пожизненного ежемесячного материального обеспечения спортсменам и тренерам", утвержденном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обжаловании решений, действий (бездействий) сотрудников услугодателя жалоба направляется руководству услугодателя по адресу, указанному на интернет-ресурсе услугодателя: www.sport.gov.kz в разделе "Государственные услуги", либо руководству Министерства по адресу: г. Нур-Султан, Есильский район, проспект Мәңгілік Ел, дом 8, здание "Дом министерств", подъезд № 15, кабинет 263, контактные телефоны: 8 (7172) 740429, 740454.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 законодательством, либо нарочно через канцелярию услугодателя, Министерства или в виде видеообращения через Государственную корпорацию, а также посредством портала.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 регистрации) в канцелярии услугодателя или Министерства.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документа, с указанием фамилии, имени, отчества (при наличии), лица, принявшего жалобу.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отчество (при наличии), индивидуальный идентификационный номер (при наличии), почтовый адрес и подпись.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Государственной корпорации, жалоба направляется на имя руководства филиала, отдела Государственной корпорации по адресам и телефонам, указанным на интернет-ресурсе: www.gov4c.kz.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5 (пяти) рабочих дней со дня ее регистрации.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или посредством портала либо выдается нарочно в канцелярии услугодателя, Министерства или Государственной корпорации.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услугодателя, Государственной корпорации услугополучатель получает по телефону Единого контакт-центра: 1414, 8 800 080 7777 либо на портале.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 услугополучателю из "личного кабинета"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обращается с жалобой в суд в установленном законодательством Республики Казахстан порядке или в уполномоченный орган по оценке и контролю за качеством оказания государственных услуг.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званий: "Заслуженный мастер спорта Республики Казахстан", "мастер спорта международного класса Республики Казахстан", "мастер спорта Республики Казахстан", "Заслуженный тренер Республики Казахстан" и квалификационных категорий: тренер высшего уровня квалификации высшей категории, тренер среднего уровня квалификации высшей категории, методист высшего уровня квалификации высшей категории, методист среднего уровня квалификации высшей категории, инструктор-спортсмен высшего уровня квалификации высшей категории, национальный спортивный судья высшей категории, национальный спортивный судья", утвержденном указанным приказом: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обжаловании решений, действий (бездействий) сотрудников услугодателя жалоба направляется руководству услугодателя по адресу, указанному на интернет-ресурсе услугодателя: www.sport.gov.kz в разделе "Государственные услуги", либо руководству Министерства по адресу: г. Нур-Султан, Есильский район, проспект Мәңгілік Ел, дом 8, здание "Дом министерств", подъезд № 15, кабинет 263, контактные телефоны: 8 (7172) 740429, 740454.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 законодательством, либо нарочно через канцелярию услугодателя, Министерства или в виде видеообращения через Государственную корпорацию, а также посредством портала.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 регистрации) в канцелярии услугодателя или Министерства.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документа, с указанием фамилии, имени, отчества (при наличии), лица, принявшего жалобу.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отчество (при наличии), индивидуальный идентификационный номер (при наличии), почтовый адрес и подпись.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Государственной корпорации, жалоба направляется на имя руководства филиала, отдела Государственной корпорации по адресам и телефонам, указанным на интернет-ресурсе: www.gov4c.kz.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5 (пяти) рабочих дней со дня ее регистрации.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или посредством портала либо выдается нарочно в канцелярии услугодателя, Министерства или Государственной корпорации.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услугодателя, Государственной корпорации услугополучатель получает по телефону Единого контакт-центра: 1414, 8 800 080 7777 либо на портале.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 услугополучателю из "личного кабинета"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обращается с жалобой в суд в установленном законодательством Республики Казахстан порядке или в уполномоченный орган по оценке и контролю за качеством оказания государственных услуг.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детей", утвержденном указанным приказом: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обжаловании решений, действий (бездействий) сотрудников услугодателя по вопросам порядка оказания государственной услуги: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РСШИКОР жалоба направляется руководству услугодателя по адресам, указанным на интернет-ресурсе Комитета по делам спорта и физической культуры Министерства: www.sport.gov.kz в разделе "Государственные услуги" либо руководству Комитета по делам спорта и физической культуры Министерства, по адресу: г. Нур-Султан, Есильский район, проспект Мәңгілік ел, дом 8, здание "Дом министерств", подъезд № 15, кабинет 641, контактные телефоны: 8 (7172) 741262, 741194;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ОШИОСД жалоба направляется руководству услугодателя, либо руководству соответствующего местного исполнительного органа области, города республиканского значения, столицы в области физической культуры и спорта (далее - местный исполнительный орган) по адресам, указанным на интернет-ресурсе Комитета по делам спорта и физической культуры Министерства: www.sport.gov.kz в разделе "Государственные услуги".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в письменной форме по почте или в электронном виде в случаях, предусмотренных действующим законодательством Республики Казахстан, либо нарочно через канцелярию услугодателя, Комитета по делам спорта и физической культуры Министерства, соответствующего местного исполнительного органа или в виде видеообращения через Некоммерческое акционерное общество "Государственная корпорация "Правительство для граждан" (далее – Государственная корпорация), а также посредством веб-портала "электронного правительства" www.egov.kz (далее – портал).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 регистрации) в канцелярии услугодателя, Комитета по делам спорта и физической культуры Министерства или соответствующего местного исполнительного органа.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документа, с указанием фамилии, имени, отчества (при наличии), лица, принявшего жалобу.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отчество (при наличии), индивидуальный идентификационный номер (при наличии), почтовый адрес и подпись.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Комитета по делам спорта и физической культуры Министерства или соответствующего местного исполнительного органа подлежит рассмотрению в течение 5 (пяти) рабочих дней со дня ее регистрации.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или посредством портала либо выдается нарочно в канцелярии услугодателя, Комитета по делам спорта и физической культуры Министерства, соответствующего местного исполнительного органа.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 услугополучателю из "личного кабинета"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обращается с жалобой в суд в установленном законодательством Республики Казахстан порядке или в уполномоченный орган по оценке и контролю за качеством оказания государственных услуг.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2019 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2015 года № 139</w:t>
            </w:r>
          </w:p>
        </w:tc>
      </w:tr>
    </w:tbl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"Признание видов спорта, спортивных дисциплин"</w:t>
      </w:r>
    </w:p>
    <w:bookmarkEnd w:id="62"/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"Признание видов спорта, спортивных дисциплин" (далее – государственная услуга).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культуры и спорта Республики Казахстан (далее – Министерство). 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делам спорта и физической культуры Министерства (далее – услугодатель).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67"/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 в течение 10 (десяти) рабочих дней;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услугодателю – 20 (двадцать) минут;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– 30 (тридцать) минут.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копия приказа о признании видов спорта, спортивных дисциплин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лицам (далее – услугополучатель) бесплатно.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и выдача результата оказания государственной услуги осуществляется в порядке очереди, без предварительной записи и ускоренного обслуживания с 09:00 до 17:30 часов с перерывом на обед с 13:00 до 14:30 часов. 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представителя):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развитии заявляемого вида спорта, спортивной дисциплины в Республике Казахстан и мире, содержащая краткое описание, время и место возникновения, наличие международных спортивных федераций, количество проведенных соревнований, охват занимающихся в Республике Казахстан, роль в развитии физических и интеллектуальных способностей человека, совершенствовании его двигательной активности и формировании здорового образа жизни;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программа и методика обучения заявляемому виду спорта, спортивной дисциплине, содержащая краткое описание использования спортивного инвентаря (без учета защитных средств) и оборудования (при наличии);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видео (фото) материалы хода спортивного соревнования, отражающие состязательный процесс, участие спортсменов;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проект правил соревнований заявляемого вида спорта, спортивной дисциплины или копия правил соревнований заявляемого вида спорта, спортивной дисциплины, соответствующей международной спортивной федерации. 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отметка на копии заявления о регистрации в канцелярии услугодателя с указанием даты и времени приема документов.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действия, услугодатель отказывает в приеме заявления.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признания видов спорта, спортивных дисциплин и формирования реестра видов спорта, утвержденных приказом исполняющего обязанности Министра культуры и спорта Республики Казахстан от 28 октября 2014 года № 55, зарегистрированным в Реестре государственной регистрации нормативных правовых актов за № 9912. </w:t>
      </w:r>
    </w:p>
    <w:bookmarkEnd w:id="89"/>
    <w:bookmarkStart w:name="z10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государственной услуги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обжаловании решений, действий (бездействий) сотрудников услугодателя жалоба направляется руководству услугодателя по адресу, указанному на интернет-ресурсе услугодателя: www.sport.gov.kz в разделе "Государственные услуги", либо руководству Министерства по адресу: г. Нур-Султан, Есильский район, проспект Мәңгілік ел, дом 8, здание "Дом министерств", подъезд № 15, кабинет 263, контактные телефоны: 8 (7172) 740429, 740454.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 законодательством, либо нарочно через канцелярию услугодателя, Министерства или в виде видеообращения через Государственную корпорацию, а также посредством веб-портала "электронного правительства" www.egov.kz (далее – портал).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 регистрации) в канцелярии услугодателя или Министерства.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документа, с указанием фамилии, имени, отчества (при наличии), лица, принявшего жалобу. 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отчество (при наличии), индивидуальный идентификационный номер (при наличии), почтовый адрес и подпись, а юридического лица, его наименование, почтовый адрес, бизнес-идентификационный номер, исходящий номер и дата.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5 (пяти) рабочих дней со дня ее регистрации.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или посредством портала либо выдается нарочно в канцелярии услугодателя или Министерства.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 услугополучателю из "личного кабинета"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несогласия с результатами оказанной государственной услуги услугополучатель обращается с жалобой в суд в установленном законодательством Республики Казахстан порядке или в уполномоченный орган по оценке и контролю за качеством оказания государственных услуг. 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99"/>
    <w:bookmarkStart w:name="z11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услугодателя: www.sport.gov.kz в разделе "Государственные услуги".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оказания государственной услуги по телефону услугодателя: 8 (7172) 741264, 741161 либо по телефону Единого контакт-центра: 1414, 8 800 080 7777.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