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fc86c" w14:textId="5afc8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Правления Национального Банка Республики Казахстан от 30 апреля 2015 года № 71 "Об утверждении стандартов государственных услуг Национального Банка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13 сентября 2019 года № 160. Зарегистрировано в Министерстве юстиции Республики Казахстан 18 сентября 2019 года № 19393. Утратило силу постановлением Правления Национального Банка Республики Казахстан от 18 мая 2020 года № 71 (вводится в действие по истечении двадцати одного календарного дня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Национального Банка РК от 18.05.2020 </w:t>
      </w:r>
      <w:r>
        <w:rPr>
          <w:rFonts w:ascii="Times New Roman"/>
          <w:b w:val="false"/>
          <w:i w:val="false"/>
          <w:color w:val="ff0000"/>
          <w:sz w:val="28"/>
        </w:rPr>
        <w:t>№ 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совершенствования нормативных правовых актов Республики Казахстан Правление Национального Банка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30 апреля 2015 года № 71 "Об утверждении стандартов государственных услуг Национального Банка Республики Казахстан" (зарегистрированное в Реестре государственной регистрации нормативных правовых актов под № 11534, опубликованное 15 июля 2015 года в информационно-правовой системе "Әділет")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постановлениями Правления Агентства РК по регулированию и развитию финансового рынка от 30.03.2020 </w:t>
      </w:r>
      <w:r>
        <w:rPr>
          <w:rFonts w:ascii="Times New Roman"/>
          <w:b w:val="false"/>
          <w:i w:val="false"/>
          <w:color w:val="000000"/>
          <w:sz w:val="28"/>
        </w:rPr>
        <w:t>№ 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30.03.2020 </w:t>
      </w:r>
      <w:r>
        <w:rPr>
          <w:rFonts w:ascii="Times New Roman"/>
          <w:b w:val="false"/>
          <w:i w:val="false"/>
          <w:color w:val="00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рисков (Избасаров А.О.) в установленном законодательством Республики Казахстан порядке обеспечить:</w:t>
      </w:r>
    </w:p>
    <w:bookmarkEnd w:id="2"/>
    <w:bookmarkStart w:name="z5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(Сарсенова Н.В.) государственную регистрацию настоящего постановления в Министерстве юстиции Республики Казахстан;</w:t>
      </w:r>
    </w:p>
    <w:bookmarkEnd w:id="3"/>
    <w:bookmarkStart w:name="z5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5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официальном интернет-ресурсе Национального Банка Республики Казахстан после его официального опубликования;</w:t>
      </w:r>
    </w:p>
    <w:bookmarkEnd w:id="5"/>
    <w:bookmarkStart w:name="z5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мероприятий, предусмотренных подпунктами 2), 3) настоящего пункта и пунктом 3 настоящего постановления.</w:t>
      </w:r>
    </w:p>
    <w:bookmarkEnd w:id="6"/>
    <w:bookmarkStart w:name="z5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внешних коммуникаций-пресс-службе Национального Банка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издания.</w:t>
      </w:r>
    </w:p>
    <w:bookmarkEnd w:id="7"/>
    <w:bookmarkStart w:name="z5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Председателя Национального Банка Республики Казахстан Смолякова О.А.</w:t>
      </w:r>
    </w:p>
    <w:bookmarkEnd w:id="8"/>
    <w:bookmarkStart w:name="z5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Национального Банка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