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0dfc2" w14:textId="520df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предельной цены сжиженного нефтяного газа, реализуемого в рамках плана поставки сжиженного нефтяного газа на внутренний рынок Республики Казахстан вне электронных торговых площадок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13 сентября 2019 года № 306. Зарегистрирован в Министерстве юстиции Республики Казахстан 17 сентября 2019 года № 19385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9 января 2012 года "О газе и газоснабжении"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предельную цену сжиженного нефтяного газа, реализуемого в рамках плана поставки сжиженного нефтяного газа на внутренний рынок Республики Казахстан вне электронных торговых площадок, на период с 1 октября по 31 декабря 2019 года в размере 38 701,67 тенге (тридцать восемь тысяч семьсот одна тенге шестьдесят семь тиын) за тонну без учета налога на добавленную стоимость.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газа и нефтегазохимии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