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fb3" w14:textId="13a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февраля 2010 года № 40 "Об утверждении перечня профессий и специальностей, получение которых в формах заочного и вечернего обучения 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сентября 2019 года № 398. Зарегистрирован в Министерстве юстиции Республики Казахстан 5 сентября 2019 года № 19345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профессий и специальностей, получение которых в формах заочного и вечернего обучения не допускается" (зарегистрирован в Реестре государственной регистрации нормативных правовых актов Республики Казахстан под № 6111, опубликован 12 июля 2010 года в Собрании актов центральных исполнительных и иных центральных государственных органов Республики Казахстан № 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2018 года № 506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8"/>
        <w:gridCol w:w="3912"/>
      </w:tblGrid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 образования, наименование специальностей и квалификаций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Специальности и квалификации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1.0100000 – Образование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Гувернер (Гувернантка)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010108 4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2.0200000 – Право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ГримҰр-постижҰр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 декоратор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оформитель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дерева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металла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Чеканщик художественных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декоративной росписи по металлу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Живописец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керамики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тканей, гобеленов и ковров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деталей и материалов к ювелирным и художественным изделиям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камня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ткани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шерсти и кожи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из кости и рога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по металлу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Фотолаборант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индивидуальному пошиву обуви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пошиву ортопедической обуви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ремонту обуви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(всех наименований)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труду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метрология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сертификация (по отраслям)</w:t>
            </w:r>
          </w:p>
          <w:bookmarkEnd w:id="12"/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0700000-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 со знанием английского языка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070526 1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Сцепщик-люковой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доставке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и эксплуатация газонефтепроводов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газонефтехранилищ</w:t>
            </w:r>
          </w:p>
          <w:bookmarkEnd w:id="13"/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опробованию (испытанию) скважин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081606 4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технологии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081607 4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бакалвр аналитического контроля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техническому обслуживанию и ремонту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энергосистем и энергопроектирования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электрического и электронного проектирования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угольных и цементных мельниц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рентгеноспектриального анализа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0900000 – Энергетика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гидроэнергетике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нового и возобновляемого источника энергии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гибридной энергии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091702 4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традиционной энергетики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091802 4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возобновляемой энергетики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091902 4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сети высокого напряжения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092002 4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сети низкого напряжения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1000000-Металлургия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Трубопрокатчик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холодного металла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цветных металлов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обработке цветных металлов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лакировщик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тепловыделяющих сборок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станка ЧПУ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автомобиля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безопасность**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автосервиса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перевозочных документов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пластиками и резиной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Наплавщик пластмассы**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техническому оборудованию и средствам безопасности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авиационной орнитологии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регистрации и посадке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досмотру пассажиров, багажа, груза, почты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эксплуатации светосигнального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металлообрабатывающего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ЧПУ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металлообрабатывающего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металлообрабатывающего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производству и переработке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производству и переработке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поддержке программных продуктов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поддержке программных продуктов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поддержке пользователя ИКТ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веб-приложений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бакалавр-программист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системам мобильной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телекоммуникационным системам для технологий М2М и "Интернет вещей"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130616 4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радиотехники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системам мобильной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телекоммуникационным системам для технологий М2М и "Интернет вещей"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 и телекоммуникации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и робототехника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мехатронике и робототехнике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проектирование и моделирование в строительстве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ВIM-техник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ВIM-координатор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1400000-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сметного обеспечения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техническому обследованию зданий и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обслуживания интеллектуальной системы управления зданий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объекта кондоминиума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140135 4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сметного обеспечения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140136 4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техническому обследованию зданий и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обслуживанию интеллектуальной системы управления зданий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уплотняющий и планировочно-уплотняющий машины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туннельной печи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 в производстве стеновых и вязущих материалов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очистных сооружений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очистных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142203 2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анализа качества воды и осадков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142205 4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очистных сооружений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Подъемно-транспортные, строительные дорожные средства и оборудование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по эксплуатации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беспилотных авиационных систем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механик-оператор по безпилотным летательным аппаратом 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Специалист-техник по эксплуатации безпилотных авиационных систем (БАС) 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безпилотных авиационных систем (БАС)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 1500000 –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двигателей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151007 2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электрооборудования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проб в шахте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хозяйства*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 со знанием мехатроники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и автоматизация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152002 1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КИПиА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автоматизированных комплексов, цехов и ферм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152003 3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Техник-системотехник по информатизации и автоматизации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информатизации и автоматизации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экология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сельскохозяйственной экологии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1522000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биотехнологии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152201 2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152202 3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152203 4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сельскохозяйственной биотехнологии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специальность, по которой предусматривается подготовка кадров из числа граждан с особыми образовательными потребностями;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специальность, по которой предусматривается подготовка кадров в военных, специальных учебных заведениях.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