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2a26a" w14:textId="982a2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Сертификационных требований к организациям по техническому обслуживанию и ремонту авиационной техники государственной авиации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инфраструктурного развития Республики Казахстан от 3 сентября 2019 года № 688. Зарегистрирован в Министерстве юстиции Республики Казахстан 4 сентября 2019 года № 19340.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18 марта 2019 года "Об оборонной промышленности и государственном оборонном заказе",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сертификационные требования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организациям по техническому обслуживанию и ремонту авиационной техники государственной авиации.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оборонно-промышленного комплекса Министерства индустрии и инфраструктурного развития Республики Казахстан в установленном законодательством порядке Республики Казахстан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Скляр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2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обороны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национальной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сентября 2019 года № 688</w:t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Сертификационные требования к организациям по техническому обслуживанию и ремонту авиационной техники государственной авиации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Сертификационные требования - в редакции приказа Министра индустрии и инфраструктурного развития РК от 30.09.2022 </w:t>
      </w:r>
      <w:r>
        <w:rPr>
          <w:rFonts w:ascii="Times New Roman"/>
          <w:b w:val="false"/>
          <w:i w:val="false"/>
          <w:color w:val="ff0000"/>
          <w:sz w:val="28"/>
        </w:rPr>
        <w:t>№ 545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сертификационные требования к организациям по техническому обслуживанию и ремонту авиационной техники государственной авиации (далее – сертификационные требования)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"Об оборонной промышленности и государственном оборонном заказе" и определяет требования к организациям по техническому обслуживанию и ремонту авиационной техники государственной авиации.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сертификационных требованиях используются следующие понятия: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авиационная техника (далее – АТ) – комплекс авиационных технических средств (воздушные суда, их бортовое оборудование и агрегаты, двигатели, авиационное вооружение воздушных судов государственной авиации, авиационные средства спасения, комплексные тренажеры (летные симуляторы), комплектующие изделия, технические средства управления воздушным движением, навигации посадки и связи, а также средства наземного обеспечения общего и специального применения, предназначенных для выполнения полета, организации управления воздушным движением и наземного обеспечения полетов;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ремонт авиационной техники – комплекс операций по восстановлению исправности или работоспособности АТ и восстановлению ресурсов (сроков службы) АТ и ее составных частей;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план-график качества выполнения работ на авиационной технике (далее – план-график качества) – документ, определяющий, какие процессы, процедуры и соответствующие ресурсы к какому объекту и в какие сроки должны быть применены для обеспечения соответствия требованиям проекта, продукции, процесса или договора;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разработчик – юридическое лицо, осуществляющее разработку АТ;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военные представительства – обособленные структурные подразделения Министерства обороны Республики Казахстан, размещаемые в организациях независимо от форм собственности для осуществления контроля качества и приемки поставляемых товаров (продукции) военного назначения, товаров (продукции) двойного назначения (применения), выполненных работ военного назначения и оказанных услуг военного назначения в рамках государственного оборонного заказа;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руководящий персонал – уполномоченные лица в составе персонала организации по ТОиР АТ ГА, осуществляющие ресурсное и организационное обеспечение всех работ по техническому обслуживанию и ремонту авиационной техники государственной авиации (далее – ТОиР АТ), в соответствии с возложенными на них обязанностями;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неразрушающий контроль – контроль надежности основных рабочих свойств и параметров объекта или отдельных его элементов/узлов, не требующий выведения объекта из работы либо его демонтажа;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ремонтная документация – документация на ремонт (капитальный, средний, текущий) предназначенная для подготовки ремонтного производства, ремонта и контроля отремонтированных изделий и их составных частей;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инженерно-технический персонал - авиационный персонал, имеющий действующее свидетельство авиационного персонала с допуском работы по ТОиР АТ;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конфигурация – функциональные и физические характеристики, установленные в технических документах и реализованные в ней;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контрафактное изделие – фальсифицированное изделие, для которого подтверждено, что оно является копией, имитацией или заменой, и, которое было представлено, идентифицировано и маркировано как подлинное изделие и (или) было изменено источником поступления без законных прав на это с намерением дезинформировать, ввести в заблуждение или обмануть;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конструкторская документация – совокупность конструкторских документов, содержащих в зависимости от их назначения данные, необходимые для разработки, изготовления, контроля, приемки, эксплуатации и ремонта изделия;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уполномоченный орган в области оборонной промышленности (далее – уполномоченный орган) – государственный орган, осуществляющий руководство и межотраслевую координацию в области оборонной промышленности;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сертификат организации по техническому обслуживанию и ремонту авиационной техники государственной авиации (далее – сертификат) – документ установленного образца, удостоверяющий соответствие организации по ТОиР АТ ГА сертификационным требованиям;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организация по техническому обслуживанию и ремонту авиационной техники государственной авиации (далее – организация по ТОиР АТ ГА) – юридическое лицо, осуществляющее техническое обслуживание и (или) ремонт АТ и имеющее действующий сертификат;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информация организации по техническому обслуживанию ремонту авиационной техники государственной авиации (далее – информация) – структурированная информация, зафиксированная на носителе;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производственная документация – документация, содержащая сведения о состоянии изделия до выполнения работ по ТОиР АТ, способах и объемах выполненных работ по ТОиР АТ и результатах контроля;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эксплуатационная документация – документация, регламентирующая летную и техническую эксплуатацию авиационной техники, включая техническое обслуживание, и содержащая эксплуатационные ограничения, процедуры и рекомендации;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система качества – совокупность организационной структуры, документальных методик, процессов и ресурсов, необходимых для осуществления управления качеством ТОиР АТ;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техническая документация – документ, устанавливающий выполнение работ при техническом обслуживании и (или) ремонте авиационной техники;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технологическая документация – ремонтная и другая документация, предназначенная для подготовки ремонтного производства, проведения ремонта и контроля изделия после ремонта;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техническое обслуживание – проведение работ, необходимых для обеспечения сохранения летной годности воздушного судна, включая контрольно-восстановительные работы, проверки, замены, устранения дефектов, выполняемые как в отдельности, так и в сочетании, а также практическое осуществление модификации.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изменением внесенным приказом Министра промышленности и строительства РК от 05.09.2025 </w:t>
      </w:r>
      <w:r>
        <w:rPr>
          <w:rFonts w:ascii="Times New Roman"/>
          <w:b w:val="false"/>
          <w:i w:val="false"/>
          <w:color w:val="000000"/>
          <w:sz w:val="28"/>
        </w:rPr>
        <w:t>№ 347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Сертификационные требования к организациям по техническому обслуживанию и ремонту авиационной техники государственной авиации</w:t>
      </w:r>
    </w:p>
    <w:bookmarkEnd w:id="37"/>
    <w:bookmarkStart w:name="z44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Требования к деятельности организации по техническому обслуживанию и ремонту авиационной техники государственной авиации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осуществления деятельности организация по ТОиР АТ имеет: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оборудование, инструменты, материалы, запасные части и расходные материалы, необходимые для выполнения ТОиР АТ;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персонал, обеспечивающий качественное и своевременное выполнение ТОиР АТ;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инфраструктура, производственные площади, ангары, цеха, складские помещения;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руководство (стандарт) по процедурам организации по техническому обслуживанию и ремонту авиационной техники государственной авиации (далее – руководство по процедурам организации по ТОиР АТ ГА), утвержденное руководителем организации по ТОиР АТ ГА, которое содержит следующую информацию: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подписанную руководителем организации по ТОиР АТ ГА декларацию о соответствии процедур организации настоящим сертификационным требованиям при осуществлении деятельности согласно положениям руководства по процедурам организации по ТОиP AT ГА, а также поддерживает это соответствие постоянно;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политику организации в области безопасности и качества; 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фамилий и должностей, их права и обязанности, организационную структуру;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реестр инженерно-технического персонала;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общее описание состава работников организации по ТОиР АТ ГА;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общее описание производственных мощностей, расположенных по каждому из адресов организации по ТОиР АТ ГА, указанных в заявке;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области деятельности организации по ТОиР АТ ГА в соответствии с запрашиваемой областью утверждения;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процедуры внесения изменений в руководство по процедурам организации по ТОиP AT ГА;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процедуры и систему качества, установленные в организации по ТОиР АТ ГА;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взаимодействия с эксплуатантом АТ и (или) организациейпо ТОиP AT, для которых организация предоставляет услуги ТОиP AT;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взаимодействия со сторонними (субподрядными) организациями, привлекаемыми к выполнению ТОиP AT;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взаимодействия с линейными (внешними) станциями технического обслуживания;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взаимодействия с военными представительствами;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актуализированная эксплуатационная и ремонтная документация АТ, определяющая требования к организации по ТОиР АТ ГА и выполнению работы в соответствии с заявленной областью деятельности;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система поддержания (повышения) квалификации персонала, его подготовка и переподготовка, утвержденная руководителем организации по ТОиР АТ ГА;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отдельные складские помещения для хранения и (или) специальные помещения для предупреждения старения и повреждения хранящихся изделий (запасных частей, оборудования, инструментов и материалов);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регистрируемые данные о ТОиР АТ, свидетельствующие о выполнении всех требований указанных в договоре (контракте) заключенным с заказчиком;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система управления безопасностью полетов.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Организации по ТОиР АТ ГА обеспечивает: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сохранность встроенного, съемного вооружения, за исключением любого вида оружия и боеприпасов, влияющих на безопасность полетов воздушных судов, их оборудование и людей, находящихся и (или) расположенных при аэродромной территории;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соблюдение требований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секретах".</w:t>
      </w:r>
    </w:p>
    <w:bookmarkEnd w:id="64"/>
    <w:bookmarkStart w:name="z71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Требования к управлению качеством и рисками организации по техническому обслуживанию и ремонту авиационной техники государственной авиации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Для обеспечения управления качеством и рисками в организации по ТОиР АТ ГА предусматривается: 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система качества, которая содержит: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к системе качества;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исполнения работ по государственному оборонному заказу, необходимых ресурсов, технического контроля, наземных и летных испытаний;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к обеспечению связи при выполнении работ в местах, расположенных вне основного места деятельности организации по ТОиР АТ ГА;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подразделение по управлению качеством и рисками.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 работников подразделения по управлению качеством и рисками не возлагаются функции по выполнению производственных операций.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организации по ТОиР АТ ГА ежегодно проводится проверка системы качества специализированными аудиторскими организациями с уведомлением военного представительства о результатах проверки.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Организация по ТОиР АТ ГА предоставляет в уполномоченный орган и (или) военное представительство для согласования план – график качества выполнения работ на авиационной технике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сертификационному требованию.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случае внесения изменений в план – график качества организация по ТОиР АТ в течение трех рабочих дней уведомляет уполномоченный орган и (или) военное представительство о предполагаемых корректирующих мероприятиях.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Прием и регистрация претензий заказчиков уполномоченного органа и (или) военного представительства по договорам на выполнение государственного оборонного заказа (в том числе рекламационные акты, информацию об авиационных происшествиях и инцидентах), осуществляются организацией по ТОиР АТ ГА.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Организацией по ТОиР АТ ГА проводится мониторинг степени удовлетворения заказчиков их потребностям и ожиданиям.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постоянной основе организация по ТОиР АТ ГА актуализирует анализ основных причин несоответствий, связанных с качеством выполнения работ по государственному оборонному заказу.</w:t>
      </w:r>
    </w:p>
    <w:bookmarkEnd w:id="78"/>
    <w:bookmarkStart w:name="z85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Требования к персоналу организации по техническому обслуживанию и ремонту авиационной техники государственной авиации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организационную структуру организации по ТОиР АТ ГА входят: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по финансированию и своевременному выполнению работ по ТОиР АТ согласно требованиям заказчика;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руководящий персонал, обеспечивающий постоянное соответствие организации по ТОиР АТ ГА настоящим сертификационным требованиям;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по качеству выполнения государственного оборонного заказа, обеспечивающий создание, разработку, внедрение и поддержание процессов необходимых для функционирования системы качества;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производственный персонал в том числе инженерно-технический персонал.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Руководящий персонал подчиняется первому руководителю организации по ТОиР АТ ГА. В организации по ТОиР АТ ГА обеспечиваются процедуры замещения каждого из руководящего персонала на случай их продолжительного отсутствия.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организации по ТОиР АТ ГА предусматривается следующая документация: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перечень (список) персонала, утвержденный первым руководителем организации по ТОиР АТ ГА, который включает в себя: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(диплом, аттестат, свидетельство) об образовании специалистов по ТОиР АТ;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(удостоверение, свидетельства, сертификаты), по программам подготовкам, переподготовкам, результатам аттестации, пройденных специалистами;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стандарт организации по процедурам подготовки, переподготовки, повышению квалификации и допуска к работе специалистов, занятых выполнением, приемкой и руководством работ по ТОиР АТ ГА, утвержденный первым руководителем организации по ТОиР АТ ГА;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программа профессиональной подготовки авиационного персонала, утвержденная первым руководителем организации по ТОиР АТ ГА;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приказ первого руководителя организации по ТОиР АТ ГА о допуске производственного персонала к выполнению работ по ТОиР АТ ГА;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журнал учета осведомленности лиц, задействованных при исполнении договора на выполнение государственного оборонного заказа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сертификационному требованию.</w:t>
      </w:r>
    </w:p>
    <w:bookmarkEnd w:id="93"/>
    <w:bookmarkStart w:name="z100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Требования к документации организации по техническому обслуживанию и ремонту авиационной техники государственной авиации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При выполнении ТОиР АТ организация по ТОиР АТ ГА использует эксплуатационные, ремонтные, конструкторские и технологические документации, обеспечивающие: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ремонта и технического обслуживания АТ;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модификаций и изменений конструкции АТ;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разработку технической и производственной документации технологических и пооперационных карт.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Стандарт организации по процедурам использования, внесения изменений, доведения до исполнителей, учета и хранения эксплуатационной, ремонтной, технологической и производственной документации утверждается первым руководителем организации по ТОиР АТ ГА.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При использовании технологической документации собственной разработки организация по ТОиР АТ ГА согласовывает документацию с организацией разработчиком АТ и (или) изделия.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Производственная документация на АТ по договорам на выполнение государственного оборонного заказа подписывается инженерно-техническими специалистами организации по ТОиР АТ ГА.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Состав и формы производственной документации на АТ разрабатываются, утверждаются и корректируются организацией по ТОиР АТ ГА, на основании действующей эксплуатационной, ремонтной или технологической документации.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Производственная документация на АТ организации по ТОиР АТ ГА комплектуется в единый пакет документов под названием: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"Дело ТО" в случае технического обслуживания АТ;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"Дело ремонта" в случае ремонта или модификации АТ.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Производственная документация на техническое обслуживание АТ ("Дело ТО") разрабатывается организацией по ТОиP AT ГА на основе эксплуатационной документации изделия АТ и включает в себя: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наименование и номер изделия АТ;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даты выполнения и контроля работ;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фамилии и подписи (штампы, личные клейма) исполнителей и контролирующих их лиц;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объем и пооперационное содержание выполненных работ по техническому обслуживанию.</w:t>
      </w:r>
    </w:p>
    <w:bookmarkEnd w:id="110"/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Производственная документация на ремонт или модификации АТ ("Дело ремонта") разрабатывается организацией по ТОиP AT ГА на основе ремонтной и технологической документации и включает в себя:</w:t>
      </w:r>
    </w:p>
    <w:bookmarkEnd w:id="111"/>
    <w:bookmarkStart w:name="z11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наименование и номер АТ;</w:t>
      </w:r>
    </w:p>
    <w:bookmarkEnd w:id="112"/>
    <w:bookmarkStart w:name="z11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фактические характеристики и параметры деталей, узлов и изделий;</w:t>
      </w:r>
    </w:p>
    <w:bookmarkEnd w:id="113"/>
    <w:bookmarkStart w:name="z12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даты выполнения и контроля работ;</w:t>
      </w:r>
    </w:p>
    <w:bookmarkEnd w:id="114"/>
    <w:bookmarkStart w:name="z12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фамилии и подписи (штампы, личные клейма) исполнителей и контролирующих их лиц;</w:t>
      </w:r>
    </w:p>
    <w:bookmarkEnd w:id="115"/>
    <w:bookmarkStart w:name="z12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объем и содержание выполненных работ, включая модификации и допущенные отклонения от требований, предусмотренных ремонтной или технологической документацией (листы технических решений, карты разрешений).</w:t>
      </w:r>
    </w:p>
    <w:bookmarkEnd w:id="116"/>
    <w:bookmarkStart w:name="z123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Требования к инфраструктуре организаций по техническому обслуживанию и ремонту авиационной техники государственной авиации</w:t>
      </w:r>
    </w:p>
    <w:bookmarkEnd w:id="117"/>
    <w:bookmarkStart w:name="z12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Организация по ТОиР АТ ГА имеет производственные площади, ангары, цеха, складские, служебные, бытовые помещения и изолированные места для отдельного хранения несоответствующей продукции в соответствии с требованиями законодательства Республики Казахстан в сфере архитектурной, строительной и градостроительной деятельности для выполнения запланированных работ по ТОиP AT, средств ТОиР и размещения персонала.</w:t>
      </w:r>
    </w:p>
    <w:bookmarkEnd w:id="118"/>
    <w:bookmarkStart w:name="z12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На производственных площадях организации по ТОиР АТ ГА предусматривается:</w:t>
      </w:r>
    </w:p>
    <w:bookmarkEnd w:id="119"/>
    <w:bookmarkStart w:name="z12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 допущение загрязнения воздуха рабочей зоны до появления видимого налета пыли на поверхности АТ и его компонента;</w:t>
      </w:r>
    </w:p>
    <w:bookmarkEnd w:id="120"/>
    <w:bookmarkStart w:name="z12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наличие систем контроля и защиты от пожара, взрыва, токсичных воздействий;</w:t>
      </w:r>
    </w:p>
    <w:bookmarkEnd w:id="121"/>
    <w:bookmarkStart w:name="z12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необходимыми для выполнения работ источниками энергии и коммуникациями (электроэнергией, сжатым воздухом, теплом, водой, вентиляцией);</w:t>
      </w:r>
    </w:p>
    <w:bookmarkEnd w:id="122"/>
    <w:bookmarkStart w:name="z12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исключение влияния избыточного шума на выполнение работ, при нецелесообразности регулирования источника шума персонал обеспечивается персональными средствами защиты от шума;</w:t>
      </w:r>
    </w:p>
    <w:bookmarkEnd w:id="123"/>
    <w:bookmarkStart w:name="z13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соответствие размеров, планировок, показателей освещенности, температуры, влажности, чистоты и параметров к эксплуатационной и ремонтной документации.</w:t>
      </w:r>
    </w:p>
    <w:bookmarkEnd w:id="124"/>
    <w:bookmarkStart w:name="z13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 случае ухудшения условий работы до неприемлемого уровня в части температуры, влажности, тумана, льда, снега, ветра, освещенности, пыли или иных загрязнений воздуха, работы или вид ТОиP AT откладываются на период до восстановления приемлемых условий работ.</w:t>
      </w:r>
    </w:p>
    <w:bookmarkEnd w:id="125"/>
    <w:bookmarkStart w:name="z13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 организации по ТОиР АТ ГА предусматривается:</w:t>
      </w:r>
    </w:p>
    <w:bookmarkEnd w:id="126"/>
    <w:bookmarkStart w:name="z13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изоляция участков сборки изделий от мест, где выполняются любые виды механической обработки с образованием стружки, металлической и абразивной пыли и других загрязнений; </w:t>
      </w:r>
    </w:p>
    <w:bookmarkEnd w:id="127"/>
    <w:bookmarkStart w:name="z13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изоляция участков по очистке, промывке, окраске изделий от других рабочих мест;</w:t>
      </w:r>
    </w:p>
    <w:bookmarkEnd w:id="128"/>
    <w:bookmarkStart w:name="z13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служебное помещение для осуществления планирования, руководства ТОиP AT, управления качеством, оформления и изучения документации;</w:t>
      </w:r>
    </w:p>
    <w:bookmarkEnd w:id="129"/>
    <w:bookmarkStart w:name="z13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средства технологического оснащения, необходимые для выполнения запланированных работ, с обеспечением их идентификации и учета;</w:t>
      </w:r>
    </w:p>
    <w:bookmarkEnd w:id="130"/>
    <w:bookmarkStart w:name="z13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раздельное хранение в складских помещениях кондиционных, не кондиционных материалов, изделий, запасных частей, инструментов и оборудования;</w:t>
      </w:r>
    </w:p>
    <w:bookmarkEnd w:id="131"/>
    <w:bookmarkStart w:name="z13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информация по порядку использования средств технологического оснащения;</w:t>
      </w:r>
    </w:p>
    <w:bookmarkEnd w:id="132"/>
    <w:bookmarkStart w:name="z13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информация по осуществлению технического обслуживания, ремонта технологического оборудования и регистрация данных о выполнении этих работ;</w:t>
      </w:r>
    </w:p>
    <w:bookmarkEnd w:id="133"/>
    <w:bookmarkStart w:name="z14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соблюдение экологических требований, установленных экологическим законодательством Республики Казахстан к качеству энергоносителей, защите от воздействия электромагнитного излучения и другим характеристикам производственной среды, влияющим на качество ТОиР АТ.</w:t>
      </w:r>
    </w:p>
    <w:bookmarkEnd w:id="134"/>
    <w:bookmarkStart w:name="z14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По обеспечению и контроля промышленной чистоты, норм экологической безопасности и охраны труда в организации по ТОиР АТ ГА создается подразделение.</w:t>
      </w:r>
    </w:p>
    <w:bookmarkEnd w:id="135"/>
    <w:bookmarkStart w:name="z14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Стандарт организации по учету, идентификации и организации технического обслуживания и ремонта средств технологического оснащения, по маркировке, учету, выдаче, проверке наличия инструментов общего и индивидуального пользования утверждается первым руководителем организации по ТОиР АТ ГА.</w:t>
      </w:r>
    </w:p>
    <w:bookmarkEnd w:id="136"/>
    <w:bookmarkStart w:name="z14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Если разработчик АТ предписывает в эксплуатационной или ремонтной документации применение конкретного средства технологического оснащения, то организация по ТОиР АТ ГА использует это средство, за исключением, когда в документированной процедуре организации по ТОиP AT установлены процедуры по применению иных (эквивалентных) видов средств технологического оснащения.</w:t>
      </w:r>
    </w:p>
    <w:bookmarkEnd w:id="137"/>
    <w:bookmarkStart w:name="z14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применении организацией по ТОиР АТ ГА иных (эквивалентных) видов средств технологического оснащения, не предписанных организацией-разработчиком АТ в эксплуатационной или ремонтной документации, эквивалентность средств технологического оснащения подтверждается организацией по ТОиР АТ ГА сравнительным анализом технических и метрологических характеристик средств технологического оснащения. Результаты сравнительного анализа предусматриваются в акте, согласованным военным представительством и (или) уполномоченным органом.</w:t>
      </w:r>
    </w:p>
    <w:bookmarkEnd w:id="138"/>
    <w:bookmarkStart w:name="z14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исполнения обязательств, в соответствии с договором на выполнение государственного оборонного заказа допускается, что организация по ТОиР АТ ГА по согласованию с военным представительством изготавливает средства технологического оснащения, эквивалентные предписанным разработчиком AT в эксплуатационной или ремонтной документации.</w:t>
      </w:r>
    </w:p>
    <w:bookmarkEnd w:id="139"/>
    <w:bookmarkStart w:name="z146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6. Требования к управлению производственным процессом и выпуску продукции организаций по техническому обслуживанию и ремонту авиационной техники государственной авиации</w:t>
      </w:r>
    </w:p>
    <w:bookmarkEnd w:id="140"/>
    <w:bookmarkStart w:name="z14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Для управления производственным процессом и выпуска продукции в организации по ТОиР АТ ГА предусматривается:</w:t>
      </w:r>
    </w:p>
    <w:bookmarkEnd w:id="141"/>
    <w:bookmarkStart w:name="z14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методы валидации (испытаний) и верификации (контроля) необходимые для демонстрации соответствия установленным требованиям договора выполнения государственного оборонного заказа на каждом этапе работ по ТОиР АТ вплоть до окончательной приемки изделия АТ;</w:t>
      </w:r>
    </w:p>
    <w:bookmarkEnd w:id="142"/>
    <w:bookmarkStart w:name="z14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информация, включающая приемку и сведения о конфигурации АТ;</w:t>
      </w:r>
    </w:p>
    <w:bookmarkEnd w:id="143"/>
    <w:bookmarkStart w:name="z15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стандарт организации по процедурам технологической подготовки производства, управлению производственным процессом и технического контроля, утвержденный первым руководителем организации по ТОиР АТ ГА;</w:t>
      </w:r>
    </w:p>
    <w:bookmarkEnd w:id="144"/>
    <w:bookmarkStart w:name="z15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разработанный план управления конфигурацией АТ, содержащий описание применения процесса управления конфигурацией к работам и процедуры реализации дополнительных требований по управлению конфигурацией;</w:t>
      </w:r>
    </w:p>
    <w:bookmarkEnd w:id="145"/>
    <w:bookmarkStart w:name="z15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перечень бюллетеней с помощью которых осуществляется модернизация и доработка АТ в соответствии с договором на выполнение государственного оборонного заказа;</w:t>
      </w:r>
    </w:p>
    <w:bookmarkEnd w:id="146"/>
    <w:bookmarkStart w:name="z15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стандарт организации по процедурам управления несоответствующей продукцией, утвержденный первым руководителем организации по ТОиР АТ ГА;</w:t>
      </w:r>
    </w:p>
    <w:bookmarkEnd w:id="147"/>
    <w:bookmarkStart w:name="z15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порядок идентификации и прослеживаемости, позволяющий определить состояние изделий в процессе операций входного контроля, хранения, изготовления и испытаний продукции. Средствами идентификации и обеспечения прослеживаемости являются: штампы (печати), ярлыки, этикетки (бирки) или поддающиеся проверке средства, сопроводительная, полномерная, техническая и производственная документация;</w:t>
      </w:r>
    </w:p>
    <w:bookmarkEnd w:id="148"/>
    <w:bookmarkStart w:name="z15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информация по требованиям к продукции и ее свойствам, которые относятся к критическим характеристикам (ресурс и срок службы, безопасность, показатели эффективности эксплуатации и надежность).</w:t>
      </w:r>
    </w:p>
    <w:bookmarkEnd w:id="149"/>
    <w:bookmarkStart w:name="z15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Для метрологического обеспечения в организации по ТОиР АТ ГА предусматривается:</w:t>
      </w:r>
    </w:p>
    <w:bookmarkEnd w:id="150"/>
    <w:bookmarkStart w:name="z15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оценка и регистрация результатов измерения, в случае если средства измерения не соответствует требованиям международных и национальных стандартов системы обеспечения единства измерений;</w:t>
      </w:r>
    </w:p>
    <w:bookmarkEnd w:id="151"/>
    <w:bookmarkStart w:name="z15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стандарт организации по ТОиР АТ ГА по процедурам метрологического обеспечения, соответствующий требованиям международного стандарта или идентичному ему национального стандарта, утвержденный первым руководителем организации по ТОиР АТ ГА;</w:t>
      </w:r>
    </w:p>
    <w:bookmarkEnd w:id="152"/>
    <w:bookmarkStart w:name="z15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метрологическая служба;</w:t>
      </w:r>
    </w:p>
    <w:bookmarkEnd w:id="153"/>
    <w:bookmarkStart w:name="z16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метрологическая экспертиза технологической и конструкторской документации организации по ТОиР АТ ГА;</w:t>
      </w:r>
    </w:p>
    <w:bookmarkEnd w:id="154"/>
    <w:bookmarkStart w:name="z16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реестр средств измерений и графики метрологического подтверждения пригодности средств измерений;</w:t>
      </w:r>
    </w:p>
    <w:bookmarkEnd w:id="155"/>
    <w:bookmarkStart w:name="z16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перечень неисправных средств измерений и средств измерений не прошедших метрологическую проверку, которые изъяты из технологического процесса.</w:t>
      </w:r>
    </w:p>
    <w:bookmarkEnd w:id="156"/>
    <w:bookmarkStart w:name="z16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Средства измерения обеспечиваются:</w:t>
      </w:r>
    </w:p>
    <w:bookmarkEnd w:id="157"/>
    <w:bookmarkStart w:name="z164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идентификацией средств измерений с целью установления статуса подтверждения пригодности;</w:t>
      </w:r>
    </w:p>
    <w:bookmarkEnd w:id="158"/>
    <w:bookmarkStart w:name="z165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метрологическим подтверждением пригодности в сроки, установленные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обеспечении единства измерений";</w:t>
      </w:r>
    </w:p>
    <w:bookmarkEnd w:id="159"/>
    <w:bookmarkStart w:name="z166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защитой от повреждений и ухудшения состояния в ходе использования, технического обслуживания и хранения;</w:t>
      </w:r>
    </w:p>
    <w:bookmarkEnd w:id="160"/>
    <w:bookmarkStart w:name="z167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защитой от регулировок.</w:t>
      </w:r>
    </w:p>
    <w:bookmarkEnd w:id="161"/>
    <w:bookmarkStart w:name="z168" w:id="1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7. Требования к верификации продукции сторонних (субподрядных) организаций организациями по техническому обслуживанию и ремонту авиационной техники государственной авиации</w:t>
      </w:r>
    </w:p>
    <w:bookmarkEnd w:id="162"/>
    <w:bookmarkStart w:name="z169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Для взаимодействия со сторонними (субподрядными) организациями в организации по ТОиР АТ ГА предусматривается:</w:t>
      </w:r>
    </w:p>
    <w:bookmarkEnd w:id="163"/>
    <w:bookmarkStart w:name="z170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процедуры по процессам обнаружения, утилизации и предотвращения установки на АТ контрафактного изделия;</w:t>
      </w:r>
    </w:p>
    <w:bookmarkEnd w:id="164"/>
    <w:bookmarkStart w:name="z171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информацию по поставке от сторонних (субподрядных) организаций;</w:t>
      </w:r>
    </w:p>
    <w:bookmarkEnd w:id="165"/>
    <w:bookmarkStart w:name="z172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мониторинг деятельности сторонних (субподрядных) организаций по обеспечению качеством работ;</w:t>
      </w:r>
    </w:p>
    <w:bookmarkEnd w:id="166"/>
    <w:bookmarkStart w:name="z173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уведомление военного представительства и уполномоченного органа по продукции сторонних (субподрядных) организаций, которая подвергалась ремонту, переделке и была отклонена от приемки;</w:t>
      </w:r>
    </w:p>
    <w:bookmarkEnd w:id="167"/>
    <w:bookmarkStart w:name="z174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мониторинг по соблюдению сторонними (субподрядными) организациями процедур, необходимых для выполнения требований договора на выполнение государственного оборонного заказа;</w:t>
      </w:r>
    </w:p>
    <w:bookmarkEnd w:id="168"/>
    <w:bookmarkStart w:name="z175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актуализированный перечень (список) сторонних (субподрядных) организаций, предоставляющих продукции и услуги.</w:t>
      </w:r>
    </w:p>
    <w:bookmarkEnd w:id="169"/>
    <w:bookmarkStart w:name="z176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Для верификации продукции сторонних (субподрядных) организаций организация по ТОиР АТ ГА включает в себя:</w:t>
      </w:r>
    </w:p>
    <w:bookmarkEnd w:id="170"/>
    <w:bookmarkStart w:name="z177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информацию по срокам хранения продукции с ограниченным сроком годности (сроком службы);</w:t>
      </w:r>
    </w:p>
    <w:bookmarkEnd w:id="171"/>
    <w:bookmarkStart w:name="z178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информацию по верификации продукции сторонних (субподрядных) организаций и входного контроля, который предусматривает проверку необходимых количественных параметров и проверку соответствия паспортов (сертификаты, формуляры, протоколы испытаний) на материалы (изделия) и программные средства, требованиям заказа;</w:t>
      </w:r>
    </w:p>
    <w:bookmarkEnd w:id="172"/>
    <w:bookmarkStart w:name="z179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процедуры по обеспечению и сохранению качества продукции при использовании ее в ходе выполнения работ, которая предусматривается складирование и хранение;</w:t>
      </w:r>
    </w:p>
    <w:bookmarkEnd w:id="173"/>
    <w:bookmarkStart w:name="z180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уведомление военного представительства об остатке срока годности (срока службы) продукции.</w:t>
      </w:r>
    </w:p>
    <w:bookmarkEnd w:id="174"/>
    <w:bookmarkStart w:name="z181" w:id="1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8. Требования к неразрушающему контролю в организациях по техническому обслуживанию и ремонту авиационной техники государственной авиации</w:t>
      </w:r>
    </w:p>
    <w:bookmarkEnd w:id="175"/>
    <w:bookmarkStart w:name="z182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Неразрушающий контроль в организации по ТОиР АТ ГА включает в себя:</w:t>
      </w:r>
    </w:p>
    <w:bookmarkEnd w:id="176"/>
    <w:bookmarkStart w:name="z183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процедуры контроля деятельности подразделений неразрушающего контроля;</w:t>
      </w:r>
    </w:p>
    <w:bookmarkEnd w:id="177"/>
    <w:bookmarkStart w:name="z184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процедуры выполнения для всех применяемых методов неразрушающего контроля;</w:t>
      </w:r>
    </w:p>
    <w:bookmarkEnd w:id="178"/>
    <w:bookmarkStart w:name="z185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технологические инструкции на технологические процессы неразрушающего контроля;</w:t>
      </w:r>
    </w:p>
    <w:bookmarkEnd w:id="179"/>
    <w:bookmarkStart w:name="z186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отдельные помещения, лаборатории или специально оборудованные рабочие места для проведения неразрушающего контроля и стандартные образцы, применяемые при вихре токовом, ультразвуковом, акустическом, магнитопорошковом, капиллярном, оптико визуальном методах контроля;</w:t>
      </w:r>
    </w:p>
    <w:bookmarkEnd w:id="180"/>
    <w:bookmarkStart w:name="z187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процедуры, регламентирующие применение отраслевых контрольного и рабочего образцов для вихревого тока, ультразвукового, магнитного, капиллярного контроля;</w:t>
      </w:r>
    </w:p>
    <w:bookmarkEnd w:id="181"/>
    <w:bookmarkStart w:name="z188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процедуры по оформлению результатов и принятию решения неразрушающего контроля узлов и деталей ремонтируемой авиационной технике, по регистрации результатов контроля в производственно-контрольной документации.</w:t>
      </w:r>
    </w:p>
    <w:bookmarkEnd w:id="182"/>
    <w:bookmarkStart w:name="z189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Оборудование, применяемое при неразрушающем контроле, для гарантии точности измерений должны проходит периодическую метрологическую поверку.</w:t>
      </w:r>
    </w:p>
    <w:bookmarkEnd w:id="183"/>
    <w:bookmarkStart w:name="z190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Рабочие места выполнения неразрушающего контроля должны быть обеспечены технологической документацией по неразрушающему контролю и оснащены эталонами для настройки оборудования.</w:t>
      </w:r>
    </w:p>
    <w:bookmarkEnd w:id="18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Сертификационным требованиям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организациям по техническому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обслуживанию и ремонту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авиационной техники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авиации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 Военное представительство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Уполномоченный орган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(при наличии) (подпись)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"____" _________________ год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УТВЕРЖДАЮ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организации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(при наличии)) (подпись)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"____"_________________год</w:t>
            </w:r>
          </w:p>
        </w:tc>
      </w:tr>
    </w:tbl>
    <w:bookmarkStart w:name="z193" w:id="1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– график качества выполнения работ на авиационной технике</w:t>
      </w:r>
    </w:p>
    <w:bookmarkEnd w:id="1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Авиационной техника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Серийный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(заводский)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и Регистр 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Договора (Контракт)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Выполняемые работы (Процессы производства) Документ процедуры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выполнения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Окончание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94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выполнения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 год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Окончание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организациям по техническому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обслуживанию и ремонту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авиационной техники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авиации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97" w:id="1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учета осведомленности лиц, задействованных при исполнении договора на выполнение государственного оборонного заказа</w:t>
      </w:r>
    </w:p>
    <w:bookmarkEnd w:id="1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Авиационной техники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Заводской 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Бортовой 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работ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имя отчества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(при наличии)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подпись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Отдел технического контроля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имя отчества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(при наличии)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подпись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Военное представитель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имя отчества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(при наличии)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подпись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