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5aaea" w14:textId="155aa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размещении государственного образовательного заказа на обучение слушателей подготовительных отделений организаций высшего и (или) послевузовского образования Республики Казахстан на 2019-2020 учебный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3 сентября 2019 года № 394. Зарегистрирован в Министерстве юстиции Республики Казахстан 4 сентября 2019 года № 19339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16 апреля 2018 года № 199 "Об утверждении государственного образовательного заказа на подготовку специалистов с высшим и послевузовским образованием, а также техническим и профессиональным, послесредним образованием в организациях образования, финансируемых из республиканского бюджета (за исключением организаций образования, осуществляющих подготовку специалистов для Вооруженных сил, других войск и воинских формирований, а также специальных государственных органов), на 2018 - 2019, 2019 - 2020, 2020 - 2021 учебные года" и на основании протокола заседания Конкурсной комиссии по проведению конкурса среди высших учебных заведений на размещение государственного образовательного заказа на подготовку кадров с высшим и послевузовским образованием, а также на подготовительные отделения высших учебных заведений на 2019-2020 учебный год от 26 июля 2019 года № 23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Разместить государственный образовательный заказ на обучение слушателей подготовительных отделений организаций высшего и (или) послевузовского образования Республики Казахстан на 2019-2020 учебный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высшего и послевузовского образования Министерства образования и науки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образования и науки Республики Казахстан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Департамент юридической службы Министерства образования и науки Республики Казахстан сведений об исполнении мероприятий, предусмотренных подпунктами 1),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образования и науки Республики Казахстан Жакыпову Ф.Н.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Аймагамбетов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образования и науки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сентября 2019 года № 394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обучение слушателей подготовительных отделений организаций высшего и (или) послевузовского образования Республики Казахстан на 2019-2020 учебный год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07"/>
        <w:gridCol w:w="7124"/>
        <w:gridCol w:w="3269"/>
      </w:tblGrid>
      <w:tr>
        <w:trPr>
          <w:trHeight w:val="30" w:hRule="atLeast"/>
        </w:trPr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организаций высшего и (или) послевузовского образования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государственного образовательного заказа (мест)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 казахской национальности, не являющиеся гражданами Республики Казахстан</w:t>
            </w:r>
          </w:p>
        </w:tc>
      </w:tr>
      <w:tr>
        <w:trPr>
          <w:trHeight w:val="30" w:hRule="atLeast"/>
        </w:trPr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университет имени академика Е.А. Букетова"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университет имени аль-Фараби"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"Восточно-Казахстанский государственный технический университет имени Д. Серикбаева"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"Инновационный Евразийский университет"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женский педагогический университет"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"Казахский гуманитарно-юридический инновационный университет"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индустриальный университет"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"Евразийский национальный университет имени Л.Н.Гумилева"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"Южно-Казахстанский государственный университет имени М. Ауэзова"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"Таразский государственный университет имени М.Х. Дулати"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"Северо-Казахстанский государственный университет имени Манаша Козыбаева"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государственный педагогический университет"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"Жезказганский университет имени О.А. Байконурова"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"Костанайский государственный педагогический университет имени Умирзака Султангазина"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"Павлодарский государственный педагогический университет"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"Восточно-Казахстанский государственный университет имени Сарсена Аманжолова"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"Павлодарский государственный университет имени С. Торайгырова"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"Государственный университет имени Шакарима города Семей"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"Атырауский государственный университет имени Халела Досмухамедова"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"Каспийский государственный университет технологии и инжиниринга имени Ш. Есенова"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"Кокшетауский государственный университет имени Ш. Уалиханова"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усиления языковой подготовки</w:t>
            </w:r>
          </w:p>
        </w:tc>
      </w:tr>
      <w:tr>
        <w:trPr>
          <w:trHeight w:val="30" w:hRule="atLeast"/>
        </w:trPr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педагогический университет имени Абая"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университет имени академика Е.А. Букетова"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"Актюбинский региональный государственный университет имени К. Жубанова"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женский педагогический университет"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"Евразийский национальный университет имени Л.Н.Гумилева"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"Северо-Казахстанский государственный университет имени Манаша Козыбаева"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"Западно-Казахстанский государственный университет имени Махамбета Утемисова"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государственный педагогический университет"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"Костанайский государственный педагогический университет имени Умирзака Султангазина"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"Восточно-Казахстанский государственный университет имени Сарсена Аманжолова"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"Таразский государственный педагогический университет"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"Атырауский государственный университет имени Халела Досмухамедова"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"Каспийский государственный университет технологии и инжиниринга имени Ш. Есенова"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"Кокшетауский государственный университет имени Ш. Уалиханова"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Иностранные граждане</w:t>
            </w:r>
          </w:p>
        </w:tc>
      </w:tr>
      <w:tr>
        <w:trPr>
          <w:trHeight w:val="30" w:hRule="atLeast"/>
        </w:trPr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университет имени аль-Фараби"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Граждане Турецкой Республики и других тюркоязычных республик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 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