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a79b" w14:textId="94ca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августа 2019 года № 740. Зарегистрирован в Министерстве юстиции Республики Казахстан 4 сентября 2019 года № 19337.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501 "Об утверждении регламентов государственных услуг по вопросам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№ 11624, опубликованный 23 июля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сотрудник управления миграционной службы Департамента полиции области, городов республиканского значения и столицы (далее – УМС);";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размещается на веб-портале "электронного правительства" и интернет-ресурсе Министерства www.mvd.gov.kz,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по месту жительства населения Республики Казахстан",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Министерства внутренних дел (далее -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Основанием для начала процедуры (действия) по оказанию государственной услуги является наличие документов у услугополучателя, предоставленных услугодателю в Государственной корпорации;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запроса через портал, удостоверенного электронной цифровой подписью услугополучателя и электронной цифровой подписью собственника жилища, давшего согласие на регистрацию или удостоверенный одноразовыми паролями в виде короткого текстового сообщения, в случае регистрации и подключения абонентского номера услугополучателя и собственника жилища, предоставленных оператором сотовой связи к учетным записям пользователей на портале (первичный запрос на портал для регистрации и подключения абонентского номера удостоверяется электронной цифровой подписью пользователя).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"Снятие с регистрации по месту жительства населения Республики Казахстан",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Министерства внутренних дел Республики Казахстан (далее - услугодатель).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документов для оказания государственной услуги осуществляется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 через: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 № 740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(СФЕ)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09"/>
        <w:gridCol w:w="374"/>
        <w:gridCol w:w="3730"/>
        <w:gridCol w:w="1679"/>
        <w:gridCol w:w="1722"/>
        <w:gridCol w:w="2390"/>
        <w:gridCol w:w="17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 услугополучателя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базе данных, регистрация заявки, заполнение электронного формуляра, фотографирование, заверение ЭЦП. Проставление персонального кода, даты и подписи при заполнении бумажного формуляра (оформляется с выездом по месту пребывания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РК, в связи с обменом паспортов бывшего СССР образца 1974 года, на основании свидетельств о рождении лиц старше 18 лет, при отсутствии РП ДРН в Государственной корпорации, при сбоях каналов связи с РП ДРН или поломкой их оборудования).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ГОРРОВД в 3-х экземплярах, первый из которых приобщается к номенклатурному делу, второй и третий - передаются вместе с формулярами (на бумажном носителе) в УМС. Оформленный электронный формуляр передается для проверки в УМС посредством кода "рабочего места" РП ДРН.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и обоснованности заполнения формуляров, формирование сводного реестра в 3-х экземплярах, первый приобщается к номенклатурному делу второй и третий вместе с районными реестрами и формулярами (на бумажном носителе) направляются в КМС. После проверки правильности и обоснованности заполнения электронный формуляр отправляется на центральный узел РП ДРН.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полученных из УМС сводных реестров в книге учета входящих сводных реестров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Приобщение первого экземпляра сводного реестра с районными реестрами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документов, направление их вместе с формулярами, реестром изготовленных документов и экземпляром сводного реестра в КМС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услугополучателя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электронной регистрации заявки либо отрывного талона бумажного формуляра.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сводного реестра. Заверение сводного реестра подписью КМС. Сопроводительное письмо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 (день оформления), для 3 категории – 2 рабочих дня, в общем порядке – 1 рабочий день.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день, для 3 категории – 2 рабочих дня, в общем порядке – 1 рабочий день.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категории срочности – 1 рабочий день, для 2 категории – до 2 рабочих дней, для 3 категории – до 3 рабочих дней, в общем порядке – до 5 рабочих дней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62"/>
        <w:gridCol w:w="3726"/>
        <w:gridCol w:w="2311"/>
        <w:gridCol w:w="777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реестров изготовленных документов, формирование реестра на отправку.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- экземпляром сводного реестра вместе с районными в УМС.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реестров изготовленных документов вместе с готовыми документами, формулярами в Государственную корпорацию. Внесение формуляров в картотеку ГОРОВД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изготовленных документов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 отправку. Направление реестра на отправку в УМС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1, 2 и 3 категорий срочности – 1 рабочий день, в общем порядке до 5 рабочих дней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паспортов, удостоверений личности гражданам Республики Казахстан.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0"/>
        <w:gridCol w:w="2584"/>
        <w:gridCol w:w="3476"/>
        <w:gridCol w:w="4"/>
        <w:gridCol w:w="318"/>
        <w:gridCol w:w="318"/>
        <w:gridCol w:w="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полноты предъявленного пакета документов услугополучателя.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и обоснованности заполнения формуляра, формирование сводного реестра в 3-х экземплярах, первый приобщается к номенклатурному делу второй и третий - направляются вместе с формулярами в КМС (на бумажном носителе). После проверки правильности и обоснованности заполнения электронный формуляр отправляется на центральный узел РП ДРН (КМС).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полученных из УМС сводных реестров в книге учета входящих сводных реестров из УМС ДП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МВД на предмет розыска.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документов, направление их вместе с формулярами, реестром изготовленных документов и экземпляром сводного реестра в КМС.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Идентификация личности по базе данных, регистрация заявки, заполнение, заверение электронного формуляра ЭЦП. Проставление персонального кода, даты и подписи при заполнении бумажного формуляра, который оформляется с выездом по месту пребывания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РК, в связи с обменом паспортов бывшего СССР образца 1974 года, на основании свидетельств о рождении лиц старше 18 лет, при отсутствии РП ДРН в Государственной корпорации, при сбоях каналов связи с РП ДРН или поломкой их оборудования. Выдача услугополучателю талона регистрации.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реестров изготовленных документов, формирование реестра на отправку в УМС ДП.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УМС ДП.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реестра ГОРРОВД в 3-х экземплярах, первый приобщается к номенклатурному делу, второй и третий - направляются вместе с бумажными формулярами в УМС. Оформленный электронный формуляр передается для проверки в УМС посредством кода "рабочего места" РП ДРН.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реестров изготовленных документов, вместе с готовыми документами, формулярами в Государственную корпорацию. Внесение формуляров в картотеку ГОРРОВД.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услугополучателю изготовленных документов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