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294" w14:textId="748f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августа 2019 года № 144. Зарегистрировано в Министерстве юстиции Республики Казахстан 3 сентября 2019 года № 19329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Казахстан", а также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Активы Фонда делятся на стабилизационный портфель и сберегательный портфель.";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Средневзвешенный срок погашения финансовых инструментов стабилизационного портфеля не должен превышать 1 (один) год.";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Сберегательный портфель делится на портфель облигаций, портфель акций, портфель альтернативных инструментов и портфель золота.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Портфель облигаций состоит из портфеля государственных облигаций развитых стран, портфеля государственных облигаций развивающихся стран и портфеля корпоративных облигаций.";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Целевым стратегическим распределением активов сберегательного портфеля по окончании переходного периода является: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60 (шестьдесят) процентов – облигации, включая: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процентов – государственные облигации развитых стран;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процентов – государственные облигации развивающихся стран;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(десять) процентов – корпоративные облигации;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(тридцать) процентов – акции;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5 (пяти) процентов – альтернативные инструменты;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5 (пяти) процентов – золото.";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Параметры портфеля золота";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"56-10. Объем портфеля золота не превышает 5 (пяти) процентов от объема активов сберегательного портфеля на момент перевода активов Фонда в портфель золота.";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21 августа 2019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перехода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651"/>
        <w:gridCol w:w="1651"/>
        <w:gridCol w:w="1651"/>
        <w:gridCol w:w="2023"/>
        <w:gridCol w:w="1466"/>
        <w:gridCol w:w="208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доли портфелей в составе сберегательного портфеля на конец каждого года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развитых стран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инструменты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22% и выше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3%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4-5%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