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27f253" w14:textId="427f25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финансов Республики Казахстан от 23 февраля 2018 года № 263 "Об утверждении Правил представления и исполнения обязательств о вывозе (ввозе) продуктов переработки и их формы"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Первого заместителя Премьер-Министра Республики Казахстан – Министра финансов Республики Казахстан от 26 августа 2019 года № 934. Зарегистрирован в Министерстве юстиции Республики Казахстан 29 августа 2019 года № 19307. Утратил силу приказом и.о. Министра финансов Республики Казахстан от 31 октября 2025 года № 655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финансов РК от 31.10.2025 </w:t>
      </w:r>
      <w:r>
        <w:rPr>
          <w:rFonts w:ascii="Times New Roman"/>
          <w:b w:val="false"/>
          <w:i w:val="false"/>
          <w:color w:val="ff0000"/>
          <w:sz w:val="28"/>
        </w:rPr>
        <w:t>№ 655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</w:t>
      </w:r>
      <w:r>
        <w:rPr>
          <w:rFonts w:ascii="Times New Roman"/>
          <w:b w:val="false"/>
          <w:i w:val="false"/>
          <w:color w:val="ff0000"/>
          <w:sz w:val="28"/>
        </w:rPr>
        <w:t>01.01.2026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23 февраля 2018 года № 263 "Об утверждении Правил представления и исполнения обязательств о вывозе (ввозе) продуктов переработки и их формы" (зарегистрирован в Реестре государственной регистрации нормативных правовых актов под № 16589, опубликован 20 марта 2018 года в Эталонном контрольном банке нормативных правовых актов)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изложить в следующей редакции: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 утверждении Правил представления обязательств о вывозе (ввозе) продуктов переработки и их исполнения, а также их формы";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прилагаемые: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Правила представления обязательств о вывозе (ввозе) продуктов переработки и их исполнения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форму обязательства о вывозе продуктов переработки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форму обязательства о ввозе продуктов переработки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приказу.";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представления обязательства о вывозе (ввозе) продуктов переработки и его исполнения, утвержденных указанным приказом (далее – Правила):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изложить в следующей редакции: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"Правила представления обязательств о вывозе (ввозе) продуктов переработки и их исполнения";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Настоящие Правила представления обязательств о вывозе (ввозе) продуктов переработки и их исполнения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449 и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465 Кодекса Республики Казахстан от 25 декабря 2017 года "О налогах и других обязательных платежах в бюджет" (Налоговый кодекс) и определяют порядок представления обязательств о вывозе (ввозе) продуктов переработки и их исполнения.";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К обязательству о ввозе продуктов переработки прилагаются: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вывоз давальческого сырья: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вывоз давальческого сырья;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документы.";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приложения 1 и 2 к Правилам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правый верхний угол приложения 1 к Правилам изложить в следующей редакции: 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 о вывозе (ввозе)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исполнения";</w:t>
            </w:r>
          </w:p>
        </w:tc>
      </w:tr>
    </w:tbl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правый верхний угол приложения 2 к Правилам изложить в следующей редакции: 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 о вывозе (ввозе)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исполнения";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порядке обеспечить: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со дня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Первый Заместитель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Премьер-Министра Республики 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Казахстан-Министр финансов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Смаилов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35" w:id="24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Министерство национальной экономики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2019 года № 934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обязательства о вывозе (ввозе)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 и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</w:tr>
    </w:tbl>
    <w:bookmarkStart w:name="z3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2019 года № 934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обязательства о вывозе (ввозе)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его исполнения</w:t>
            </w:r>
          </w:p>
        </w:tc>
      </w:tr>
    </w:tbl>
    <w:bookmarkStart w:name="z4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2019 года № 934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февраля 2018 года № 263</w:t>
            </w:r>
          </w:p>
        </w:tc>
      </w:tr>
    </w:tbl>
    <w:bookmarkStart w:name="z5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1153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2019 года № 934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февраля 2018 года № 263</w:t>
            </w:r>
          </w:p>
        </w:tc>
      </w:tr>
    </w:tbl>
    <w:bookmarkStart w:name="z6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bookmarkEnd w:id="4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