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f253" w14:textId="427f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февраля 2018 года № 263 "Об утверждении Правил представления и исполнения обязательств о вывозе (ввозе) продуктов переработки и их формы"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26 августа 2019 года № 934. Зарегистрирован в Министерстве юстиции Республики Казахстан 29 августа 2019 года № 19307. Утратил силу приказом и.о. Министра финансов Республики Казахстан от 31 октября 2025 года №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263 "Об утверждении Правил представления и исполнения обязательств о вывозе (ввозе) продуктов переработки и их формы" (зарегистрирован в Реестре государственной регистрации нормативных правовых актов под № 16589, опубликован 20 марта 2018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представления обязательств о вывозе (ввозе) продуктов переработки и их исполнения, а также их формы";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обязательств о вывозе (ввозе) продуктов переработки и их исполнения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обязательства о вывозе продуктов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обязательства о ввозе продуктов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обязательства о вывозе (ввозе) продуктов переработки и его исполнения, утвержденных указанным приказом (далее – Правила):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представления обязательств о вывозе (ввозе) продуктов переработки и их исполнения";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обязательств о вывозе (ввозе) продуктов переработки и их исполнения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449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465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обязательств о вывозе (ввозе) продуктов переработки и их исполнения.";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 обязательству о ввозе продуктов переработки прилагаются: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вывоз давальческого сырья: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на основании которого осуществлен вывоз давальческого сырья;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2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приложения 1 к Правилам изложить в следующей редакции: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о вывозе (ввозе)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исполнения";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приложения 2 к Правилам изложить в следующей редакции: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о вывозе (ввозе)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исполнения";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Республики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 № 934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о вывозе (ввозе)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переработки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за исключением юридических лиц, относящихся к субъектам частного предпринимательства.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 № 934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о вывозе (ввозе)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исполнения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за исключением юридических лиц, относящихся к субъектам частного предпринимательства.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 № 934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263</w:t>
            </w:r>
          </w:p>
        </w:tc>
      </w:tr>
    </w:tbl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153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за исключением юридических лиц, относящихся к субъектам частного предпринимательства.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 № 934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263</w:t>
            </w:r>
          </w:p>
        </w:tc>
      </w:tr>
    </w:tbl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за исключением юридических лиц, относящихся к субъектам частного предпринимательства.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