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f52d" w14:textId="9ccf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30 октября 2018 года № 594 "О размещении государственного заказа на обеспечение студентов, магистрантов и докторантов местами в общежитиях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августа 2019 года № 383. Зарегистрирован в Министерстве юстиции Республики Казахстан 28 августа 2019 года № 19302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594 "О размещении государственного заказа на обеспечение студентов, магистрантов и докторантов местами в общежитиях на 2019 год" (зарегистрирован в Реестре государственной регистрации нормативных правовых актов под № 17645, опубликован 5 ноября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2019 года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594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обеспечение студентов, магистрантов и докторантов местами в общежитиях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8174"/>
        <w:gridCol w:w="2606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мест в общежитиях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 Министерства образования и науки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Кайпова Гульслу Сайдуллаевна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Гусейнов Шамсадин Аллахверди оглы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Рыспаева Г.А.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"Югстройсервис-Н"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"R’n’R Group"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 Министерства образования и науки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 - гуманитарный университет"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СЕМЕНОВ В.П.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"ДиЛМАШ"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СҮЙЕНІШ САҒИ ҚОМШАБАЙҰЛЫ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"Virginia"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гуманитарный колледж" управления образования Карагандинской области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"Кайнар"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ҚАНАТҰЛЫ ТАРҒЫН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Бексултанова К.Н.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 Министерства образования и науки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 А. Букетова" Министерства образования и науки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"Айшанұр"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Бекенов Д.Б.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