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23a6" w14:textId="4ba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августа 2019 года № 24. Зарегистрирован в Министерстве юстиции Республики Казахстан 28 августа 2019 года № 19300.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биржи" (зарегистрирован в Реестре государственной регистрации нормативных правовых актов за № 10587, опубликован в информационно-правовой системе "Әділет" 10 апреля 2015 года)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биржевых товаров";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торговли и интеграции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ТН ВЭД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Минимальный размер поставочной партии товара, 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 (при реализации угледобывающими компаниями угля для коммунально-бытовых нужд)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 (при реализации угледобывающими компаниями угля для коммунально-бытовых нужд)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Cельскохозяйственная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1001 19 000 0, 1001 91 900 0, 1001 99 000 0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кардо-или гребнечесанию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указанный перечень не распространяется на реализацию угледобывающими 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