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8ab" w14:textId="f778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первой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августа 2019 года № ҚР ДСМ-114. Зарегистрирован в Министерстве юстиции Республики Казахстан 27 августа 2019 года № 19290. Утратил силу приказом Министра здравоохранения Республики Казахстан от 15 декабря 2020 года № ҚР ДСМ-269/2020.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первой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ҚР ДСМ - 114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первой помощи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организации оказания первой помощи в Республике Казахстан (далее – Стандарт) устанавливает порядок и базовые мероприятия по оказанию первой помощи в Республике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Стандартах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 — комплекс срочных базовых мероприятий для спасения жизни человека и предупреждения осложнений при экстренных состояниях, проводимых на месте происшествия самим пострадавшим (самопомощь) или другим лицом, находящимся поблизости (взаимопомощь);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медицинская помощь –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для последующей трансплантации.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базовые мероприятия по оказанию первой помощи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оказывающее первую помощь, проводит следующие мероприятия по оценке обстановки и обеспечению безопасных условий для оказания первой помощи: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угрожающих факторов для собственной жизни и здоровья;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угрожающих факторов для жизни и здоровья пострадавшего;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угрожающих факторов для жизни и здоровья;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действия повреждающих факторов на пострадавшего;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количества пострадавших;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перемещение пострадавшего.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оказывающее первую помощь, проводит оценку состояния пострадавшего по следующим критериям: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1).определение наличия кровотечения, угрожающего жизни пострадавшего;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сознания;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дыхания;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оказывающее первую помощь, вызывает бригаду скорой медицинской помощи по номеру 103 и по необходимости другие службы экстренного реагирования по номеру 112 и передает следующие данные со слов пострадавшего: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возраст и пол пострадавшего;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по состоянию пострадавшего и обстоятельства несчастного случая, травмы или заболевания;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телефон, а также ориентировочные данные по проезду к месту нахождения пострадавшего.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оказания первой помощи пострадавшему при различных видах экстренных состояний предоставляется по </w:t>
      </w:r>
      <w:r>
        <w:rPr>
          <w:rFonts w:ascii="Times New Roman"/>
          <w:b w:val="false"/>
          <w:i w:val="false"/>
          <w:color w:val="000000"/>
          <w:sz w:val="28"/>
        </w:rPr>
        <w:t>Алгоритму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первой помощи согласно приложению к настоящему Стандарту.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ҚР ДСМ - 114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оказания первой помощи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Восстановительное (боковое) положение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реанимация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Наличие инородного тела в дыхательных путях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пострадавший потерял сознание, перейти к алгоритму проведение базовой реанимации.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Наружное кровотечение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Травмы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травме позвоночника необходимо зафиксировать голову на одной линии с корпусом, все время поддерживая ее руками.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есть посторонние предметы в грудной или брюшной части тела пострадавшего, при травме грудной клетки/живота – не трогать и не пытаться извлечь их.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при травмах видны внутренние органы – закрыть влажной тканью, затем полиэтиленом, наложить тугую повязку из подручных средств.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продолжительном кровотечении, наложить жгут выше места кровотечения используя подручные средства (брючный ремень, ремень от сумки, галстук, ткань).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перелома, зафиксировать пострадавшего в исходном положении, до приезда бригады СМП. 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Транспортировка пострадавшего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Термический ожог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Обморожение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Нельзя растирать пораженные участки тела, втирать мази, масла, спирт.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Нельзя прикладывать к пораженным участка тела горячие предметы (грелка, обогреватель и др.).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Противопоказано употреблять алкогольные напитки. 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Отравления в зависимости от пути попадания яда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Не вызывать рвоту и не давать слабительные средства при отравлении нефтепродуктами, кислотами, щелочью.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принять адсорбирующие препараты (активированный уголь и др.).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Обморок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нельзя поднимать пострадавшего в вертикальное положение.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Боль в груди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4262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Судороги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Укусы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укусах ядовитых змей нельзя отсасывать яд, делать надрез или применять жгуты.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местах укуса ос/пчел аккуратно удалить жало.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обнаружения отеков на месте укуса наложить холодный компресс.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