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58be" w14:textId="8485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 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августа 2019 года № 648. Зарегистрирован в Министерстве юстиции Республики Казахстан 23 августа 2019 года № 19283.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 и Министра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648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 и Министра по инвестициям и развитию Республики Казахстан, в которые вносятся изменения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промышленности и строительства РК от 21.05.2026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01.07.2026).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