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142fb" w14:textId="f5142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исполняющего обязанности Министра сельского хозяйства Республики Казахстан от 29 мая 2015 года № 4-2/490 "Об утверждении перечней родов и видов растений, по которым патентоспособность и хозяйственная полезность оцениваются по данным государственного испытания или заявителя"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16 августа 2019 года № 298. Зарегистрирован в Министерстве юстиции Республики Казахстан 19 августа 2019 года № 19261. Утратил силу приказом Министра сельского хозяйства Республики Казахстан от 11 июня 2026 года № 235.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утратил силу приказом Министра сельского хозяйства РК от 11.06.2026 </w:t>
      </w:r>
      <w:r>
        <w:rPr>
          <w:rFonts w:ascii="Times New Roman"/>
          <w:b w:val="false"/>
          <w:i w:val="false"/>
          <w:color w:val="ff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29 мая 2015 года № 4-2/490 "Об утверждении перечней родов и видов растений, по которым патентоспособность и хозяйственная полезность оцениваются по данным государственного испытания или заявителя" (зарегистрирован в Реестре государственной регистрации нормативных правовых актов № 11479, опубликован 22 июля 2015 года в информационно-правовой системе "Әділет")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родов и видов растений, по которым патентоспособность оценивается по данным заявителя,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125-1,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Эхинацея пурпурная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Echinacea purpurea L. Moench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"Орехоплодные"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Орехоплодные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 грецкий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Juglans regia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Corylus avellana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Миндаль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Prunus amugdalus Batsch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родов и видов растений, по которым хозяйственная полезность оценивается по данным государственного испытания, утвержденном указанным приказом: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"Орехоплодные" следующего содержания: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Орехоплодные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 грецкий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Juglans regia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Corylus avellana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Миндаль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Prunus amugdalus Batsch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родов и видов растений, по которым хозяйственная полезность оценивается по данным заявителя, утвержденном указанным приказом: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138-1, следующего содержания: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Эхинацея пурпурная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Echinacea purpurea L. Moench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"Орехоплодные" следующего содержания: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Орехоплодные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 грецкий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Juglans regia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Corylus avellana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Миндаль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Prunus amugdalus Batsch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10 (десяти)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10 (десяти)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10 (десяти)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1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