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a289" w14:textId="8f9a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затрат на создание, эксплуатацию и развитие объектов космической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августа 2019 года № 194/НҚ. Зарегистрирован в Министерстве юстиции Республики Казахстан 14 августа 2019 года № 19239.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затрат на создание, эксплуатацию и развитие объектов космической инфраструктуры.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затрат на создание, эксплуатацию и развитие объектов космической инфраструктуры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затрат на создание, эксплуатацию и развитие объектов космической инфраструктуры (далее – Методика расчета) разработана в соответствии с подпунктом 16-1)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расчета применяется только на этапах разработки и корректировки инвестиционного предложения, технико-экономического обоснования (далее – ТЭО) и/или финансово-экономического обоснования (далее – ФЭО) бюджетного инвестиционного проекта на создание, эксплуатацию и развитие объектов космической инфраструктуры для планирования бюджета и организациями любой формы собственности при реализации бюджетных инвестиционных проектов в космической отрасли. Методика расчета используется для определения инвестиционных издержек, распределения потребности в финансировании по стадиям, компонентам и источникам финансирования, расчета эксплуатационных издержек, расчета себестоимости, а также прочих финансовых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Методике расчета используются следующие понятия и сокращения:</w:t>
      </w:r>
    </w:p>
    <w:bookmarkEnd w:id="14"/>
    <w:bookmarkStart w:name="z1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амортизация – перенесение по частям стоимости основных средств и нематериальных активов по мере их физического или морального износа на стоимость производимой продукции (работ, услуг);</w:t>
      </w:r>
    </w:p>
    <w:bookmarkEnd w:id="15"/>
    <w:bookmarkStart w:name="z1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программное обеспечение – категория программ, которые разработаны и созданы для решения задач определенного класса;</w:t>
      </w:r>
    </w:p>
    <w:bookmarkEnd w:id="16"/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запуск космических аппаратов (далее – запуск КА) – вывод космического аппарата на заданную орбиту с помощью ракеты-носителя;</w:t>
      </w:r>
    </w:p>
    <w:bookmarkEnd w:id="17"/>
    <w:bookmarkStart w:name="z1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космический аппарат (далее – КА)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</w:p>
    <w:bookmarkEnd w:id="18"/>
    <w:bookmarkStart w:name="z1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</w:t>
      </w:r>
    </w:p>
    <w:bookmarkEnd w:id="19"/>
    <w:bookmarkStart w:name="z1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космической инфраструктуры – объекты наземной космической инфраструктуры и космические объекты;</w:t>
      </w:r>
    </w:p>
    <w:bookmarkEnd w:id="20"/>
    <w:bookmarkStart w:name="z1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объектов космической инфраструктуры – комплекс мероприятий, включающий научно исследовательские работы, создание новых технических объектов, процессов, обеспечивающих их функционирование и/или модернизация действующих объектов космической инфраструктуры;</w:t>
      </w:r>
    </w:p>
    <w:bookmarkEnd w:id="21"/>
    <w:bookmarkStart w:name="z1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трудоемкость на производство объекта космической инфраструктуры (далее – трудоемкость) – количество рабочего времени на производство объекта космической инфраструктуры, измеряемые в человеко-месяцах;</w:t>
      </w:r>
    </w:p>
    <w:bookmarkEnd w:id="22"/>
    <w:bookmarkStart w:name="z1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организация-исполнитель – хозяйствующий субъект, осуществляющий реализацию бюджетного инвестиционного проекта по созданию, эксплуатации и развитию объектов космической инфраструктуры;</w:t>
      </w:r>
    </w:p>
    <w:bookmarkEnd w:id="23"/>
    <w:bookmarkStart w:name="z1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производственные расходы – расходы, связанные с изготовлением производимой продукции (работ, услуг);</w:t>
      </w:r>
    </w:p>
    <w:bookmarkEnd w:id="24"/>
    <w:bookmarkStart w:name="z1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сторонних организаций – услуги, оказываемые третьими лицами;</w:t>
      </w:r>
    </w:p>
    <w:bookmarkEnd w:id="25"/>
    <w:bookmarkStart w:name="z1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техническая поддержка – оказание помощи пользователям объектов космической инфраструктуры в ходе их эксплуатации, в части обеспечения эксплуатационных и технических характеристик объектов космической инфраструктуры в соответствии с конструкторской и эксплуатационной документацией, организация необходимых мероприятий для своевременного реагирования на нештатные ситуации в целях обеспечения требуемого уровня безопасности и бесперебойной работы объектов космической инфраструктуры по целевому назначению;</w:t>
      </w:r>
    </w:p>
    <w:bookmarkEnd w:id="26"/>
    <w:bookmarkStart w:name="z1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пусконаладочные работы – комплекс мероприятий по вводу в эксплуатацию смонтированного на объектах строительства оборудования.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видов затрат на создание, эксплуатацию и развитие объектов космической инфраструктуры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Основой для определения затрат на создание, эксплуатацию и развитие объектов космической инфраструктуры служат:</w:t>
      </w:r>
    </w:p>
    <w:bookmarkEnd w:id="29"/>
    <w:bookmarkStart w:name="z1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нормативно-технические документы (СТ РК, ГОСТ РК, ISO и др.);</w:t>
      </w:r>
    </w:p>
    <w:bookmarkEnd w:id="30"/>
    <w:bookmarkStart w:name="z1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документация по выполненным работам в соответствии с пунктами 5, 10 и 11 Правил создания и эксплуатации (применения) космических систем на территории Республики Казахстан, а также в космическом пространстве,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525 (зарегистрирован в Реестре государственной регистрации нормативных правовых актов под № 12090) (далее – Правила).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Затраты на создание, эксплуатацию и развитие объектов космической инфраструктуры в соответствии со структурой инвестиций и порядком планирования деятельности организаций-исполнителей состоят из производственных затрат которые направлены на:</w:t>
      </w:r>
    </w:p>
    <w:bookmarkEnd w:id="32"/>
    <w:bookmarkStart w:name="z1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и/или развитие объектов космической инфраструктуры в соответствии со структурой инвестиций (капитальных затрат) включающих затраты на реализацию мероприятий, указанных в пунктах 8, 10, 11, 12, 13, 14, 15, 16, 17, 18, 33, 37, 39 Правил;</w:t>
      </w:r>
    </w:p>
    <w:bookmarkEnd w:id="33"/>
    <w:bookmarkStart w:name="z1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эксплуатацию объектов космической инфраструктуры, выполняемую исполнителем и включающих его затраты на реализацию мероприятий указанных в пунктах 23, 33, 37, 39 Правил.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производственных расходов включаются:</w:t>
      </w:r>
    </w:p>
    <w:bookmarkEnd w:id="35"/>
    <w:bookmarkStart w:name="z1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внутрипроизводственные затраты;</w:t>
      </w:r>
    </w:p>
    <w:bookmarkEnd w:id="36"/>
    <w:bookmarkStart w:name="z1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работ подрядчиков на основе их ценовых предложений, включая таможенные платежи и соответствующие налоги;</w:t>
      </w:r>
    </w:p>
    <w:bookmarkEnd w:id="37"/>
    <w:bookmarkStart w:name="z1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запуска КА и/или пусконаладочных работ на основе ценовых предложений;</w:t>
      </w:r>
    </w:p>
    <w:bookmarkEnd w:id="38"/>
    <w:bookmarkStart w:name="z1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страхования КА с момента запуска до выведения на орбиту расчетным путем на основе среднерыночных цен;</w:t>
      </w:r>
    </w:p>
    <w:bookmarkEnd w:id="39"/>
    <w:bookmarkStart w:name="z1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затраты, при определении затрат на эксплуатацию объектов космической инфраструктуры, которые состоят из: </w:t>
      </w:r>
    </w:p>
    <w:bookmarkEnd w:id="40"/>
    <w:bookmarkStart w:name="z2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страхование космической системы в период эксплуатации;</w:t>
      </w:r>
    </w:p>
    <w:bookmarkEnd w:id="41"/>
    <w:bookmarkStart w:name="z2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 по авторскому сопровождению управления КА;</w:t>
      </w:r>
    </w:p>
    <w:bookmarkEnd w:id="42"/>
    <w:bookmarkStart w:name="z2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 по технической поддержке эксплуатации КА.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внутрипроизводственных затрат включаются:</w:t>
      </w:r>
    </w:p>
    <w:bookmarkEnd w:id="44"/>
    <w:bookmarkStart w:name="z2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производственную рабочую силу, включающие человеческие ресурсы, которые могут быть учтены в качестве расходов на производственную рабочую силу по проекту с использованием часовых ставок;</w:t>
      </w:r>
    </w:p>
    <w:bookmarkEnd w:id="45"/>
    <w:bookmarkStart w:name="z2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материалы, включая сырье, механические детали, полуфабрикаты или электрические/электронные компоненты, которые подлежат операциям по преобразованию и сборке;</w:t>
      </w:r>
    </w:p>
    <w:bookmarkEnd w:id="46"/>
    <w:bookmarkStart w:name="z2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амортизацию технологического оборудования, приборов, устройств, специального программного обеспечения, необходимых для осуществления проекта;</w:t>
      </w:r>
    </w:p>
    <w:bookmarkEnd w:id="47"/>
    <w:bookmarkStart w:name="z2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затраты на приобретение или аренду технологического оборудования, приборов, устройств, специального программного обеспечения, необходимых для осуществления проекта;</w:t>
      </w:r>
    </w:p>
    <w:bookmarkEnd w:id="48"/>
    <w:bookmarkStart w:name="z2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обслуживание и ремонт основных средств и нематериальных активов;</w:t>
      </w:r>
    </w:p>
    <w:bookmarkEnd w:id="49"/>
    <w:bookmarkStart w:name="z2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аренду производственных площадей и/или основных средств, необходимых для реализации проектов космической инфраструктуры;</w:t>
      </w:r>
    </w:p>
    <w:bookmarkEnd w:id="50"/>
    <w:bookmarkStart w:name="z2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затраты на услуги сторонних организаций, которые состоят из: аренды сооружений и устройств, найма экспертов, компьютерных услуг, проведения государственных и других экспертиз, получения разрешений и сертификатов, приобретения и оформления участка, подготовки площадки к целевому использованию.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цифрового развития, инноваций и аэрокосмической промышленности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184/НҚ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работ подрядчиков на основе их ценовых предложений, включая таможенные платежи и соответствующие налоги включают в себя следующее: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строительно-монтажные работы;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эскизное и рабочее (детальное) проектирование объектов, космических систем и составных частей;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технологического оборудования, систем и их составных частей;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технологического оборудования, систем и их составных частей;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поставка инженерного оборудования, контрольно-измерительных приборов, средств автоматизации и связи, инструментов, инвентаря, штампов, приспособлений, оснасток, запасных частей, специальных контейнеров и других затрат, предусмотренных договорами подряда.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стоимость запуска КА и/или пусконаладочных работ на основе ценовых предложений включаются: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запуска КА;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время осуществления заводских, предпусковых и орбитальных испытаний (включая затраты на задействованный персонал и расходные материалы);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пусконаладочные работы на этапе ввода в эксплуатацию для объектов наземной космической инфраструктуры (включая задействованный персонал, расходные материалы и другие затраты, связанные с вводом объектов наземной космической инфраструктуры в эксплуатацию).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страхования КА с момента запуска до выведения на орбиту, на основе ценовых предложений либо расчетным путем.</w:t>
      </w:r>
    </w:p>
    <w:bookmarkEnd w:id="62"/>
    <w:bookmarkStart w:name="z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затрат на создание, эксплуатацию и развитие объектов космической системы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Организация-исполнитель, участвующая в реализации бюджетных инвестиционных проектов, осуществляет расчеты по определению затрат следующим образом.</w:t>
      </w:r>
    </w:p>
    <w:bookmarkEnd w:id="64"/>
    <w:bookmarkStart w:name="z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Методика расчета затрат на создание и развитие объектов космической инфраструктуры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формулы, используемые далее для определения затрат на создание и развитие объектов космической инфраструктуры были получены эмпирическим способом на основе имеющегося опыта по созданию космической системы научно-технологического назначения.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на создание и развитие объектов космической инфраструктуры определяются по формуле (1):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Скс – стоимость создания объектов космической инфраструктуры, тенге;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производственные затраты проекта, тенге;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Пндс – налог на добавленную стоимость в соответствии с налоговым законодательством Республики Казахстан, процент.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затраты проекта определяются по формуле (2):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производственные затраты проекта, тенге;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419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производственные затраты проекта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общий срок реализации проекта, год.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затраты проекта в год i определяются по формуле (3):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09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производственные затраты проекта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6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внутрипроизводственные затраты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800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работ подрядчиков в год i, включая таможенные платежи и соответствующие налоги,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93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запуска КА и/или пусконаладочных работ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страхования КА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82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затраты на услуги по авторскому сопровождению управления КА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33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услуги по технической поддержке эксплуатации КА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норма прибыли в соответствии с политикой ценообразования организации-исполнителя, но не должна превышать 30% от суммы проекта, процент.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Внутрипроизводственные затраты в год i определяются по формуле (4):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73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внутрипроизводственные затраты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495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стоимость работы 1 человека-месяца производственного персонала организации-исполнителя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003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трудоемкость проекта в год i, 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60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материалов (инструментов, комплектующих, сырья) для реализации проекта в год i в соответствии с ценовыми предложениями,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482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по амортизации активов в год i в соответствии с Учетной политикой организации-исполнителя,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431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приобретение основных средств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46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приобретение нематериальных активов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обслуживание и ремонт основных средств и нематериальных активов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58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аренду производственных площадей и/или основных средств, необходимых для реализации проекта в год i на основе ценовых предложений,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35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затраты на услуги сторонних организаций в год i,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подрядчиков в год i, включая таможенные платежи и соответствующие налоги, определяется по формуле (5):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38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работ подрядчиков в год i, включая таможенные платежи и соответствующие налоги,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85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строительно-монтажные работы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104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эскизное и рабочее (детальное) проектирование объектов, космических систем и составных частей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36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изготовление технологического оборудования, систем и их составных частей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066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монтаж технологического оборудования, систем и их составных частей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244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поставка инженерного оборудования, контрольно-измерительных приборов, средств автоматизации и связи, инструментов, инвентаря, штампов, приспособлений, оснасток, запасных частей, специальных контейнеров и других затрат, предусмотренных договорами подряда в год i,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запуска КА и/или пусконаладочных работ на основе ценовых предложений, определяется по формуле (6):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запуска КА и/или пусконаладочных работ на основе ценовых предложений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977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запуска КА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498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время осуществления заводских, предпусковых и орбитальных испытаний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1320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пусконаладочные работы на этапе ввода в эксплуатацию для объектов наземной космической инфраструктуры в год i,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работы 1 человека-месяца производственного персонала организации-исполнителя в год i определяется по формуле (7):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520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стоимость работы 1 человека-месяца производственного персонала организации-исполнителя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44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производственного персонала в годi,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62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налоги на среднемесячную номинальную заработную плату производственного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1257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отчисления от среднемесячной номинальной заработной платы производственного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685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среднемесячные затраты на обеспечение внутреннего производства в расчете на одного человека производственного персонала организации-исполнителя в год i, тенге/месяц;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1041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производственного персонала организации-исполнителя в год i,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производственного персонала определяется по формуле (8):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495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производственного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60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производственного персонала в год i-1,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36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средний размер инфляции за 3 года, предшествующих году начала реализации проекта,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номинальная заработная плата производственного персонала за год, предшествующий году начала реализации проекта, определяется на основании данных "Заработная плата работников по профессиям (должностям) в отдельных видах экономической деятельности Республики Казахстан" по соответствующему виду деятельности для конкретного места реализации проекта за последний завершенный год, опубликованных на официальном сайте уполномоченного органа в области статистики.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Среднемесячные затраты на обеспечение внутреннего производства в год i определяются по формуле (9):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1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среднемесячные затраты на обеспечение внутреннего производства в год i, тенге/месяц;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939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вспомогательного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1041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налоги на среднемесячную номинальную заработную плату вспомогательного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1600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отчисления от среднемесячной номинальной заработной платы вспомогательного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73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вспомогательного персонала в год i,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508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электроэнергию в год i,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номинальная заработная плата вспомогательного персонала определяется по формуле (10):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901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вспомогательного персонала в год i,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9144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вспомогательного персонала в год i-1, тенге/человек·месяц;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74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средний размер инфляции за 3 года, предшествующих году начала реализации проекта,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номинальная заработная плата вспомогательного персонала за год, предшествующий году начала реализации проекта, определяется на основании данных "Заработная плата работников по профессиям (должностям) в отдельных видах экономической деятельности Республики Казахстан" по соответствующему виду деятельности для конкретного места реализации проекта за последний завершенный год, опубликованных на официальном сайте уполномоченного органа в области статистики.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Трудоемкость проекта в год i определяется по формуле (11):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9906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трудоемкость проекта в год i, человек·месяц;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1016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производственного персонала проекта в год i,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1066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месяцев реализации проектав год i,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Методика расчета затрат на эксплуатацию объектов космической инфраструктуры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Затраты на эксплуатацию 1 объекта космической системы в год определяются по формуле (12):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эксплуатационные затраты,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673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затраты основного производства, непосредственно связанные с эксплуатацией космической системы,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71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прочие затраты, связанные с эксплуатацией космической системы,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основного производства в год определяются по формуле (13):</w:t>
      </w:r>
    </w:p>
    <w:bookmarkEnd w:id="164"/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основного производства в год,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469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амортизация основных средств и нематериальных активов производственного назначения,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11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производственного персонала,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406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налоги, сборы и другие отчисления в бюджет,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558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–прочие затраты, непосредственно связанные с эксплуатацией космической системы (услуги по технической поддержке эксплуатации КА, услуги по авторскому сопровождению управления КА, страхование космической системы в период эксплуатации, обслуживание и ремонт основных средств и нематериальных активов, электроэнергия, запасы, и другие),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операционные затраты, связанные с эксплуатацией космической системы определяются по формуле (14):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1117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прочие операционные затраты, связанные с эксплуатацией системы,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431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затраты по реализации услуг,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419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прочие затраты (страхование КА в период проведения опытной эксплуатации на орбите, изменение стоимости комплектующих и компонентов КА за счет изменения технико-технологических параметров),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