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cf10" w14:textId="473c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27 апреля 2015 года № 404 "Об утверждении натуральных норм обеспечения служебными животными Национальной гвардии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августа 2019 года № 696. Зарегистрирован в Министерстве юстиции Республики Казахстан 12 августа 2019 года № 19228. Утратил силу приказом Министра внутренних дел Республики Казахстан от 7 октября 2025 года № 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сиу приказом Министра внутренних дел РК от 07.10.2025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апреля 2015 года № 404 "Об утверждении натуральных норм снабжения служебными животными Национальной гвардии Республики Казахстан" (зарегистрирован в Реестре государственной регистрации нормативных правовых актов № 11270, опубликован 22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служебными животными Национальной гвардии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Обеспечение лошадьми подразделений Национальной гвардии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Обеспечение по воспроизводству лошадей подразделений Национальной гвардии Республики Казахстан";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Обеспечение служебными собаками подразделений Национальной гвардии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охраны (части, подразделения) и их характеристика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собак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Патрульно-розыскные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Наркорозыскные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Минорозыскные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Штурмовые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Поисково-спасательные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1. Воинские части (подразделения) по охране важных государственных объектов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объект с круглосуточной охраной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 по пропуску транспорта постоянного объекта с круглосуточной охраной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2. Воинские части (подразделения) по охране учреждений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производственный объект, с круглосуточной охраной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Отдельный постоянный производственный объект, постоянный строительный и временный объект с односменной работой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 по пропуску транспорта постоянного объекта с круглосуточной охраной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уголовно-исполнительной системы, осуществляющее контроль и надзор за поведением осужденных, приговоренных к пожизненному лишению свободы и смертной казни на 1 корпус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преследования подразделения, осуществляющего круглосуточную охрану объекта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3. Воинские части (подразделения) по конвоированию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при назначении встречных караулов в месяц: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 10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более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Подразделение, осуществляющее конвоирование осужденных и лиц, заключенных под стражу на судебные и в плановых автодорожных караулах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4. Специальные моторизованные воинские части (подразделения) и воинские части (подразделения) оперативного назначения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 оперативного назначения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оперативный резерв части (подразделения) оперативного назначения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5. Воинские части (подразделения) специального назначения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специального назначения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специального назначения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6. Части (подразделения) Гражданской обороны по ликвидации чрезвычайных ситуаций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(расчеты) кинологической службы спасательных формирований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7. Кинологический центр, питомник по разведению и выращиванию собак служебных пород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взвод (группа) по подготовке специалистов кинологической службы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курсанта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 по разведению и выращиванию собак служебных пород (подразделение, имеющее племенное поголовье), из расчета: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две племенные собаки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десять племенных собак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двадцать племенных собак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 сорок пять племенных собак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 специалистом-кинологом закрепляется одна служебная собака, исключение составляют: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караульные собаки - закрепляются до трех за одним специалистом-кинологом;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наркорозыскные собаки - при незначительном объеме выполняемых с их применением служебных задач, закрепляются за одним из специалистов-кинологов подразделения, уже имеющим закрепленную служебную собаку, используемую по основному служебному предназначению;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племенные собаки и щенки на питомнике по разведению и выращиванию собак служебных пород (в подразделениях, имеющих штатную численность племенных собак) закрепляются за специалистами-кинологами, с расчетом обеспечения равномерной служебной нагрузки.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 курсы подготовки (переподготовки) в учебные центры специалисты-кинологи, направляются с закрепленными служебными собаками. За курсантами при необходимости закрепляются собаки учебного центра.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Предельным возрастом служебной собаки является 8 лет 3 месяца, после чего дальнейшая пригодность ее к работе определяется специальной комиссией. По достижению предельного возраста служебная собака переводится в другую категорию по использованию в служебных целях или в непригодную для дальнейшего использования в служебных целях, вследствие потери работоспособности по истечении установленных сроков службы, состоянию здоровья, порокам и недостаткам, после чего проводится списание.".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официальном интернет-ресурсе Министерства внутренних дел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Национальной гвардией Республики Казахстан генерал-лейтенанта Жаксылыкова Р.Ф.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