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d8b3" w14:textId="47ad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7 августа 2019 года № 833. Зарегистрирован в Министерстве юстиции Республики Казахстан 9 августа 2019 года № 19224.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29 февраля 2016 года под № 13301, опубликован 16 марта 2016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"Укрепление Национального превентивного механизма по предупреждению пыток" администратором которой является Национальный центр по правам человека,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и противодействию коррупции,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4"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5"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4"/>
    <w:bookmarkStart w:name="z19"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5"/>
    <w:bookmarkStart w:name="z20" w:id="1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Первый 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 Министр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