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c2da" w14:textId="a58c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3 августа 2019 года № 84. Зарегистрирован в Министерстве юстиции Республики Казахстан 6 августа 2019 года № 19207. Утратил силу приказом и.о. Генерального Прокурора Республики Казахстан от 10 декабря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10.12.2021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Республики Казахстан за № 13343, опубликован 10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 органов прокуратуры Республики Казахстан, утвержденный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Генерального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2019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на интернет-портале открытых данных  органов прокуратуры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408"/>
        <w:gridCol w:w="354"/>
        <w:gridCol w:w="1046"/>
        <w:gridCol w:w="1988"/>
        <w:gridCol w:w="1074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органа прокуратуры (наименование подразделений, Ф.И.О (при его наличии) руководителя, контакты, режим приема граждан, юридический адрес, геолокация)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(далее – АРМ)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органа прокуратуры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"О надзорной деятельности прокурора"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уголовной, гражданской и административ-ной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№1-М "О зарегистрированных уголовных правонарушениях"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№1-П "О регистрации и учете актов о назначении проверок, осуществляемых государственными органами Республики Казахстан"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координации и учету проверок органов контроля и надзора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№1-ОЛ "О рассмотрении обращений физических и юридических лиц"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1-Е "О работе органов уголовного преследования"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1-АД "О результатах рассмотрения уполномоченными органами дел об административных правонарушениях"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№ДТП-1 "О лицах, пострадавших в дорожно-транспортных происшествиях"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 интернет-портала открытых данных/ API системы ГП 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№1 "Отчет о работе судов первой инстанции по рассмотрению уголовных дел"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№2 "Отчет по рассмотрению гражданских дел судами первой инстанции"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2-Ж "Отчет о рассмотрении судами жалоб по делам частного обвинения"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№6 "Отчет о работе судов апелляционной инстанции по рассмотрению уголовных дел"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№7 "Отчет по рассмотрению гражданских дел в апелляционной инстанции"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№12 "Об осуждении несовершеннолетних"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10 "О числе лиц, в отношении которых вынесены судебные акты"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№7-К "Отчет по рассмотрению гражданских дел в кассационной инстанции"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административ-ной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№6-К "Отчет о работе кассационной инстанции по рассмотрению уголовных дел"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№4 "О работе по исполнению судебных актов"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административ-ной сферах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СНГ-3 "Об уголовных правонарушениях,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№СНГ-1 "Статистическая информация о состоянии преступности и результатах расследования уголовных правонарушений"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№1-ЭТ "О правонарушениях, связанных с экстремизмом и терроризмом и о состоянии прокурорского надзора"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привлеченных к уголовной ответственности за совершение уголовных правонарушений против половой неприкосновен-ности несовершеннолет-них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1-Р "О розыске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 и лиц, не способных сообщить о себе установочные данные"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 и информационных материалов, признанных террористическими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