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ade30" w14:textId="9fade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финансов Республики Казахстан от 4 декабря 2014 года № 540 "Об утверждении Правил исполнения бюджета и его кассового обслуживания"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2 августа 2019 года № 812. Зарегистрирован в Министерстве юстиции Республики Казахстан 5 августа 2019 года № 19191. Утратил силу приказом Министра финансов Республики Казахстан от 2 июля 2025 года № 339.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02.07.2025 </w:t>
      </w:r>
      <w:r>
        <w:rPr>
          <w:rFonts w:ascii="Times New Roman"/>
          <w:b w:val="false"/>
          <w:i w:val="false"/>
          <w:color w:val="ff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Бюджетного кодекса Республики Казахстан от 4 декабря 2008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5 декабря 2014 года под № 9934)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171-2 следующего содержания: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"171-2. При ликвидации последствий чрезвычайных ситуаций социального, природного и техногенного характера допускается авансовая (предварительная) оплата в размере не более 50 процентов от суммы договора, предусмотренной на текущий финансовый год.".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(Ерназарова З.А.)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государственной регистрации и подлежит официальному опубликованию.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