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f6faa" w14:textId="cbf6f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юстиции Республики Казахстан от 28 апреля 2015 года № 246 "Об утверждении стандартов государственных услуг по вопросам регистрации прав на недвижимое имущество и регистрации залога движимого имущества, не подлежащего обязательной государственной регистрации"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29 июля 2019 года № 420. Зарегистрирован в Министерстве юстиции Республики Казахстан 1 августа 2019 года № 19170. Утратил силу приказом и.о. Министра юстиции Республики Казахстан от 29 мая 2020 года № 67.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юстиции РК от 29.05.2020 </w:t>
      </w:r>
      <w:r>
        <w:rPr>
          <w:rFonts w:ascii="Times New Roman"/>
          <w:b w:val="false"/>
          <w:i w:val="false"/>
          <w:color w:val="ff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28 апреля 2015 года № 246 "Об утверждении стандартов государственных услуг по вопросам регистрации прав на недвижимое имущество и регистрации залога движимого имущества, не подлежащего обязательной государственной регистрации" (зарегистрирован в Реестре государственной регистрации нормативных правовых актов за № 11408, опубликован 9 июля 2015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"Государственная регистрация прав (обременений) на недвижимое имущество", утвержденный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Обжалование решения, действия (бездействия) услугодателя и (или) его работника по вопросам оказания государственной услуги: жалоба подается на имя руководителя услугодателя по адресу,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 или по адресу: 010000, город Нур-Султан, ул. Мәңгілік ел, 10.";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залога движимого имущества, не подлежащего обязательной государственной регистрации", утвержденный указанным приказом: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Обжалование решений, действий (бездействий) услугодателя и (или) его работника по вопросам оказания государственной услуги: жалоба подается на имя руководителя услугодателя по адресу,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 или по адресу: 010000, город Нур-Султан, ул. Мәңгілік ел, 10.";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о зарегистрированных правах (обременениях) на недвижимое имущество и его технических характеристиках", утвержденный указанным приказом: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Обжалование решений, действий (бездействий) услугодателя и (или) его работника по вопросам оказания государственных услуг: жалоба подается на имя руководителя услугодателя по адресу,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 или по адресу: 010000, город Нур-Султан, ул. Мәңгілік ел, 10.";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копий документов регистрационного дела, заверенных регистрирующим органом, включая план (схемы) объектов недвижимости", утвержденный указанным приказом: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Обжалование решения, действия (бездействия) услугодателя и (или) его работника по вопросам оказания государственной услуги: жалоба подается на имя руководителя услугодателя по адресу,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 или по адресу: 010000, город Нур-Султан, ул. Мәңгілік ел, 10.";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об отсутствии (наличии) недвижимого имущества", утвержденный указанным приказом: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Обжалование решения, действия (бездействия) услугодателя и (или) его работника по вопросам оказания государственной услуги: жалоба подается на имя руководителя услугодателя по адресу,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 или по адресу: 010000, город Нур-Султан, ул. Мәңгілік ел, 10.";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выписки из реестра регистрации залога движимого имущества", утвержденный указанным приказом: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Обжалование решения, действия (бездействия) услугодателя и (или) его работника по вопросам оказания государственной услуги: жалоба подается на имя руководителя услугодателя по адресу,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 или по адресу: 010000, город Нур-Султан, ул. Мәңгілік ел, 10.";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о зарегистрированных и прекращенных правах на недвижимое имущество", утвержденный указанным приказом: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Обжалование решения, действия (бездействия) услугодателя и (или) его работника по вопросам оказания государственной услуги: жалоба подается на имя руководителя услугодателя по адресу,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 или по адресу: 010000, город Нур-Султан, ул. Мәңгілік ел, 10.";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дубликата правоустанавливающего документа на недвижимое имущество", утвержденный указанным приказом: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Обжалование решения, действия (бездействия) услугодателя и (или) его работника по вопросам оказания государственной услуги: жалоба подается на имя руководителя услугодателя по адресу,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 или по адресу: 010000, город Нур-Султан, ул. Мәңгілік ел, 10.";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приложения к техническому паспорту, содержащему сведения о собственнике (правообладателе) недвижимого имущества", утвержденный указанным приказом: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Обжалование решения, действия (бездействия) услугодателя и (или) его работника по вопросам оказания государственной услуги: жалоба подается на имя руководителя услугодателя по адресу,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 или по адресу: 010000, город Нур-Султан, ул. Мәңгілік ел, 10.";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"Государственная регистрация объекта кондоминиума", утвержденный указанным приказом: 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Обжалование решения, действия (бездействия) услугодателя и (или) его работника по вопросам оказания государственной услуги: жалоба подается на имя руководителя услугодателя по адресу,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 или по адресу: 010000, город Нур-Султан, ул. Мәңгілік ел, 10.";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регистрационной службы и организации юридических услуг Министерства юстиции Республики Казахстан в установленном законодательством порядке обеспечить: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в Министерстве юстиции Республики Казахстан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юстиции Республики Казахстан.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юстиции Республики Казахстан.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юстиции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Бекетаев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 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"____"_____________ 2019 года</w:t>
      </w:r>
    </w:p>
    <w:bookmarkEnd w:id="3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