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5d0a" w14:textId="3fd5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июля 2019 года № 338. Зарегистрирован в Министерстве юстиции Республики Казахстан 31 июля 2019 года № 19151.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 (зарегистрирован в Реестре государственной регистрации нормативных правовых актов Республики Казахстан под № 8827, опубликован 8 марта 2014 года в газете "Казахстанская правда" № 47(27668))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уровням образования, утвержденных указанным приказом;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школ";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3.Финансовое обеспечение деятельности школ";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Управление школой";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профилю обучения, утвержденных указанным приказом;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организаций обучения по профилю обучения";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Финансовое обеспечение организаций образования по профилю обучения";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Международное сотрудничество";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условиям организации обучения, утвержденных указанным приказом;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малокомплектной и опорной школы (ресурсного центра)";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деятельности общеобразовательной школы при исправительном учреждении";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деятельности вечерней школы";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деятельности специальной организации образования"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деятельности специальной организации образования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специальные организации образования в целях обеспечения воспитания, обучения и социальной реабилитации направляются несовершеннолетние,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(далее - Закон).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Основными задачами специальной организации образования являются: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и реабилитация несовершеннолетних;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правонарушений, безнадзорности, беспризорности и антиобщественных действий среди несовершеннолетних;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несовершеннолетних;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законопослушного поведения несовершеннолетних;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непрерывности и единства процесса обучения и воспитания.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Специальная организация образования создается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условиям проживания воспитанников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 (далее – Санитарные правила).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специальную организацию образования несовершеннолетний определяется по решению суда сроком от одного месяца до одного года.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специальную организацию образования.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Сбор документов для определения несовершеннолетних в специальную организацию образования обеспечивают органы образования, внутренних дел, здравоохранения, осуществляющие выявление и учет несовершеннолетних.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специальную организацию образования несовершеннолетнего предоставляется: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специальную организацию образования;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обучающегося;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карта ребенка по форме № 026/у, карта профилактических прививок по форме 063/у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 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 (далее – приказ № 907);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предоставляются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детей-сирот и детей, оставшихся без попечения родителей, а также лиц желающих принять ребенка в семью (далее – Республиканская база данных) не позднее 1 (одного) рабочего дня с момента приема несовершеннолетнего в специальную организацию образования.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специальную организацию образования не направляются несовершеннолетние, имеющие отклонения в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содержания, утвержденным постановлением Правительства Республики Казахстан от 13 июня 2005 года № 592 (далее - Постановление № 592).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курса лечения от наркологических заболеваний.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специальную организацию образования несовершеннолетние доставляются через Центры адаптации несовершеннолетних, находящиеся в ведении органов образования.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Условия содержания несовершеннолетних в специальной организации образования обеспечиваются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а также Уставом, Правилами внутреннего распорядка специальной организации образования и настоящими Правилами.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Учебно-воспитательная работа в организации образования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или об общем среднем образовании.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Трудовое обучение в специальной организации образования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Профессиональная подготовка воспитанников в специальной организации образования осуществляется в порядке, установленном действующим законодательством Республики Казахстан в области образования.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выпуске несовершеннолетних из специальной организации образования по акту приема-передачи выдаются: принадлежащие ему вещи, деньги, документы личного дела, выписка из медицинской карты с отражением сведений о проведенных прививках и об эпидемиологическом окружении.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специальных организаций образования, выбывающие из специальной организации, доставляются в места проживания в сопровождении работников специальных организаций образования.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выбытия администрация специальных организаций образования выдает выпускникам комплект сезонной одежды и обуви, бывший в их пользовании в период нахождения в данном учреждении.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Оказание комплекса специальных социальных услуг несовершеннолетним,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деятельности организации с особым режимом содержания";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В организации образования с особым режимом содержания в целях обеспечения особых условий воспитания, обучения и социальной реабилитации направляются несовершеннолетние,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задачами организации образования с особым режимом содержания являются: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и реабилитация несовершеннолетних;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правонарушений, безнадзорности, беспризорности и антиобщественных действий среди несовершеннолетних;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несовершеннолетних;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законопослушного поведения несовершеннолетних;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непрерывности и единства процесса обучения и воспитания.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Организации образования с особым режимом содержания создаются для несовершеннолетних в возрасте от одиннадцати до восемнадцати лет, с условием раздельного размещения лиц мужского и женского пола.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проживания воспитанников осуществляется в соответствии с Санитарными правилами.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организацию образования с особым режимом содержания несовершеннолетние направляются на срок от шести месяцев до двух лет по решению суда.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организацию образования с особым режимом содержания несовершеннолетнего предоставляется: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организацию образования с особым режимом содержания;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учащегося;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карта ребенка по форме № 026/у, карта профилактических прививок по форме 063/у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предоставляются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с особым режимом содержания не направляются несовершеннолетние, имеющие отклонения в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организацию образования с особым режимом содержания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курса лечения от наркологических заболеваний.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не позднее 1 (одного) рабочего дня с момента приема несовершеннолетнего в организацию образования с особым режимом содержания.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документов, необходимых для помещения и доставку несовершеннолетних в организацию образования с особым режимом содержания обеспечивают органы внутренних дел.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Условия содержания несовершеннолетних в организации образования с особым режимом содержания обеспечиваются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а также Уставом, Правилами внутреннего распорядка организации образования с особым режимом содержания и настоящими Правилами.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структуре организации образования с особым режимом содержания предусматриваются единицы старшего дежурного по режиму и дежурного по режиму.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Учебно-воспитательная работа в организации образования с особым режимом содержания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либо об общем среднем образовании.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Трудовое обучение в организациях образования с особым режимом содержания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воспитанников в организации образования с особым режимом содержания осуществляется в порядке, установленном действующим законодательством Республики Казахстан в области образования.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Воспитанники, выбывающие из организации образования с особым режимом содержания, доставляются в места проживания в сопровождении работников организации образования с особым режимом содержания.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выбытия администрация организации образования с особым режимом содержания выдает выпускникам комплект сезонной одежды и обуви, бывший в их пользовании в период нахождения в данном учреждении.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Оказание комплекса специальных социальных услуг несовершеннолетним,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деятельности школы при больнице";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международных школ, утвержденных указанным приказом;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деятельности международной школы";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Учебно-воспитательный процесс";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Управление международной школой";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Финансовое обеспечение";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комбинированных организаций образования, утвержденных указанным приказом;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школ-гимназий, школ-лицеев";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деятельности школ-центров дополнительного образования;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деятельности школ-интернатов-колледжей"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деятельности учебно-оздоровительных центров (комплексов)".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деятельности учебно-производственных комбинатов (межшкольный, курсовой)";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деятельности учебно-воспитательных центров (комплексов)";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деятельности учебных центров";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Управление комбинированными организациями образования".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