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790f" w14:textId="56e7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12 декабря 2017 года № 859 "Об утверждении стандарта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25 июля 2019 года № 550. Зарегистрирован в Министерстве юстиции Республики Казахстан 30 июля 2019 года № 19116. Утратил силу приказом Министра индустрии и инфраструктурного развития Республики Казахстан от 29 апреля 2020 года № 244.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29.04.2020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12 декабря 2017 года № 859 "Об утверждении стандарта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 (зарегистрирован в Реестре государственной регистрации нормативных правовых актов за № 16265, опубликован 6 февраля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строительства", утвержденный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25июля 2019 года № 550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859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 (далее – государственная услуга).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акционерным обществом "Фонд развития предпринимательства "Даму" (далее - услугодатель).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Порядок оказания государственной услуги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 – 10 (десять) рабочих дней;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ожидания для сдачи пакета документов – 30 (тридцать) минут;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– 20 (двадцать) минут.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1 (одного) рабочего дня с момента получения документов услугополучателя проверяет полноту представленных документов.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 услугодатель отказывает в приеме заявления.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выписка из протокола заседания услугодателя либо письменный мотивированный ответ об отказе в оказании государственной услуги в случаях и по основаниям, предусмотренных пунктом 10 настоящего стандарта государственной услуги.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юридическим лицам (далее – услугополучатель).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с 9.00 до 19.00 часов, с перерывом на обед с 13.00 часов до 15:00 часов, кроме выходных и праздничных дней в соответствии с трудовым законодательством Республики Казахстан.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19.00 часов с перерывом на обед с 13.00 часов до 15:00 часов.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представитель по доверенности) с предъявлением документа, удостоверяющего личность (для идентификации личности):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заявление-анкета на получение субсидии по форме согласно приложению к настоящему стандарту государственной услуги;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реализуемого проекта (формируется в произвольной форме с приложением разрешительной документации на строительство проекта, бизнес-плана);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письмо БВУ с положительным решением о возможности предоставления (рефинансирования) кредита для реализации проекта;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комплексной вневедомственной экспертизы;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по объекту (презентации, рекламные материалы, планировка квартир, площадь и количество квартир), в том числе в электронном виде.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регистрация (штамп, входящий номер и дата) в канцелярии услугодателя, с указанием фамилии и инициалов лица, принявшего документы.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Сведения о документе, удостоверяющем личность, о регистрации (перерегистрации) юридического лица работник услугодателя получает из соответствующих государственных информационных систем.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Порядок обжалования решений, действий (бездействия) услугодателя и (или) его должностных лиц, по вопросам оказания государственной услуги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Жалобы принимаются в письменной форме по почте либо нарочно через канцелярию услугодателя.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решений, действий (бездействий) услугодателя и (или) его должностных лиц,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Иные требования с учетом особенностей оказания государственной услуги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услугодателя размещены на интернет-ресурсе www.miid.gov.kz.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 – центра по вопросам оказания государственных услуг.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размещены на интернет-ресурсе www.miid.gov.kz, единого контакт – центра по вопросам оказания государственных услуг: 1414.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"Субсидирования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выдаваемым кредитам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предпринимательства для целей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строительства"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Куда: Акционерное общество "Фонд развития предпринимательства "Даму"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от кого __________________________________</w:t>
      </w:r>
    </w:p>
    <w:bookmarkEnd w:id="52"/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ЗАЯВЛЕНИЕ-АНКЕТА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 получение субсидии № __________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Государственной программой жилищного строительства "Нұрлы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жер", прошу инициировать вынесение вопроса о субсидировании кредита для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проекта ________________________________________ согласно нижеследующего:</w:t>
      </w:r>
    </w:p>
    <w:bookmarkEnd w:id="54"/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Сведения об участнике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1"/>
        <w:gridCol w:w="1039"/>
      </w:tblGrid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СЧП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учредителе (-ях)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государственной регистрации/ перерегистрации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Курирующее ведомство, холдинг или материнская компания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Руководство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2"/>
        <w:gridCol w:w="808"/>
      </w:tblGrid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рабочий/домашний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документа, удостоверяющего личность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(фактическое)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Прописка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(при наличии)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2"/>
        <w:gridCol w:w="808"/>
      </w:tblGrid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рабочий/домашний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документа, удостоверяющего личность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(фактическое)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Прописка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Контактное лицо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7"/>
        <w:gridCol w:w="693"/>
      </w:tblGrid>
      <w:tr>
        <w:trPr>
          <w:trHeight w:val="30" w:hRule="atLeast"/>
        </w:trPr>
        <w:tc>
          <w:tcPr>
            <w:tcW w:w="1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рабочий/домашний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Собственники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(учредитель, участники, для товарищества с ограниченной ответственностью - соучредители, владеющие 1 % и более процентов акций).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7"/>
        <w:gridCol w:w="3045"/>
        <w:gridCol w:w="988"/>
      </w:tblGrid>
      <w:tr>
        <w:trPr>
          <w:trHeight w:val="30" w:hRule="atLeast"/>
        </w:trPr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Фамилия, имя, отчество (при его наличии)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</w:tr>
      <w:tr>
        <w:trPr>
          <w:trHeight w:val="30" w:hRule="atLeast"/>
        </w:trPr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Информация о текущей деятельности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9"/>
        <w:gridCol w:w="881"/>
      </w:tblGrid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(согласно общему классификатору видов экономической деятельности)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 (согласно общему классификатору видов экономической деятельности)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и услуг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оборот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или убыток на последнюю отчетную дату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работников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(краткое описание)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 (область, город)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Информация о банковских счетах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(указать все текущие и сберегательные счета во всех обслуживающих банках):_____________________________________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История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все займы, использовавшиеся в процессе работы СЧП, как погашенные, так и непогашенные в настоящее время.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812"/>
        <w:gridCol w:w="1321"/>
        <w:gridCol w:w="1830"/>
        <w:gridCol w:w="2338"/>
        <w:gridCol w:w="2339"/>
        <w:gridCol w:w="1831"/>
      </w:tblGrid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погашения вознаграждения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погашения основного долга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погашения по ДБЗ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фактического погашения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Информация о действующих кредитах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курс валюты: ________/________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63"/>
        <w:gridCol w:w="2109"/>
        <w:gridCol w:w="2025"/>
        <w:gridCol w:w="663"/>
        <w:gridCol w:w="663"/>
        <w:gridCol w:w="2453"/>
        <w:gridCol w:w="1175"/>
        <w:gridCol w:w="1855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пп/п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ДБЗ (№, дата)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кредита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основному долгу, на указанную дату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кредита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кредита (краткое описание)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Информация об участии в других государственных программах и применяемых в отношении СЧП мерах государственной поддержки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6"/>
        <w:gridCol w:w="4594"/>
        <w:gridCol w:w="2530"/>
        <w:gridCol w:w="2530"/>
      </w:tblGrid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ГП /МГП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ГИР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Гарантии и согласия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СЧП заявляет и гарантирует финансовому агенту следующее: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данные, информация и документация, переданные (предоставленные) или предоставляемые финансовому агенту совместно с настоящим заявлением, либо по запросу финансового агента, являются достоверными и полностью соответствуют действительности на нижеуказанную дату, в случае изменения указанных данных незамедлительно уведомить финансового агента.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Предоставлять и раскрывать по первому требованию финансового агента любую информацию, содержащие банковскую и коммерческую тайну, затребованные в рамках рассмотрения настоящего заявления.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СЧП предупрежден об ответственности за предоставление ложных, неполных и (или) недостоверных сведений, предусмотренной законодательством Республики Казахстан.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СЧП подтверждает, что уставная компетенция СЧП, позволяет подавать настоящее заявление лицу, которое подписывает настоящее заявление.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Согласен с тем, что в случае выявления недостоверности указанных данных и информации, настоящее заявление может быть отклонено на любом этапе, когда будут выявлены сведения, подтверждающие недостоверность указанных данных.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СЧП настоящим предоставляет финансовому агенту согласие с тем, что: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Финансовый агент предоставляет указанные в настоящем заявлении сведения, информацию и предоставленные СЧП документы государственным органам (финансовым агентам), с целью проверки и рассмотрения.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сведения, содержащиеся в настоящем заявлении, а также все затребованные финансовым агентом документы предоставлены исключительно для субсидирования в рамках Программы.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Финансовый агент оставляет за собой возможность проверки любой сообщаемой СЧП о себе информации, а документы, предоставленные СЧП, и оригинал заявления будут храниться у финансового агента, даже если субсидирование не будет предоставлено.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Принятие финансовым агентом данного заявления к рассмотрению, а также возможные расходы СЧП (на оформление необходимых для получения субсидирования документов, и другие расходы) не является обязательством финансового агента предоставить субсидирование или возместить понесенные СЧП издержки.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Подтверждаю, что с порядком рассмотрения вопроса о субсидировании ознакомлен и согласен, в последующем претензий к финансовому агенту иметь не буду.</w:t>
      </w:r>
    </w:p>
    <w:bookmarkEnd w:id="81"/>
    <w:bookmarkStart w:name="z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Приложения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________________________(подпись) дата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4"/>
        <w:gridCol w:w="852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расшифровка аббревиатур: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СЧП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частного предпринимательства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институты развития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программа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МГП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государственной поддержки</w:t>
            </w:r>
          </w:p>
        </w:tc>
      </w:tr>
      <w:tr>
        <w:trPr>
          <w:trHeight w:val="3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ДБЗ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банковского займа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