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0d89" w14:textId="c2f0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июля 2019 года № 393. Зарегистрирован в Министерстве юстиции Республики Казахстан 29 июля 2019 года № 19111. Утратил силу приказом и.о. Министра юстиции Республики Казахстан от 28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под № 11374, опубликованный в информационно-правовой системе "Әділет" от 20 июля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пункта 9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шестнадцатой пункта 9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 www.egov.kz (далее – портал).";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пятой пункта 10 изложить в следующей редакции: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утвержденных указанным приказом: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утвержденных указанным приказом: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шестую и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сверяет копии документов, после чего возвращает оригиналы услугополучателю.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 утвержденных указанным приказом: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округов.";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сверяет копии документов, после чего возвращает оригиналы услугополучателю.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МИО городов Нур-Султан,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Шымкент, районов и городов областного значения (далее – услугодатель).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десятой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Нур-Султан, Алматы и Шымкент,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утвержденных указанным приказом: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Министерством, департаментами юстиции областей, городов Нур-Султан, Алматы и Шымкент (далее – услугодатель).";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осуществляется в порядке "электронной" очереди, документов подлежащих апостилированию департаментами юстиции областей, городов Нур-Султан, Алматы и Шымкент - по принципу территориальности, документов подлежащих апостилированию Министерством - филиалами Государственной корпорацией города Нур-Султан, без ускоренного обслуживания, возможно бронирование электронной очереди посредством портала;";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утвержденных указанным приказом: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Нур-Султан, Алматы и Шымкент районов и городов областного значения (далее – услугодатель).";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2019 года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