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1f7f6" w14:textId="d41f7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регулируемых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26 июля 2019 года № 176/НҚ. Зарегистрирован в Министерстве юстиции Республики Казахстан 26 июля 2019 года № 19098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27 декабря 2018 года "О естественных монополиях",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регулируемых услуг.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цифрового развития, инноваций и аэрокосмической промышленности Республики Казахстан обеспечить в установленном законодательством Республики Казахстан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176/НҚ.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регулируемых услуг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Услуга по предоставлению в имущественный наем (аренду) или пользование кабельной канализации, за исключением деятельности субъектов малого предпринимательства.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