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b531a" w14:textId="eeb53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27 февраля 2015 года № 137 "Об утверждении Правил присвоения персональных идентификационных номеров-кодов"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10 июля 2019 года № 698. Зарегистрирован в Министерстве юстиции Республики Казахстан 12 июля 2019 года № 19023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февраля 2015 года № 137 "Об утверждении Правил присвоения персональных идентификационных номеров-кодов" (зарегистрирован в Реестре государственной регистрации нормативных правовых актов под № 10584, опубликован 13 мая 2015 года в информационно-правовой системе "Әділет")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персональных идентификационных номеров-кодов,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структуре фасетной системы кодирования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 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2019 года № 698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структуре фасетной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кодирования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Коды стран производителей нефтепродуктов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2"/>
        <w:gridCol w:w="7488"/>
      </w:tblGrid>
      <w:tr>
        <w:trPr>
          <w:trHeight w:val="30" w:hRule="atLeast"/>
        </w:trPr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ПИН-код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 производителя нефтепродукта</w:t>
            </w:r>
          </w:p>
        </w:tc>
      </w:tr>
      <w:tr>
        <w:trPr>
          <w:trHeight w:val="30" w:hRule="atLeast"/>
        </w:trPr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 вне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Кыргызстан</w:t>
            </w:r>
          </w:p>
        </w:tc>
      </w:tr>
      <w:tr>
        <w:trPr>
          <w:trHeight w:val="30" w:hRule="atLeast"/>
        </w:trPr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Армения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Коды административно-территориальных единиц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0"/>
        <w:gridCol w:w="7050"/>
      </w:tblGrid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ПИН-код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административно-территориальных единиц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Енбекшилдерский район*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СЭЗ Бурабай*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Актобе*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Айтекбийский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Раимбекский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Капчагай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Саркандский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Кзылкогинский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Макатский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Жылойский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район*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 район*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Аягузский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Турара Рыскулова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Сарысуйский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Талласский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Джаныбекский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Джангалинский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 район *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Букейординский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Караганда*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 – Тау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район г. Караганды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Казыбек би г. Караганды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Жана-Аркинский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Каражал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Кызыл-орда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Кармакчинский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Карабылыкский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Морпорт Актау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 район*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 район*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М. Жумабаева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Шал акына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Габита Мусрепова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область*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Отрарский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Казгуртский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Арысь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Жетысуйский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Астана*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"Астана - жаңа қала"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область*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СЭЗ Онтустик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Отрарский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Казгуртский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Шымкент*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Тереңкөл 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Аққулы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Астана*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Байқоныр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 - Султан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Нур - Султан 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"Астана - жаңа қала"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Байқоныр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Астана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Алматы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 - город Алтай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