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24bcd" w14:textId="9e24b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исполняющего обязанности Министра по инвестициям и развитию Республики Казахстан от 24 ноября 2015 года № 1083 "Об утверждении Программы подготовки и переподготовки по авиационной безопасности"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5 июля 2019 года № 487. Зарегистрирован в Министерстве юстиции Республики Казахстан 12 июля 2019 года № 19018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Настоящий приказ вводится в действие с 1 августа 2019 года.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24 ноября 2015 года № 1083 "Об утверждении Программы подготовки и переподготовки по авиационной безопасности" (зарегистрирован в Реестре государственной регистрации нормативных правовых актов за № 12568, опубликован 6 января 2016 года в информационно-правовой системе "Әділет")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Программу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подготовки и переподготовки по авиационной безопасности, утвержденную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гражданской авиации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августа 2019 года и подлежит официальному опубликованию.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индустрии 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Скляр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июля 2019 года № 487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ноября 2015 года № 1083</w:t>
            </w:r>
          </w:p>
        </w:tc>
      </w:tr>
    </w:tbl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Программа подготовки и переподготовки по авиационной безопасности</w:t>
      </w:r>
    </w:p>
    <w:bookmarkEnd w:id="8"/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Программа подготовки и переподготовки по авиационной безопасности (далее – Программа)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июля 2010 года "Об использовании воздушного пространства Республики Казахстан и деятельности авиации", с международными стандартами и рекомендуемой практикой Международной организации гражданской авиации (далее – ИКАО) (Приложение 17 к Конвенции о международной гражданской авиации, ратифицированной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Верховного Совета Республики Казахстан от 2 июля 1992 года № 1503-XII "О ратификации конвенции о международной гражданской авиации", документ Doc 8973 "Руководство по авиационной безопасности").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определения, используемые в настоящей Программе: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авиационные работы – специализированные операции, выполняемые эксплуатантом с применением гражданских воздушных судов в интересах других физических и (или) юридических лиц;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служба авиационной безопасности (далее – САБ) – самостоятельное структурное подразделение, создаваемое в организациях гражданской авиации Республики Казахстан, непосредственно осуществляющее мероприятия по обеспечению безопасности пассажиров, авиационного персонала, членов экипажей, воздушных судов, аэропорта, объектов аэропорта и аэронавигационных средств от актов незаконного вмешательства, совершаемых на земле и в полете;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персонал службы авиационной безопасности – лица осуществляющие мероприятия по обеспечению авиационной безопасности пассажиров, авиационного персонала, воздушных судов, аэропорта, объектов аэропорта и аэронавигационных средств от актов незаконного вмешательства, совершаемых на земле и в воздухе, а также инспекторы и аудиторы, осуществляющие надзор и контроль качества при проведении этой работы;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персонал, не относящийся к САБ, имеющий несопровождаемый доступ в контролируемую зону аэропорта – любые сотрудники, имеющие допуск в охраняемую зону ограниченного доступа аэропорта и персонал организаций задействованных в аэропортовой деятельности, эксплуатанта воздушных судов, агента по обслуживанию пассажирских перевозок, грузовых перевозок, почтового ведомства или поставщика управления воздушным движением, выполняющие функции, связанные с деятельностью гражданской авиации, которые могут в этом качестве участвовать в осуществлении мер обеспечения авиационной безопасности;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службы авиационной безопасности – должностное лицо, соответствующее установленным квалификационным требованиям, подчиненное руководителю организации гражданской авиации, и являющееся его заместителем, а также назначаемое по согласованию с органами национальной безопасности Республики Казахстан;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авиационный учебный центр – юридическое лицо, осуществляющее подготовку, переподготовку и поддержание профессионального уровня авиационного персонала;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авиационный персонал – физические лица, имеющие специальную и (или) профессиональную подготовку, осуществляющие деятельность по выполнению и обеспечению полетов воздушных судов, воздушных перевозок и авиационных работ, техническому обслуживанию воздушных судов, организации и обслуживанию воздушного движения, управлению воздушным движением;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аспекты человеческого фактора - принципы, применимые к процессам проектирования, сертификации, подготовки кадров, эксплуатационной деятельности и технического обслуживания в авиации и нацеленные на обеспечение безопасного взаимодействия между человеком и другими компонентами системы посредством надлежащего учета возможностей человека;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возможности человека – способности человека и пределы его возможностей, влияющие на безопасность полетов, авиационную безопасность и эффективность авиационной деятельности;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уполномоченная организация в сфере гражданской авиации – акционерное общество со стопроцентным участием государства в уставном капитале, осуществляющее деятельность, направленную на обеспечение устойчивого развития отрасли гражданской авиации Республики Казахстан, безопасности полетов и авиационной безопасности;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организация гражданской авиации – юридическое лицо, осуществляющее деятельность в сфере гражданской авиации;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первоначальная подготовка – повышение информированности персонала в вопросах авиационной безопасности;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обучение на рабочем месте (стажировка) – обучение на рабочем месте под руководством лица, обеспечивающего обучения, в целях практического овладения специальностью, адаптации к объектам обслуживания и управления, а также быстрого ориентирования на рабочем месте и освоения новых приемов работы;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учебный центр ИКАО по авиационной безопасности (далее – УЦАБ ИКАО) – юридическое лицо, имеющее сертификат соответствия УЦАБ ИКАО, осуществляющее первоначальную подготовку, переподготовку, поддержание профессионального уровня авиационного персонала, персонала службы авиационной безопасности и персонала не относящийся к САБ;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член кабинного экипажа – лицо, относящееся к авиационному персоналу, которое в интересах безопасности и в целях обслуживания пассажиров и (или) перевозки грузов выполняет обязанности на борту воздушного судна, поручаемые ему эксплуатантом или командиром воздушного судна, но не являющееся членом летного экипажа;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переподготовка – процесс обучения специалистов отрасли гражданской авиации, направленный на приобретение новых (дополнительных) профессиональных знаний, навыков, умений, (в том числе квалификационных отметок) и изучение авиационной техники и техники для обеспечения авиационной безопасности, с выдачей документов установленного образца;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инструктор – лицо, осуществляющее непосредственную деятельность по профессиональной подготовке персонала в соответствии со своей квалификацией;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региональные курсы – международные курсы, проводимые ИКАО с помощью инструкторов ИКАО или проводимые учебным центром ИКАО по авиационной безопасности от имени ИКАО с помощью своих инструкторов, для региона стран Средней Азии, Казахстана и других стран;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эксплуатант – физическое или юридическое лицо, занимающееся эксплуатацией гражданских воздушных судов или предлагающее свои услуги в этой области;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практическая подготовка – этап профессиональной подготовки персонала гражданской авиации, имеющий целью закрепление теоретических знаний, приобретение, поддержание и совершенствование необходимых умений и навыков с помощью различного вида тренирующих устройств и технического оборудования;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сертификат – документ, удостоверяющий завершение обучения по разработанным авиационным учебным центром или организацией гражданской авиации, согласованным с уполномоченной организацией программам подготовки и переподготовки авиационного персонала, дающий право на выполнение определенного вида деятельности в рамках процедур допуска к работе в системе гражданской авиации;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проверка анкетных данных – проверка личности и послужного списка лица, в соответствии с подпунктом 2), </w:t>
      </w:r>
      <w:r>
        <w:rPr>
          <w:rFonts w:ascii="Times New Roman"/>
          <w:b w:val="false"/>
          <w:i w:val="false"/>
          <w:color w:val="000000"/>
          <w:sz w:val="28"/>
        </w:rPr>
        <w:t>статьи 12-2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использовании воздушного пространства Республики Казахстан и деятельности авиации" от 15 июля 2010 года, в том числе любые случаи привлечения к уголовной ответственности, в рамках оценки возможности осуществления данным лицом контроля в целях безопасности и/или предоставления ему права допуска без сопровождения в охраняемую зону ограниченного доступа;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теоретическая подготовка – этап профессиональной подготовки персонала, с целью приобретения обучаемыми специальных знаний, их поддержание и совершенствование в соответствии с требованиями законодательства Республики Казахстан в области авиационной безопасности;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национальные курсы – курсы, проводимые учебным центром ИКАО или авиационным учебным центром для авиационного персонала, сотрудников служб авиационной безопасности обеспечивающий защиту гражданской авиации от актов незаконного вмешательства в Республике Казахстан;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член летного экипажа – лицо, относящееся к авиационному персоналу, имеющее действующее свидетельство авиационного персонала, на которого возложены обязанности, связанные с управлением воздушным судном в течение полетного времени.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осуществления взаимодействия и сотрудничества с учебными центрами, а также с субъектами гражданской авиации по вопросам подготовки, переподготовки их персонала в уполномоченной организации в сфере гражданской авиации назначается национальный координатор по обучению, функциями которого являются: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координации по взаимодействию и сотрудничеству с организациями гражданской авиации для реализации положений настоящей Программы;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предоставление информаций, рекомендаций, консультативной и непосредственной помощи по вопросам, связанным непосредственно с реализацией положений настоящей Программы.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Подготовке и переподготовке подлежит персонал САБ обеспечивающий защиту гражданской авиации от актов незаконного вмешательства, персонал эксплуатантов аэропортов и авиакомпаний, персонал не относящийся к САБ, имеющий несопровождаемый допуск в контролируемую зону аэропорта.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Категории персонала, подлежащие к подготовке и переподготовке в области авиационной безопасности, приведены в пункте 11 настоящей Программы.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Приказом руководителя организации гражданской авиации в САБ назначается инструктор – координатор по обучению, функциями которого являются: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подготовки и переподготовки персонала САБ, подготовка и обучение на рабочем месте вновь принятых сотрудников САБ, персонала эксплуатантов аэропортов и авиакомпаний, персонал, не относящийся к САБ, имеющий несопровождаемый допуск в контролируемую зону аэропорта;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ведение учетной и другой документации касающееся процесса обучения, оценивания знаний экзаменационной комиссией и выданных документов/сертификатов;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взаимодействие с уполномоченной организацией в сфере гражданской авиации и учебными центрами по вопросам подготовки и переподготовки в области авиационной безопасности.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Решением руководителя авиационного учебного центра либо руководителя организации гражданской авиации, в структурном подразделении которого находится данный авиационной учебный центр, назначается инструктор по обучению в области авиационной безопасности, соответствующий следующим квалификационным требованиям: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гражданство Республики Казахстан;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высшее или среднее (техническое или профессиональное) образование;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менее трех лет стажа работы в сфере гражданской авиации;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возраст не менее двадцати пяти лет; 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сертификат об окончании курсов подготовки инструктора по обучению в области авиационной безопасности, выдаваемый учебными центрами ИКАО по авиационной безопасности.</w:t>
      </w:r>
    </w:p>
    <w:bookmarkEnd w:id="51"/>
    <w:bookmarkStart w:name="z61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Субъекты Программы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Положения настоящей Программы применяются следующими субъектами: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аэропортами/аэродромами;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эксплуатантами воздушных судов;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организациями по наземному обслуживанию;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организациями по поставке бортпитания, бортовых запасов и услуг по уборке воздушных судов;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организациями по техническому обслуживанию воздушных судов;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поставщиком аэронавигационного обслуживания;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учебные центры по авиационной безопасности.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Субъекты Программы, перечисленные в пункте 8 настоящей Программы, разрабатывают в соответствии с настоящей Программой и Руководством по авиационной безопасности Doc 8973 ИКАО программы подготовки и переподготовки, которые согласовываются с уполномоченной организацией в сфере гражданской авиации.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Программы подготовки и переподготовки субъектов включают тематические содержание учебных модулей в соответствии с приложением 1 настоящей Программы, разрабатываются на государственном и русском языках.</w:t>
      </w:r>
    </w:p>
    <w:bookmarkEnd w:id="62"/>
    <w:bookmarkStart w:name="z72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Виды обучения и категории персонала подлежащие к подготовке и переподготовке по авиационной безопасности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подготовки и переподготовки по авиационной безопасности проводятся следующие виды обучения по категориям персонала: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подготовка и переподготовка служащих уполномоченной организации в сфере гражданской авиации по вопросам авиационной безопасности, первых руководителей аэропортов (авиакомпаний) и поставщика аэронавигационного обслуживания, их заместителей – руководителей САБ, ответственных лиц по авиационной безопасности проводится в соответствии с учебными комплектами по авиационной безопасности ИКАО (далее – УКАБ), УКАБ/Менеджмент. Обучение проводится в учебных центрах ИКАО по авиационной безопасности;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подготовка и переподготовка заместителей руководителей САБ, начальников подразделения досмотра и их заместителей, начальников подразделения безопасности и их заместителей, начальников административного подразделения, начальников бюро пропусков, начальников кинологического отдела, начальников отдела авиационной безопасности проводится в учебных центрах ИКАО по авиационной безопасности. Обучение при проведении региональных курсов проводится в соответствии с требованиями УКАБ/Менеджмент, а при проведении национальных курсов обучение проводится в объеме учебных программ, разработанных в учебных центрах, тематическое содержание, наименование модулей и учебные планы, которых предусмотрены в приложениях 1, 2, 3 к настоящей Программе;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и переподготовка заместителей первых руководителей аэропортов (авиакомпаний) и поставщика аэронавигационного обслуживания по авиационной безопасности, являющихся руководителями САБ и их заместителей, являющихся членами оперативного штаба по разрешению кризисных ситуаций, связанных с актами незаконного вмешательства, руководителей оперативных штабов, ответственных за организацию действий в кризисных ситуациях при актах незаконного вмешательства в деятельность гражданской авиации проводится в учебных центрах ИКАО по авиационной безопасности. Обучение проводится в соответствии с требованиями УКАБ/Управление кризисными ситуациями;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подготовка и переподготовка начальников досмотра САБ, заместителей начальников досмотра САБ, начальников смен досмотра САБ, старших инспекторов досмотра САБ, инспекторов досмотра САБ и инспекторов подразделения безопасности САБ, в функциональные обязанности которых входит осуществление досмотра на контрольно-пропускных пунктах (далее – КПП) проводится в учебных центрах ИКАО по авиационной безопасности или в независимых от служб авиационной безопасности авиационных учебных центрах, сертифицированных уполномоченной организацией в сфере гражданской авиации. Обучение при проведении региональных курсов проводится в соответствии с требованиями УКАБ/Базовый, а при проведении национальных курсов обучение проводится в объеме учебных программ, разработанных в учебных центрах, тематическое содержание, наименование модулей и учебные планы, которых предусмотрены в приложениях 1, 2, 3 к настоящей Программе;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подготовка и переподготовка инспекторов – профайлеров проводится в соответствии с требованиями УКАБ/Базовый в учебных центрах ИКАО по авиационной безопасности и/или иных образовательных учреждениях, осуществляющих подготовку в сфере профайлинга;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подготовка и переподготовка начальников смен подразделения безопасности, старших инспекторов подразделения безопасности, инспекторов подразделения безопасности, старших инспекторов административного подразделения, инспекторов административного подразделения, инспекторов пункта контроля и видеонаблюдения, инспекторов бюро пропусков, старших инспекторов – вожатых служебных собак (проводник патрульно-розыскной собаки), инспекторов-вожатых служебных собак (проводник патрульно-розыскной собаки), старших инспекторов по авиационной безопасности, инспекторов по авиационной безопасности, ведущих специалистов по авиационной безопасности, специалистов по авиационной безопасности проводится в учебных центрах ИКАО по авиационной безопасности или в авиационных учебных центрах сертифицированных уполномоченной организацией в сфере гражданской авиации. Обучение при проведении региональных курсов проводится в соответствии с требованиями УКАБ/Базовый, а при проведении национальных курсов обучение проводится в объеме учебных программ, разработанных в учебных центрах, тематическое содержание, наименование модулей и учебные планы, которых предусмотрены в приложениях 1, 2, 3 к настоящей Программе;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подготовка и переподготовка инструкторов, инструкторов-координаторов по обучению в области авиационной безопасности проводится в учебных центрах ИКАО по авиационной безопасности, с периодичностью один раз в два года. Обучение проводится в соответствии с требованиями УКАБ/Инструкторы;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подготовка и переподготовка аудиторов контроля качества (инспекторов контроля качества) по авиационной безопасности проводится в учебных центрах ИКАО по авиационной безопасности, с периодичностью один раз в два года. Обучение проводится в соответствии с требованиями УКАБ/Национальные инспекторы; 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подготовка и переподготовка персонала, не относящихся к САБ, имеющих несопровождаемый доступ в контролируемую зону аэропорта, арендаторов помещений и зданий аэропорта, всех иных сотрудников, имеющих допуск в охраняемые зоны ограниченного доступа, авиационного персонала по техническому обслуживанию воздушных судов, диспетчеров воздушного движения, авиационного персонала обслуживания воздушного движения, персонала авиакомпаний и организаций по наземному обслуживанию, участвующих в процессе регистрации и обслуживания пассажиров, членов летного и кабинного экипажа, персонала организаций, занимающихся уборкой и чисткой воздушных судов, проводится в учебных центрах ИКАО по авиационной безопасности или в авиационных учебных центрах сертифицированных уполномоченной организацией в сфере гражданской авиации или в организациях гражданской авиации. Обучение проводятся в объеме учебных программ, разработанных в авиационных учебных центрах или в организациях гражданской авиации, тематическое содержание, наименование модулей и учебные планы, которых предусмотрены в приложениях 1, 2, 3 к настоящей Программе;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подготовка и переподготовка персонала, участвующего в обработке почты, грузов, курьерских и срочных отправлений, а также бортпитания и бортприпасов проходит подготовку и переподготовку в учебных центрах ИКАО по авиационной безопасности, или авиационных учебных центрах сертифицированных уполномоченной организацией в области гражданской авиации, или в организациях гражданской авиации. Обучение при проведении региональных курсов проводится в соответствии с требованиями УКАБ/Грузы, а при проведении национальных курсов обучение проводится в объеме учебных программ, разработанных в учебных центрах, или в организациях гражданской авиации, тематическое содержание, наименование модулей и учебные планы, которых предусмотрены в приложениях 1, 2, 3 к настоящей Программе.</w:t>
      </w:r>
    </w:p>
    <w:bookmarkEnd w:id="74"/>
    <w:bookmarkStart w:name="z84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Организация процесса обучения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Основными видами и формами учебных занятий со слушателями, при использовании комплексной методики обучения, являются: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теоретические (лекционные) занятия;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практические занятия в специальных учебных аудиториях или в контрольных пунктах досмотра;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занятия с использованием автоматизированных учебных курсов;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консультации и самостоятельные занятия;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обучение на рабочем месте и в производственном процессе;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использование слайдов и учебных фильмов;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групповые упражнения и деловые игры;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обучение с использованием компьютерных технологий;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использование системы проецирования изображений предметов запрещенных к перевозке на воздушных судах;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использование УКАБ.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Учебный процесс по авиационной безопасности обеспечивается учебно-методическими материалами, учебными пособиями, современными техническими средствами обучения.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Обучение проводится в учебных аудиториях, лабораториях оснащенных: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современными компьютерными программами тестирования по интерпретации рентгеновских изображений (тренажерами симуляторами).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Тренажер симулятор для подготовки и переподготовки начальников подразделения досмотра САБ, заместителей начальников подразделения досмотра САБ, начальников смен досмотра САБ, старших инспекторов досмотра САБ, инспекторов досмотра САБ и инспекторов подразделения безопасности САБ, в функциональные обязанности которых входит осуществление досмотра на КПП, должен позволять проводить обучение и тестирование по различным сферам подготовки отдельно по категориям: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досмотр ручной клади;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досмотр багажа;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досмотр груза и почты.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тренажер должен позволять обучающемуся проводить работу над ошибками, проводить анализ изображения. Симулятор рентгеновской установки обладает теми же функциями и отображает изображения того же качества, что и настоящая рентген-телевизионная установка. Изображения на данном тренажере периодически обновляются, но не реже одного раза в год;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аудио-видео аппаратурой, компьютерной техникой;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учебными фильмами, слайдами, иными аудио, видео и демонстрационными средствами обучения, в том числе с изображением скрытого огнестрельного и холодного оружия, теневых изображений содержимого багажа.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Слушатели курса обеспечиваются учебными пособиями, раздаточным и справочным материалом на бумажных и электронных носителях.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УЦАБ ИКАО, авиационные учебные центры, осуществляющие реализацию настоящей Программы, имеют библиотеку (на бумажных и электронных носителях) с документами ИКАО по авиационной безопасности.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Учебные группы формируются по заявкам организаций гражданской авиации, организаций и государственных органов.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УЦАБ ИКАО и авиационные учебные центры проводят выездные обучения.</w:t>
      </w:r>
    </w:p>
    <w:bookmarkEnd w:id="100"/>
    <w:bookmarkStart w:name="z110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Обучение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Обучение персонала в области авиационной безопасности проводится на основе учебных курсов. Тематическое содержание учебных модулей описано в приложении 1 к настоящей Программе. Наименование модулей, для категории обучаемых составляются из модулей, перечисленных в приложении 2 к настоящей Программе, учебный план для каждой категории персонала, которая включает в себя объем, продолжительность и периодичность обучения приведены в приложении 3 к настоящей Программе.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Обучение персонала проводится сертифицированными инструкторами по обучению в области авиационной безопасности по согласованным уполномоченной организацией в сфере гражданской авиации учебным программам/курсам. При подготовке учебного курса учитывается специфика деятельности организации и отражаются соответствующие процедуры и меры авиационной безопасности.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План урока для каждого из модулей содержит следующие разделы: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название курса;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график учебного процесса;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распределение учебных часов по дисциплинам;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назначение курса;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контингент обучаемых и предварительные требования;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условия допуска к экзаменам и аттестации;</w:t>
      </w:r>
    </w:p>
    <w:bookmarkEnd w:id="110"/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учебная цель;</w:t>
      </w:r>
    </w:p>
    <w:bookmarkEnd w:id="111"/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методические рекомендации;</w:t>
      </w:r>
    </w:p>
    <w:bookmarkEnd w:id="112"/>
    <w:bookmarkStart w:name="z12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тематический план занятий;</w:t>
      </w:r>
    </w:p>
    <w:bookmarkEnd w:id="113"/>
    <w:bookmarkStart w:name="z12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содержание тем;</w:t>
      </w:r>
    </w:p>
    <w:bookmarkEnd w:id="114"/>
    <w:bookmarkStart w:name="z12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список литературы;</w:t>
      </w:r>
    </w:p>
    <w:bookmarkEnd w:id="115"/>
    <w:bookmarkStart w:name="z12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учебные пособия;</w:t>
      </w:r>
    </w:p>
    <w:bookmarkEnd w:id="116"/>
    <w:bookmarkStart w:name="z12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оценка знаний.</w:t>
      </w:r>
    </w:p>
    <w:bookmarkEnd w:id="117"/>
    <w:bookmarkStart w:name="z127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Оценка знаний</w:t>
      </w:r>
    </w:p>
    <w:bookmarkEnd w:id="118"/>
    <w:bookmarkStart w:name="z12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Субъекты Программы, участвующие в реализации настоящей Программы, предусматривают в своих программах процедуру оценки знаний. В приложении 3 к настоящей Программе для каждого модуля установлен проходной балл.</w:t>
      </w:r>
    </w:p>
    <w:bookmarkEnd w:id="119"/>
    <w:bookmarkStart w:name="z12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Субъекты Программы, участвующие в реализации настоящей Программы, предусматривают процедуру повторной оценки знаний в случае, когда не был достигнут минимальный проходной балл.</w:t>
      </w:r>
    </w:p>
    <w:bookmarkEnd w:id="120"/>
    <w:bookmarkStart w:name="z13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Получивший неудовлетворительную оценку, допускается к повторной сдаче экзаменов.</w:t>
      </w:r>
    </w:p>
    <w:bookmarkEnd w:id="121"/>
    <w:bookmarkStart w:name="z13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Пересдача экзамена более одного раз не допускается.</w:t>
      </w:r>
    </w:p>
    <w:bookmarkEnd w:id="122"/>
    <w:bookmarkStart w:name="z13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Результаты оценки знаний вносятся в экзаменационные ведомости, которые подписываются инструктором по авиационной безопасности.</w:t>
      </w:r>
    </w:p>
    <w:bookmarkEnd w:id="123"/>
    <w:bookmarkStart w:name="z133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Учет данных о прохождении обучения</w:t>
      </w:r>
    </w:p>
    <w:bookmarkEnd w:id="124"/>
    <w:bookmarkStart w:name="z13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Субъекты Программы, участвующие в реализации настоящей Программы, ведут учет данных о прохождении обучения в области авиационной безопасности своего персонала. Данные о подготовке хранятся в течение срока службы каждого сотрудника.</w:t>
      </w:r>
    </w:p>
    <w:bookmarkEnd w:id="125"/>
    <w:bookmarkStart w:name="z13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Форма журнала учета данных о прохождении обучения в области авиационной безопасности приведена в приложении 4 к настоящей Программе.</w:t>
      </w:r>
    </w:p>
    <w:bookmarkEnd w:id="126"/>
    <w:bookmarkStart w:name="z136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Допуск к работе</w:t>
      </w:r>
    </w:p>
    <w:bookmarkEnd w:id="127"/>
    <w:bookmarkStart w:name="z13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Уполномоченная организация в сфере гражданской авиации осуществляет допуск к работе следующего персонала:</w:t>
      </w:r>
    </w:p>
    <w:bookmarkEnd w:id="128"/>
    <w:bookmarkStart w:name="z13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начальников подразделения досмотра САБ, заместителей начальников подразделения досмотра САБ, начальников смен подразделения досмотра, старших инспекторов досмотра САБ, инспекторов досмотра САБ и инспекторов подразделения безопасности САБ, в функциональные обязанности которых входит осуществление досмотра на КПП;</w:t>
      </w:r>
    </w:p>
    <w:bookmarkEnd w:id="129"/>
    <w:bookmarkStart w:name="z13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инструкторов, инструкторов-координаторов по обучению в области авиационной безопасности;</w:t>
      </w:r>
    </w:p>
    <w:bookmarkEnd w:id="130"/>
    <w:bookmarkStart w:name="z14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заместителей первых руководителей – руководителей САБ аэропорта, заместителей первых руководителей – руководителей САБ авиакомпании, выполняющих регулярные воздушные перевозки, руководителей САБ поставщика аэронавигационного обслуживания, заместителей руководителей САБ и аудиторов контроля качества.</w:t>
      </w:r>
    </w:p>
    <w:bookmarkEnd w:id="131"/>
    <w:bookmarkStart w:name="z14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Процедура допуска к работе:</w:t>
      </w:r>
    </w:p>
    <w:bookmarkEnd w:id="132"/>
    <w:bookmarkStart w:name="z14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допуск к работе начальников подразделения досмотра САБ, заместителей начальников подразделения досмотра САБ, начальников смен подразделения досмотра и старших инспекторов досмотра САБ, инспекторов досмотра САБ и инспекторов подразделения безопасности САБ, в функциональные обязанности которых входит осуществление досмотра на КПП, предусматривает сдачу кандидатами теоретического экзамена, практического экзамена и экзамена по интерпретации рентгеновских изображений.</w:t>
      </w:r>
    </w:p>
    <w:bookmarkEnd w:id="133"/>
    <w:bookmarkStart w:name="z14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процедуре допуска к работе допускаются лица, прошедшие специализированный учебный курс, соответствующие требованиям настоящей Программы и соответствующие критериям,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Перечнем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руководителей и специалистов служб авиационной безопасности организаций гражданской авиации Республики Казахстан, а также квалификационных требований к таким должностям, утвержденными приказом исполняющего обязанности Министра по инвестициям и развитию Республики Казахстан от 26 марта 2015 года № 322 (зарегистрирован в Реестре государственной регистрации нормативных правовых актов № 11440) (далее – Квалификационные требования). </w:t>
      </w:r>
    </w:p>
    <w:bookmarkEnd w:id="134"/>
    <w:bookmarkStart w:name="z14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Сертификат по форме, в соответствии с приложением 5 к настоящей Программе о допуске к работе начальника подразделения досмотра САБ, заместителей начальника подразделения досмотра САБ, начальника смены подразделения досмотра САБ, старшего инспектора досмотра САБ, инспектора досмотра САБ и инспектора подразделения безопасности САБ, в функциональные обязанности которых входит осуществление досмотра на КПП, выдается уполномоченной организацией в сфере гражданской авиации на 2 года после успешной сдачи всех экзаменов, минимальный проходной балл для каждого из которых составляет 80 процентов.</w:t>
      </w:r>
    </w:p>
    <w:bookmarkEnd w:id="135"/>
    <w:bookmarkStart w:name="z14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Претенденты, не сдавшие экзамены, допускаются к переэкзаменовке. Претенденты, не сдавшие экзамен два раза подряд, повторно проходят специализированный учебный курс;</w:t>
      </w:r>
    </w:p>
    <w:bookmarkEnd w:id="136"/>
    <w:bookmarkStart w:name="z14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процедура допуска к работе инструкторов, инструкторов – координаторов по обучению авиационной безопасности предусматривает сдачу претендентами теоретического экзамена, а также подготовки претендентами презентаций по различным темам в области авиационной безопасности.</w:t>
      </w:r>
    </w:p>
    <w:bookmarkEnd w:id="137"/>
    <w:bookmarkStart w:name="z14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процедуре допуска к работе допускаются претенденты, соответствующие критериям, установленным Квалификационными требованиями. </w:t>
      </w:r>
    </w:p>
    <w:bookmarkEnd w:id="138"/>
    <w:bookmarkStart w:name="z14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Сертификат по форме, в соответствии с приложением 5 к настоящей Программе, о допуске к работе инструктора, инструктора-координатора по обучению авиационной безопасности выдается уполномоченной организацией в сфере гражданской авиации на 2 года после успешной сдачи теоретического экзамена, минимальный проходной балл для которого составляет 90 процентов.</w:t>
      </w:r>
    </w:p>
    <w:bookmarkEnd w:id="139"/>
    <w:bookmarkStart w:name="z14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Претенденты, не сдавшие теоретический экзамен, повторно проходят специализированный учебный курс, претенденты повторно не сдавшие теоретический экзамен, допускаются к экзамену через 3 месяца;</w:t>
      </w:r>
    </w:p>
    <w:bookmarkEnd w:id="140"/>
    <w:bookmarkStart w:name="z15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процедура допуска к работе заместителя первого руководителя – руководителя САБ аэропорта, заместитель первого руководителя – руководителя САБ авиакомпании, выполняющие регулярные воздушные перевозки и руководителя САБ поставщика аэронавигационного обслуживания предусматривает сдачу претендентами теоретического экзамена.</w:t>
      </w:r>
    </w:p>
    <w:bookmarkEnd w:id="141"/>
    <w:bookmarkStart w:name="z15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процедуре допуска к работе допускаются претенденты, прошедшие специализированный учебный курс, соответствующий требованиям настоящей Программы и соответствующий критериям, установленных Квалификационными требованиями. </w:t>
      </w:r>
    </w:p>
    <w:bookmarkEnd w:id="142"/>
    <w:bookmarkStart w:name="z15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Сертификат по форме, в соответствии с приложением 5 к настоящей Программе, о допуске к работе заместителя первого руководителя – руководителя службы САБ аэропорта, заместителя первого руководителя – руководителя САБ авиакомпании, выполняющей регулярные воздушные перевозки, руководителя САБ поставщика аэронавигационного обслуживания и заместителя руководителя САБ выдается уполномоченной организацией в сфере гражданской авиации на 2 года после успешной сдачи теоретического экзамена, минимальный проходной балл для которого составляет 90 процентов.</w:t>
      </w:r>
    </w:p>
    <w:bookmarkEnd w:id="143"/>
    <w:bookmarkStart w:name="z15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Претенденты, не сдавшие теоретический экзамен, повторно проходят специализированный учебный курс, претенденты повторно не сдавшие теоретический экзамен, допускаются к экзамену через 3 месяца.</w:t>
      </w:r>
    </w:p>
    <w:bookmarkEnd w:id="144"/>
    <w:bookmarkStart w:name="z15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Экзамены, предусмотренные процедурой допуска к работе, принимаются комиссией. </w:t>
      </w:r>
    </w:p>
    <w:bookmarkEnd w:id="145"/>
    <w:bookmarkStart w:name="z15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комиссии, который состоит из не менее трех человек, утверждается уполномоченной организацией на основании письма от авиационных учебных центров. Письмо от авиационных учебных центров предоставляются в уполномоченную организацию до начала проведения обучения учебной группы.</w:t>
      </w:r>
    </w:p>
    <w:bookmarkEnd w:id="146"/>
    <w:bookmarkStart w:name="z15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допуска к работе оформляются протоколом комиссии, к которому прилагаются экзаменационные ведомости.</w:t>
      </w:r>
    </w:p>
    <w:bookmarkEnd w:id="147"/>
    <w:bookmarkStart w:name="z15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Теоретический экзамен:</w:t>
      </w:r>
    </w:p>
    <w:bookmarkEnd w:id="148"/>
    <w:bookmarkStart w:name="z15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теоретический экзамен принимается комиссией состоящей из специалистов, один из которых является представителем уполномоченной организации в сфере гражданской авиации. В комиссию могут включаться специалисты по авиационной безопасности других организаций гражданской авиации;</w:t>
      </w:r>
    </w:p>
    <w:bookmarkEnd w:id="149"/>
    <w:bookmarkStart w:name="z15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теоретический экзамен для заместителя первого руководителя – руководителя САБ аэропорта, заместитель первого руководителя – руководитель САБ авиакомпании, выполняющие регулярные воздушные перевозки, руководителя САБ поставщика аэронавигационного обслуживания, заместителя руководителя САБ и аудитора контроля качества принимается комиссией состоящей из специалистов уполномоченной организации в сфере гражданской авиации;</w:t>
      </w:r>
    </w:p>
    <w:bookmarkEnd w:id="150"/>
    <w:bookmarkStart w:name="z16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теоретический экзамен включает вопросы, относящиеся к материалу пройденного учебного курса;</w:t>
      </w:r>
    </w:p>
    <w:bookmarkEnd w:id="151"/>
    <w:bookmarkStart w:name="z16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результаты теоретического экзамена заносятся в экзаменационную ведомость, которая подписывается членами комиссии.</w:t>
      </w:r>
    </w:p>
    <w:bookmarkEnd w:id="152"/>
    <w:bookmarkStart w:name="z16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Экзамен по интерпретации рентгеновских изображений (для начальников подразделения досмотра САБ, заместителей начальников подразделения досмотра САБ, начальников смен досмотра САБ, старших инспекторов досмотра САБ, инспекторов досмотра САБ и инспекторов подразделения безопасности САБ, в функциональные обязанности которых входит осуществление досмотра на КПП):</w:t>
      </w:r>
    </w:p>
    <w:bookmarkEnd w:id="153"/>
    <w:bookmarkStart w:name="z16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экзамен по интерпретации рентгеновских изображений, принимается комиссией состоящей из специалистов, один из которых является представителем уполномоченной организации в сфере гражданской авиации. В комиссию могут включаться специалисты по авиационной безопасности других организаций гражданской авиации;</w:t>
      </w:r>
    </w:p>
    <w:bookmarkEnd w:id="154"/>
    <w:bookmarkStart w:name="z16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экзамен проводится с использованием компьютерных тренажеров, воспроизводящих изображения ручной клади, багажа, грузов, почты, с запрещенными к перевозке предметами, взрывчатыми веществами и устройствами. Для сдачи экзамена начальник досмотра САБ, заместитель начальника досмотра САБ, начальник смены досмотра САБ, старший инспектор досмотра САБ, инспектор досмотра САБ и инспектор подразделения безопасности САБ, в функциональные обязанности которого входит осуществление досмотра на КПП, интерпретируют не менее 80 процентов из количества предложенных изображений, а также определяют и идентифицируют опасные и/или запрещенные к перевозке предметы;</w:t>
      </w:r>
    </w:p>
    <w:bookmarkEnd w:id="155"/>
    <w:bookmarkStart w:name="z16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результаты экзамена по интерпретации рентгеновских изображений заносятся в экзаменационную ведомость, которая подписывается членами комиссии.</w:t>
      </w:r>
    </w:p>
    <w:bookmarkEnd w:id="156"/>
    <w:bookmarkStart w:name="z16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проведении экзамена по интерпретации рентгеновских изображений, в том случае, если претендент не обнаружил (пропустил) в ручной клади, багаже, грузе, почте, опасные вещества и предметы и/или их компоненты, указанные в требованиях </w:t>
      </w:r>
      <w:r>
        <w:rPr>
          <w:rFonts w:ascii="Times New Roman"/>
          <w:b w:val="false"/>
          <w:i w:val="false"/>
          <w:color w:val="000000"/>
          <w:sz w:val="28"/>
        </w:rPr>
        <w:t>пунктов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утвержденных постановлением Правительства Республики Казахстан от 31 марта 2011 года № 317 "Об утверждении перечня опасных веществ и предметов, а также всех видов наркотиков, запрещенных пассажирам к перевозке на гражданских воздушных судах", то результаты экзамена считаются недействительными и экзамен подлежит пересдаче. </w:t>
      </w:r>
    </w:p>
    <w:bookmarkEnd w:id="157"/>
    <w:bookmarkStart w:name="z167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ошибочную задержку изображения, превышение допустимого времени для принятия решения, неправильного описания запрещенного предмета и неправильное указание местоположения запрещенного предмета применяются следующие виды штрафа:</w:t>
      </w:r>
    </w:p>
    <w:bookmarkEnd w:id="158"/>
    <w:bookmarkStart w:name="z168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ошибочную отметку о наличии запрещенного предмета отнимается 100% за данный вопрос;</w:t>
      </w:r>
    </w:p>
    <w:bookmarkEnd w:id="159"/>
    <w:bookmarkStart w:name="z169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превышение допустимого времени для принятия решения отнимается 1% за каждую секундк превышения времени за данный вопрос;</w:t>
      </w:r>
    </w:p>
    <w:bookmarkEnd w:id="160"/>
    <w:bookmarkStart w:name="z170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неправильное описание запрещенного предмета отнимается 30% за данный вопрос;</w:t>
      </w:r>
    </w:p>
    <w:bookmarkEnd w:id="161"/>
    <w:bookmarkStart w:name="z171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неправильное указание местоположение запрещенного предмета отнимается 30% за данный вопрос.</w:t>
      </w:r>
    </w:p>
    <w:bookmarkEnd w:id="162"/>
    <w:bookmarkStart w:name="z172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Практический экзамен для начальников подразделения досмотра САБ, заместителей начальников подразделения досмотра САБ, начальников смен досмотра САБ, старших инспекторов досмотра САБ, инспекторов досмотра САБ и инспекторов подразделения безопасности САБ, в функциональные обязанности которых входит осуществление досмотра на КПП: </w:t>
      </w:r>
    </w:p>
    <w:bookmarkEnd w:id="163"/>
    <w:bookmarkStart w:name="z173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практический экзамен принимается комиссией, состоящей из специалистов, один из которых является представителем уполномоченной организации в сфере гражданской авиации. В комиссию могут включаться специалисты по авиационной безопасности других организаций гражданской авиации;</w:t>
      </w:r>
    </w:p>
    <w:bookmarkEnd w:id="164"/>
    <w:bookmarkStart w:name="z174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практический экзамен проводится в специальных учебных аудиториях или в контрольных пунктах досмотра. В рамках практического экзамена оцениваются навыки применения стандартных эксплуатационных процедур проведения досмотра;</w:t>
      </w:r>
    </w:p>
    <w:bookmarkEnd w:id="165"/>
    <w:bookmarkStart w:name="z175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результаты практического экзамена оцениваются, как сдал/не сдал, и заносятся в экзаменационную ведомость, которая подписывается членами комиссии.</w:t>
      </w:r>
    </w:p>
    <w:bookmarkEnd w:id="166"/>
    <w:bookmarkStart w:name="z176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практического экзамена, если претендент не обнаружил (пропустил) в ручной клади, багаже, грузе, почте, опасные вещества и предметы и/или их компоненты, указанные в требованиях пунктов 2, 3, 4, утвержденных постановлением Правительства Республики Казахстан от 31 марта 2011 года № 317 "Об утверждении перечня опасных веществ и предметов, а также всех видов наркотиков, запрещенных пассажирам к перевозке на гражданских воздушных судах", то результаты экзамена считаются недействительными и экзамен подлежит пересдаче.</w:t>
      </w:r>
    </w:p>
    <w:bookmarkEnd w:id="167"/>
    <w:bookmarkStart w:name="z177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Действие сертификатов прекращается уполномоченной организацией в сфере гражданской авиации на основании внесенных предписаний авиационным инспектором в сфере гражданской авиации, по фактам нарушения обеспечения авиационной безопасности.</w:t>
      </w:r>
    </w:p>
    <w:bookmarkEnd w:id="168"/>
    <w:bookmarkStart w:name="z178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Учебный центр ИКАО по авиационной безопасности выдает сертификат по форме согласно приложению 6 к настоящей Программе. Авиационные учебные центры и организации гражданской авиации выдают сертификат по форме согласно приложению 7 к настоящей Программе.</w:t>
      </w:r>
    </w:p>
    <w:bookmarkEnd w:id="169"/>
    <w:bookmarkStart w:name="z179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9. Подготовка и переподготовка служащих уполномоченной организацией в сфере гражданской авиации по вопросам авиационной безопасности</w:t>
      </w:r>
    </w:p>
    <w:bookmarkEnd w:id="170"/>
    <w:bookmarkStart w:name="z180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Специалисты уполномоченной организации в сфере гражданской авиации по линии авиационной безопасности проходят следующую подготовку:</w:t>
      </w:r>
    </w:p>
    <w:bookmarkEnd w:id="171"/>
    <w:bookmarkStart w:name="z181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подготовка – проводится на рабочем месте до прохождения соответствующих курсов по авиационной безопасности, под руководством сотрудника уполномоченного органа. Данный вид подготовки включает:</w:t>
      </w:r>
    </w:p>
    <w:bookmarkEnd w:id="172"/>
    <w:bookmarkStart w:name="z182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 законодательством Республики Казахстан об использовании воздушного пространства Республики Казахстан и деятельности авиации и актами ИКАО;</w:t>
      </w:r>
    </w:p>
    <w:bookmarkEnd w:id="173"/>
    <w:bookmarkStart w:name="z183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 порядком взаимодействия и координации с организациями гражданской авиации и государственными органами, принимающими участие в обеспечении авиационной безопасности;</w:t>
      </w:r>
    </w:p>
    <w:bookmarkEnd w:id="174"/>
    <w:bookmarkStart w:name="z184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 порядком проведения инспекционных проверок по линии авиационной безопасности и сертификации;</w:t>
      </w:r>
    </w:p>
    <w:bookmarkEnd w:id="175"/>
    <w:bookmarkStart w:name="z185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привлечение в качестве стажера на инспекционные проверки по линии авиационной безопасности и сертификации;</w:t>
      </w:r>
    </w:p>
    <w:bookmarkEnd w:id="176"/>
    <w:bookmarkStart w:name="z186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 делопроизводством;</w:t>
      </w:r>
    </w:p>
    <w:bookmarkEnd w:id="177"/>
    <w:bookmarkStart w:name="z187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курсы подготовки и переподготовки в качестве руководителя САБ;</w:t>
      </w:r>
    </w:p>
    <w:bookmarkEnd w:id="178"/>
    <w:bookmarkStart w:name="z188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курсы подготовки и переподготовки в качестве национального инспектора/аудитора по авиационной безопасности;</w:t>
      </w:r>
    </w:p>
    <w:bookmarkEnd w:id="179"/>
    <w:bookmarkStart w:name="z189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курсы подготовки и переподготовки в качестве инструктора по авиационной безопасности;</w:t>
      </w:r>
    </w:p>
    <w:bookmarkEnd w:id="180"/>
    <w:bookmarkStart w:name="z190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курсы подготовки и переподготовки по контролю качества в области авиационной безопасности.</w:t>
      </w:r>
    </w:p>
    <w:bookmarkEnd w:id="18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Программе подготовки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переподготовки по авиационной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</w:t>
            </w:r>
          </w:p>
        </w:tc>
      </w:tr>
    </w:tbl>
    <w:bookmarkStart w:name="z192" w:id="1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Тематическое содержание учебных модулей</w:t>
      </w:r>
    </w:p>
    <w:bookmarkEnd w:id="182"/>
    <w:bookmarkStart w:name="z193" w:id="1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Модуль 1. Инструктаж по авиационной безопасности</w:t>
      </w:r>
    </w:p>
    <w:bookmarkEnd w:id="183"/>
    <w:bookmarkStart w:name="z194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Задачи инструктажа по авиационной безопасности.</w:t>
      </w:r>
    </w:p>
    <w:bookmarkEnd w:id="184"/>
    <w:bookmarkStart w:name="z195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Терроризм на воздушном транспорте:</w:t>
      </w:r>
    </w:p>
    <w:bookmarkEnd w:id="185"/>
    <w:bookmarkStart w:name="z196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акты незаконного вмешательства в деятельности гражданской авиации;</w:t>
      </w:r>
    </w:p>
    <w:bookmarkEnd w:id="186"/>
    <w:bookmarkStart w:name="z197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нормативные акты по защите гражданской авиации от актов незаконного вмешательства;</w:t>
      </w:r>
    </w:p>
    <w:bookmarkEnd w:id="187"/>
    <w:bookmarkStart w:name="z198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основные принципы и меры по защите гражданской авиации от актов незаконного вмешательства.</w:t>
      </w:r>
    </w:p>
    <w:bookmarkEnd w:id="188"/>
    <w:bookmarkStart w:name="z199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Пропускной и внутриобъектовый режимы в аэропорту:</w:t>
      </w:r>
    </w:p>
    <w:bookmarkEnd w:id="189"/>
    <w:bookmarkStart w:name="z200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действия персонала при обнаружении на территории аэропорта (в воздушных судах, транспорте, помещениях) взрывных устройств, оружия, боеприпасов, подозрительных и бесхозных предметов.</w:t>
      </w:r>
    </w:p>
    <w:bookmarkEnd w:id="190"/>
    <w:bookmarkStart w:name="z201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Порядок действий персонала при получении информации (анонимный телефонный звонок) об акте незаконного вмешательства.</w:t>
      </w:r>
    </w:p>
    <w:bookmarkEnd w:id="191"/>
    <w:bookmarkStart w:name="z202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Взаимодействия служб аэропорта и заинтересованных государственных органов (МВД, СГО, КНБ, МО) в случае актов незаконного вмешательства.</w:t>
      </w:r>
    </w:p>
    <w:bookmarkEnd w:id="192"/>
    <w:bookmarkStart w:name="z203" w:id="1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Модуль 2. Авиационная безопасность аэропорта</w:t>
      </w:r>
    </w:p>
    <w:bookmarkEnd w:id="193"/>
    <w:bookmarkStart w:name="z204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Введение в курс.</w:t>
      </w:r>
    </w:p>
    <w:bookmarkEnd w:id="194"/>
    <w:bookmarkStart w:name="z205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Общий обзор состояния безопасности международной гражданской авиации:</w:t>
      </w:r>
    </w:p>
    <w:bookmarkEnd w:id="195"/>
    <w:bookmarkStart w:name="z206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нормативно-правовое обеспечение авиационной безопасности.</w:t>
      </w:r>
    </w:p>
    <w:bookmarkEnd w:id="196"/>
    <w:bookmarkStart w:name="z207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Контролирование доступа – людей.</w:t>
      </w:r>
    </w:p>
    <w:bookmarkEnd w:id="197"/>
    <w:bookmarkStart w:name="z208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Контролирование доступа – транспортные средства.</w:t>
      </w:r>
    </w:p>
    <w:bookmarkEnd w:id="198"/>
    <w:bookmarkStart w:name="z209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Запрещенные предметы и вещества.</w:t>
      </w:r>
    </w:p>
    <w:bookmarkEnd w:id="199"/>
    <w:bookmarkStart w:name="z210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Обнаружение взрывных устройств и других предметов, запрещенных к перевозке.</w:t>
      </w:r>
    </w:p>
    <w:bookmarkEnd w:id="200"/>
    <w:bookmarkStart w:name="z211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Процедуры обыска здания.</w:t>
      </w:r>
    </w:p>
    <w:bookmarkEnd w:id="201"/>
    <w:bookmarkStart w:name="z212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Патрулирование и охрана.</w:t>
      </w:r>
    </w:p>
    <w:bookmarkEnd w:id="202"/>
    <w:bookmarkStart w:name="z213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Досмотр пассажиров (посетителей) и багажа.</w:t>
      </w:r>
    </w:p>
    <w:bookmarkEnd w:id="203"/>
    <w:bookmarkStart w:name="z214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Сопровождение людей и грузов.</w:t>
      </w:r>
    </w:p>
    <w:bookmarkEnd w:id="204"/>
    <w:bookmarkStart w:name="z215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Предполетный и специальный досмотр воздушных судов.</w:t>
      </w:r>
    </w:p>
    <w:bookmarkEnd w:id="205"/>
    <w:bookmarkStart w:name="z216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Процедура перевозки оружия и боеприпасов на гражданских воздушных судах.</w:t>
      </w:r>
    </w:p>
    <w:bookmarkEnd w:id="206"/>
    <w:bookmarkStart w:name="z217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Действия специалистов САБ в чрезвычайных ситуациях и меры по предотвращению пожаров.</w:t>
      </w:r>
    </w:p>
    <w:bookmarkEnd w:id="207"/>
    <w:bookmarkStart w:name="z218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Меры безопасности в неконтролируемой зоне.</w:t>
      </w:r>
    </w:p>
    <w:bookmarkEnd w:id="208"/>
    <w:bookmarkStart w:name="z219" w:id="2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Модуль 3. Досмотр персонала, пассажиров и ручной клади</w:t>
      </w:r>
    </w:p>
    <w:bookmarkEnd w:id="209"/>
    <w:bookmarkStart w:name="z220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Технические средства досмотра:</w:t>
      </w:r>
    </w:p>
    <w:bookmarkEnd w:id="210"/>
    <w:bookmarkStart w:name="z221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цель досмотра при помощи рентгеновского оборудования;</w:t>
      </w:r>
    </w:p>
    <w:bookmarkEnd w:id="211"/>
    <w:bookmarkStart w:name="z222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принципы функционирования рентгеновского оборудования;</w:t>
      </w:r>
    </w:p>
    <w:bookmarkEnd w:id="212"/>
    <w:bookmarkStart w:name="z223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эксплуатация рентгеновского оборудования. Технические параметры;</w:t>
      </w:r>
    </w:p>
    <w:bookmarkEnd w:id="213"/>
    <w:bookmarkStart w:name="z224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техника безопасности и санитарные нормы;</w:t>
      </w:r>
    </w:p>
    <w:bookmarkEnd w:id="214"/>
    <w:bookmarkStart w:name="z225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система проецирования изображений опасных предметов (Threat Image Projection).</w:t>
      </w:r>
    </w:p>
    <w:bookmarkEnd w:id="215"/>
    <w:bookmarkStart w:name="z226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Роли и обязанности инспекторов досмотра САБ:</w:t>
      </w:r>
    </w:p>
    <w:bookmarkEnd w:id="216"/>
    <w:bookmarkStart w:name="z227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положения нормативных документов в отношении досмотра;</w:t>
      </w:r>
    </w:p>
    <w:bookmarkEnd w:id="217"/>
    <w:bookmarkStart w:name="z228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культура обслуживания пассажиров;</w:t>
      </w:r>
    </w:p>
    <w:bookmarkEnd w:id="218"/>
    <w:bookmarkStart w:name="z229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работа группы досмотра;</w:t>
      </w:r>
    </w:p>
    <w:bookmarkEnd w:id="219"/>
    <w:bookmarkStart w:name="z230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действия инспекторов досмотра САБ в случае агрессивного поведения пассажиров.</w:t>
      </w:r>
    </w:p>
    <w:bookmarkEnd w:id="220"/>
    <w:bookmarkStart w:name="z231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Организация контрольных пунктов досмотра:</w:t>
      </w:r>
    </w:p>
    <w:bookmarkEnd w:id="221"/>
    <w:bookmarkStart w:name="z232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расположение контрольных пунктов досмотра;</w:t>
      </w:r>
    </w:p>
    <w:bookmarkEnd w:id="222"/>
    <w:bookmarkStart w:name="z233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комплектование персоналом контрольных пунктов досмотра;</w:t>
      </w:r>
    </w:p>
    <w:bookmarkEnd w:id="223"/>
    <w:bookmarkStart w:name="z234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распределение обязанностей в группе досмотра;</w:t>
      </w:r>
    </w:p>
    <w:bookmarkEnd w:id="224"/>
    <w:bookmarkStart w:name="z235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обязанности инспекторов досмотра САБ (контроль за сигнализацией, работа на рентгеновском оборудовании, ручной досмотр и прочее).</w:t>
      </w:r>
    </w:p>
    <w:bookmarkEnd w:id="225"/>
    <w:bookmarkStart w:name="z236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Принципы интерпретации рентгеновских изображений:</w:t>
      </w:r>
    </w:p>
    <w:bookmarkEnd w:id="226"/>
    <w:bookmarkStart w:name="z237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ограничения рентгеновского оборудования;</w:t>
      </w:r>
    </w:p>
    <w:bookmarkEnd w:id="227"/>
    <w:bookmarkStart w:name="z238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опции проецирования изображений;</w:t>
      </w:r>
    </w:p>
    <w:bookmarkEnd w:id="228"/>
    <w:bookmarkStart w:name="z239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цветовой анализ;</w:t>
      </w:r>
    </w:p>
    <w:bookmarkEnd w:id="229"/>
    <w:bookmarkStart w:name="z240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органика/неорганика;</w:t>
      </w:r>
    </w:p>
    <w:bookmarkEnd w:id="230"/>
    <w:bookmarkStart w:name="z241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цель и способы использования функции усиления изображения.</w:t>
      </w:r>
    </w:p>
    <w:bookmarkEnd w:id="231"/>
    <w:bookmarkStart w:name="z242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Распознавание запрещенных предметов:</w:t>
      </w:r>
    </w:p>
    <w:bookmarkEnd w:id="232"/>
    <w:bookmarkStart w:name="z243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выявление в багаже и идентификация различных типов запрещенных предметов;</w:t>
      </w:r>
    </w:p>
    <w:bookmarkEnd w:id="233"/>
    <w:bookmarkStart w:name="z244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действия в случае выявления запрещенного предмета;</w:t>
      </w:r>
    </w:p>
    <w:bookmarkEnd w:id="234"/>
    <w:bookmarkStart w:name="z245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действия в случае выявления угрозы;</w:t>
      </w:r>
    </w:p>
    <w:bookmarkEnd w:id="235"/>
    <w:bookmarkStart w:name="z246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способы сокрытия.</w:t>
      </w:r>
    </w:p>
    <w:bookmarkEnd w:id="236"/>
    <w:bookmarkStart w:name="z247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Эксплуатационные аспекты:</w:t>
      </w:r>
    </w:p>
    <w:bookmarkEnd w:id="237"/>
    <w:bookmarkStart w:name="z248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досмотр портативных компьютеров, верхней одежды и прочих вещей и предметов;</w:t>
      </w:r>
    </w:p>
    <w:bookmarkEnd w:id="238"/>
    <w:bookmarkStart w:name="z249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подготовка оборудования к работе;</w:t>
      </w:r>
    </w:p>
    <w:bookmarkEnd w:id="239"/>
    <w:bookmarkStart w:name="z250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рабочего места;</w:t>
      </w:r>
    </w:p>
    <w:bookmarkEnd w:id="240"/>
    <w:bookmarkStart w:name="z251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тестирование оборудования (стандартный тестовый образец);</w:t>
      </w:r>
    </w:p>
    <w:bookmarkEnd w:id="241"/>
    <w:bookmarkStart w:name="z252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выключение оборудования;</w:t>
      </w:r>
    </w:p>
    <w:bookmarkEnd w:id="242"/>
    <w:bookmarkStart w:name="z253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уведомление об отказе оборудования;</w:t>
      </w:r>
    </w:p>
    <w:bookmarkEnd w:id="243"/>
    <w:bookmarkStart w:name="z254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критерии приема и отказа в приеме ручной клади к перевозке;</w:t>
      </w:r>
    </w:p>
    <w:bookmarkEnd w:id="244"/>
    <w:bookmarkStart w:name="z255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учет.</w:t>
      </w:r>
    </w:p>
    <w:bookmarkEnd w:id="245"/>
    <w:bookmarkStart w:name="z256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Ручной досмотр персонала, пассажиров и ручной клади:</w:t>
      </w:r>
    </w:p>
    <w:bookmarkEnd w:id="246"/>
    <w:bookmarkStart w:name="z257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цель осуществления ручного досмотра;</w:t>
      </w:r>
    </w:p>
    <w:bookmarkEnd w:id="247"/>
    <w:bookmarkStart w:name="z258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ручного досмотра;</w:t>
      </w:r>
    </w:p>
    <w:bookmarkEnd w:id="248"/>
    <w:bookmarkStart w:name="z259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способы сокрытия запрещенных предметов на теле человека;</w:t>
      </w:r>
    </w:p>
    <w:bookmarkEnd w:id="249"/>
    <w:bookmarkStart w:name="z260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способы сокрытия запрещенных предметов в ручной клади;</w:t>
      </w:r>
    </w:p>
    <w:bookmarkEnd w:id="250"/>
    <w:bookmarkStart w:name="z261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процедура в случае отказа пассажира от ручного досмотра;</w:t>
      </w:r>
    </w:p>
    <w:bookmarkEnd w:id="251"/>
    <w:bookmarkStart w:name="z262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процедура в случае обнаружения запрещенных предметов;</w:t>
      </w:r>
    </w:p>
    <w:bookmarkEnd w:id="252"/>
    <w:bookmarkStart w:name="z263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исключения от досмотра;</w:t>
      </w:r>
    </w:p>
    <w:bookmarkEnd w:id="253"/>
    <w:bookmarkStart w:name="z264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особые категории пассажиров;</w:t>
      </w:r>
    </w:p>
    <w:bookmarkEnd w:id="254"/>
    <w:bookmarkStart w:name="z265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выборочный ручной досмотр на постоянной основе;</w:t>
      </w:r>
    </w:p>
    <w:bookmarkEnd w:id="255"/>
    <w:bookmarkStart w:name="z266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ограничения по перевозке жидкостей.</w:t>
      </w:r>
    </w:p>
    <w:bookmarkEnd w:id="256"/>
    <w:bookmarkStart w:name="z267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Применение стационарных и портативных металлодетекторов:</w:t>
      </w:r>
    </w:p>
    <w:bookmarkEnd w:id="257"/>
    <w:bookmarkStart w:name="z268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цель обнаружения металлических предметов;</w:t>
      </w:r>
    </w:p>
    <w:bookmarkEnd w:id="258"/>
    <w:bookmarkStart w:name="z269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ежедневное тестирование (эксплуатационный тестовый образец);</w:t>
      </w:r>
    </w:p>
    <w:bookmarkEnd w:id="259"/>
    <w:bookmarkStart w:name="z270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уведомление об отказе оборудования;</w:t>
      </w:r>
    </w:p>
    <w:bookmarkEnd w:id="260"/>
    <w:bookmarkStart w:name="z271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процедуры в случае срабатывания сигнализации;</w:t>
      </w:r>
    </w:p>
    <w:bookmarkEnd w:id="261"/>
    <w:bookmarkStart w:name="z272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учет.</w:t>
      </w:r>
    </w:p>
    <w:bookmarkEnd w:id="262"/>
    <w:bookmarkStart w:name="z273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Контроль доступа в стерильные зоны:</w:t>
      </w:r>
    </w:p>
    <w:bookmarkEnd w:id="263"/>
    <w:bookmarkStart w:name="z274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охраняемые зоны ограниченного доступа;</w:t>
      </w:r>
    </w:p>
    <w:bookmarkEnd w:id="264"/>
    <w:bookmarkStart w:name="z275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стерильные зоны;</w:t>
      </w:r>
    </w:p>
    <w:bookmarkEnd w:id="265"/>
    <w:bookmarkStart w:name="z276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системы контроля доступа.</w:t>
      </w:r>
    </w:p>
    <w:bookmarkEnd w:id="266"/>
    <w:bookmarkStart w:name="z277" w:id="2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Модуль 4. Досмотр багажа</w:t>
      </w:r>
    </w:p>
    <w:bookmarkEnd w:id="267"/>
    <w:bookmarkStart w:name="z278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Задачи авиационной безопасности и классификация угроз.</w:t>
      </w:r>
    </w:p>
    <w:bookmarkEnd w:id="268"/>
    <w:bookmarkStart w:name="z279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Обязанности инспекторов досмотра САБ:</w:t>
      </w:r>
    </w:p>
    <w:bookmarkEnd w:id="269"/>
    <w:bookmarkStart w:name="z280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Обязанности;</w:t>
      </w:r>
    </w:p>
    <w:bookmarkEnd w:id="270"/>
    <w:bookmarkStart w:name="z281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положения нормативных документов в отношении досмотра.</w:t>
      </w:r>
    </w:p>
    <w:bookmarkEnd w:id="271"/>
    <w:bookmarkStart w:name="z282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Рентгеновское оборудование:</w:t>
      </w:r>
    </w:p>
    <w:bookmarkEnd w:id="272"/>
    <w:bookmarkStart w:name="z283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цель досмотра при помощи рентгеновского оборудования;</w:t>
      </w:r>
    </w:p>
    <w:bookmarkEnd w:id="273"/>
    <w:bookmarkStart w:name="z284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принципы функционирования рентгеновского оборудования;</w:t>
      </w:r>
    </w:p>
    <w:bookmarkEnd w:id="274"/>
    <w:bookmarkStart w:name="z285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эксплуатация рентгеновского оборудования. Технические параметры;</w:t>
      </w:r>
    </w:p>
    <w:bookmarkEnd w:id="275"/>
    <w:bookmarkStart w:name="z286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техника безопасности и санитарные нормы;</w:t>
      </w:r>
    </w:p>
    <w:bookmarkEnd w:id="276"/>
    <w:bookmarkStart w:name="z287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система проецирования изображений опасных предметов (Threat Image Projection).</w:t>
      </w:r>
    </w:p>
    <w:bookmarkEnd w:id="277"/>
    <w:bookmarkStart w:name="z288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Принципы интерпретации рентгеновских изображений:</w:t>
      </w:r>
    </w:p>
    <w:bookmarkEnd w:id="278"/>
    <w:bookmarkStart w:name="z289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ограничения рентгеновского оборудования;</w:t>
      </w:r>
    </w:p>
    <w:bookmarkEnd w:id="279"/>
    <w:bookmarkStart w:name="z290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опции проецирования изображений;</w:t>
      </w:r>
    </w:p>
    <w:bookmarkEnd w:id="280"/>
    <w:bookmarkStart w:name="z291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цветовой анализ;</w:t>
      </w:r>
    </w:p>
    <w:bookmarkEnd w:id="281"/>
    <w:bookmarkStart w:name="z292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органика/неорганика;</w:t>
      </w:r>
    </w:p>
    <w:bookmarkEnd w:id="282"/>
    <w:bookmarkStart w:name="z293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цель и способы использования функции усиления изображения.</w:t>
      </w:r>
    </w:p>
    <w:bookmarkEnd w:id="283"/>
    <w:bookmarkStart w:name="z294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Выявление запрещенных предметов:</w:t>
      </w:r>
    </w:p>
    <w:bookmarkEnd w:id="284"/>
    <w:bookmarkStart w:name="z295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составляющие элементы самодельного взрывного устройства;</w:t>
      </w:r>
    </w:p>
    <w:bookmarkEnd w:id="285"/>
    <w:bookmarkStart w:name="z296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взрывчатые вещества, детонаторы и др.;</w:t>
      </w:r>
    </w:p>
    <w:bookmarkEnd w:id="286"/>
    <w:bookmarkStart w:name="z297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опасные вещества;</w:t>
      </w:r>
    </w:p>
    <w:bookmarkEnd w:id="287"/>
    <w:bookmarkStart w:name="z298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процедуры в случае обнаружения запрещенных предметов;</w:t>
      </w:r>
    </w:p>
    <w:bookmarkEnd w:id="288"/>
    <w:bookmarkStart w:name="z299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процедуры в случае обнаружения угрозы;</w:t>
      </w:r>
    </w:p>
    <w:bookmarkEnd w:id="289"/>
    <w:bookmarkStart w:name="z300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процедуры в отношении не идентифицированных предметов;</w:t>
      </w:r>
    </w:p>
    <w:bookmarkEnd w:id="290"/>
    <w:bookmarkStart w:name="z301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способы сокрытия.</w:t>
      </w:r>
    </w:p>
    <w:bookmarkEnd w:id="291"/>
    <w:bookmarkStart w:name="z302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Система досмотра зарегистрированного багажа:</w:t>
      </w:r>
    </w:p>
    <w:bookmarkEnd w:id="292"/>
    <w:bookmarkStart w:name="z303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досмотра зарегистрированного багажа;</w:t>
      </w:r>
    </w:p>
    <w:bookmarkEnd w:id="293"/>
    <w:bookmarkStart w:name="z304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критерии приема багажа и отказа в перевозке багажа;</w:t>
      </w:r>
    </w:p>
    <w:bookmarkEnd w:id="294"/>
    <w:bookmarkStart w:name="z305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действия в случае подозрения угрозы.</w:t>
      </w:r>
    </w:p>
    <w:bookmarkEnd w:id="295"/>
    <w:bookmarkStart w:name="z306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Специальные процедуры досмотра багажа:</w:t>
      </w:r>
    </w:p>
    <w:bookmarkEnd w:id="296"/>
    <w:bookmarkStart w:name="z307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крупногабаритный багаж;</w:t>
      </w:r>
    </w:p>
    <w:bookmarkEnd w:id="297"/>
    <w:bookmarkStart w:name="z308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процедуры досмотра несопровождаемого багажа;</w:t>
      </w:r>
    </w:p>
    <w:bookmarkEnd w:id="298"/>
    <w:bookmarkStart w:name="z309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досмотр багажа членов летного экипажа.</w:t>
      </w:r>
    </w:p>
    <w:bookmarkEnd w:id="299"/>
    <w:bookmarkStart w:name="z310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Эксплуатационные аспекты:</w:t>
      </w:r>
    </w:p>
    <w:bookmarkEnd w:id="300"/>
    <w:bookmarkStart w:name="z311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подготовка оборудования к работе;</w:t>
      </w:r>
    </w:p>
    <w:bookmarkEnd w:id="301"/>
    <w:bookmarkStart w:name="z312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подготовка рабочего места к работе;</w:t>
      </w:r>
    </w:p>
    <w:bookmarkEnd w:id="302"/>
    <w:bookmarkStart w:name="z313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тестирование оборудования (стандартный тестовый образец);</w:t>
      </w:r>
    </w:p>
    <w:bookmarkEnd w:id="303"/>
    <w:bookmarkStart w:name="z314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выключение оборудования;</w:t>
      </w:r>
    </w:p>
    <w:bookmarkEnd w:id="304"/>
    <w:bookmarkStart w:name="z315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уведомление об отказе оборудования;</w:t>
      </w:r>
    </w:p>
    <w:bookmarkEnd w:id="305"/>
    <w:bookmarkStart w:name="z316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учет.</w:t>
      </w:r>
    </w:p>
    <w:bookmarkEnd w:id="306"/>
    <w:bookmarkStart w:name="z317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Ручной досмотр зарегистрированного багажа:</w:t>
      </w:r>
    </w:p>
    <w:bookmarkEnd w:id="307"/>
    <w:bookmarkStart w:name="z318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цель осуществления ручного досмотра;</w:t>
      </w:r>
    </w:p>
    <w:bookmarkEnd w:id="308"/>
    <w:bookmarkStart w:name="z319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условия, при которых зарегистрированный багаж подвергается ручному досмотру;</w:t>
      </w:r>
    </w:p>
    <w:bookmarkEnd w:id="309"/>
    <w:bookmarkStart w:name="z320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процедура досмотра в присутствии пассажира;</w:t>
      </w:r>
    </w:p>
    <w:bookmarkEnd w:id="310"/>
    <w:bookmarkStart w:name="z321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процент багажа подверженного ручному досмотру (в случае использования рентгеновского оборудования без системы проецирования изображений опасных предметов);</w:t>
      </w:r>
    </w:p>
    <w:bookmarkEnd w:id="311"/>
    <w:bookmarkStart w:name="z322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исключения от ручного досмотра.</w:t>
      </w:r>
    </w:p>
    <w:bookmarkEnd w:id="312"/>
    <w:bookmarkStart w:name="z323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Системы проецирования изображений опасных предметов (ПИОП).</w:t>
      </w:r>
    </w:p>
    <w:bookmarkEnd w:id="313"/>
    <w:bookmarkStart w:name="z324" w:id="3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Модуль 5. Досмотр с использованием оборудования по обнаружению взрывчатых веществ (EDS)</w:t>
      </w:r>
    </w:p>
    <w:bookmarkEnd w:id="314"/>
    <w:bookmarkStart w:name="z325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Задачи авиационной безопасности и классификация угроз.</w:t>
      </w:r>
    </w:p>
    <w:bookmarkEnd w:id="315"/>
    <w:bookmarkStart w:name="z326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Обязанности инспекторов досмотра САБ:</w:t>
      </w:r>
    </w:p>
    <w:bookmarkEnd w:id="316"/>
    <w:bookmarkStart w:name="z327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Обязанности;</w:t>
      </w:r>
    </w:p>
    <w:bookmarkEnd w:id="317"/>
    <w:bookmarkStart w:name="z328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положения нормативных документов в отношении досмотра.</w:t>
      </w:r>
    </w:p>
    <w:bookmarkEnd w:id="318"/>
    <w:bookmarkStart w:name="z329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Оборудование для обнаружения взрывчатых веществ (далее – EDS):</w:t>
      </w:r>
    </w:p>
    <w:bookmarkEnd w:id="319"/>
    <w:bookmarkStart w:name="z330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Цель досмотра при помощи EDS;</w:t>
      </w:r>
    </w:p>
    <w:bookmarkEnd w:id="320"/>
    <w:bookmarkStart w:name="z331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Принципы функционирования EDS;</w:t>
      </w:r>
    </w:p>
    <w:bookmarkEnd w:id="321"/>
    <w:bookmarkStart w:name="z332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EDS – типы, эксплуатация и технические характеристики;</w:t>
      </w:r>
    </w:p>
    <w:bookmarkEnd w:id="322"/>
    <w:bookmarkStart w:name="z333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Техника безопасности и санитарные нормы;</w:t>
      </w:r>
    </w:p>
    <w:bookmarkEnd w:id="323"/>
    <w:bookmarkStart w:name="z334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Система проецирования изображений опасных предметов (Threat Image Projection.</w:t>
      </w:r>
    </w:p>
    <w:bookmarkEnd w:id="324"/>
    <w:bookmarkStart w:name="z335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EDS (обнаружение взрывчатых веществ):</w:t>
      </w:r>
    </w:p>
    <w:bookmarkEnd w:id="325"/>
    <w:bookmarkStart w:name="z336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автоматизированное выявление взрывчатых веществ;</w:t>
      </w:r>
    </w:p>
    <w:bookmarkEnd w:id="326"/>
    <w:bookmarkStart w:name="z337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EDS по сравнению с обычным рентгеновским оборудованием;</w:t>
      </w:r>
    </w:p>
    <w:bookmarkEnd w:id="327"/>
    <w:bookmarkStart w:name="z338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ограничения EDS;</w:t>
      </w:r>
    </w:p>
    <w:bookmarkEnd w:id="328"/>
    <w:bookmarkStart w:name="z339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опции проецирования изображений;</w:t>
      </w:r>
    </w:p>
    <w:bookmarkEnd w:id="329"/>
    <w:bookmarkStart w:name="z340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цветовой анализ;</w:t>
      </w:r>
    </w:p>
    <w:bookmarkEnd w:id="330"/>
    <w:bookmarkStart w:name="z341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органика/неорганика;</w:t>
      </w:r>
    </w:p>
    <w:bookmarkEnd w:id="331"/>
    <w:bookmarkStart w:name="z342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цель и способы использования функции усиления изображения.</w:t>
      </w:r>
    </w:p>
    <w:bookmarkEnd w:id="332"/>
    <w:bookmarkStart w:name="z343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Выявление запрещенных предметов:</w:t>
      </w:r>
    </w:p>
    <w:bookmarkEnd w:id="333"/>
    <w:bookmarkStart w:name="z344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запрещенные предметы;</w:t>
      </w:r>
    </w:p>
    <w:bookmarkEnd w:id="334"/>
    <w:bookmarkStart w:name="z345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составляющие самодельного взрывного устройства;</w:t>
      </w:r>
    </w:p>
    <w:bookmarkEnd w:id="335"/>
    <w:bookmarkStart w:name="z346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взрывчатые вещества, детонаторы и др.;</w:t>
      </w:r>
    </w:p>
    <w:bookmarkEnd w:id="336"/>
    <w:bookmarkStart w:name="z347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опасные вещества;</w:t>
      </w:r>
    </w:p>
    <w:bookmarkEnd w:id="337"/>
    <w:bookmarkStart w:name="z348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процедуры в случае обнаружения запрещенных предметов;</w:t>
      </w:r>
    </w:p>
    <w:bookmarkEnd w:id="338"/>
    <w:bookmarkStart w:name="z349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процедуры в случае обнаружения угрозы;</w:t>
      </w:r>
    </w:p>
    <w:bookmarkEnd w:id="339"/>
    <w:bookmarkStart w:name="z350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процедуры в отношении не идентифицированных предметов;</w:t>
      </w:r>
    </w:p>
    <w:bookmarkEnd w:id="340"/>
    <w:bookmarkStart w:name="z351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способы сокрытия.</w:t>
      </w:r>
    </w:p>
    <w:bookmarkEnd w:id="341"/>
    <w:bookmarkStart w:name="z352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Система досмотра зарегистрированного багажа:</w:t>
      </w:r>
    </w:p>
    <w:bookmarkEnd w:id="342"/>
    <w:bookmarkStart w:name="z353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досмотра зарегистрированного багажа;</w:t>
      </w:r>
    </w:p>
    <w:bookmarkEnd w:id="343"/>
    <w:bookmarkStart w:name="z354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многоуровневая система досмотра – процедуры для каждого уровня;</w:t>
      </w:r>
    </w:p>
    <w:bookmarkEnd w:id="344"/>
    <w:bookmarkStart w:name="z355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критерии приема багажа и отказа в перевозке багажа;</w:t>
      </w:r>
    </w:p>
    <w:bookmarkEnd w:id="345"/>
    <w:bookmarkStart w:name="z356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действия в случае обнаружения угрозы;</w:t>
      </w:r>
    </w:p>
    <w:bookmarkEnd w:id="346"/>
    <w:bookmarkStart w:name="z357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время для принятия решения на каждом уровне;</w:t>
      </w:r>
    </w:p>
    <w:bookmarkEnd w:id="347"/>
    <w:bookmarkStart w:name="z358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установление принадлежности багажа пассажирам;</w:t>
      </w:r>
    </w:p>
    <w:bookmarkEnd w:id="348"/>
    <w:bookmarkStart w:name="z359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процедуры в случае подозрения угрозы.</w:t>
      </w:r>
    </w:p>
    <w:bookmarkEnd w:id="349"/>
    <w:bookmarkStart w:name="z360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Специальные процедуры досмотра багажа:</w:t>
      </w:r>
    </w:p>
    <w:bookmarkEnd w:id="350"/>
    <w:bookmarkStart w:name="z361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крупногабаритный багаж;</w:t>
      </w:r>
    </w:p>
    <w:bookmarkEnd w:id="351"/>
    <w:bookmarkStart w:name="z362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процедуры досмотра несопровождаемого багажа;</w:t>
      </w:r>
    </w:p>
    <w:bookmarkEnd w:id="352"/>
    <w:bookmarkStart w:name="z363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досмотр багажа членов экипажа.</w:t>
      </w:r>
    </w:p>
    <w:bookmarkEnd w:id="353"/>
    <w:bookmarkStart w:name="z364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Эксплуатационные аспекты:</w:t>
      </w:r>
    </w:p>
    <w:bookmarkEnd w:id="354"/>
    <w:bookmarkStart w:name="z365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подготовка оборудования к работе;</w:t>
      </w:r>
    </w:p>
    <w:bookmarkEnd w:id="355"/>
    <w:bookmarkStart w:name="z366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подготовка рабочего места к работе;</w:t>
      </w:r>
    </w:p>
    <w:bookmarkEnd w:id="356"/>
    <w:bookmarkStart w:name="z367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тестирование оборудования (стандартный тестовый образец);</w:t>
      </w:r>
    </w:p>
    <w:bookmarkEnd w:id="357"/>
    <w:bookmarkStart w:name="z368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выключение оборудования;</w:t>
      </w:r>
    </w:p>
    <w:bookmarkEnd w:id="358"/>
    <w:bookmarkStart w:name="z369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уведомление об отказе оборудования;</w:t>
      </w:r>
    </w:p>
    <w:bookmarkEnd w:id="359"/>
    <w:bookmarkStart w:name="z370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учет.</w:t>
      </w:r>
    </w:p>
    <w:bookmarkEnd w:id="360"/>
    <w:bookmarkStart w:name="z371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Ручной досмотр зарегистрированного багажа:</w:t>
      </w:r>
    </w:p>
    <w:bookmarkEnd w:id="361"/>
    <w:bookmarkStart w:name="z372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цель осуществления ручного досмотра;</w:t>
      </w:r>
    </w:p>
    <w:bookmarkEnd w:id="362"/>
    <w:bookmarkStart w:name="z373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условия, при которых зарегистрированный багаж подвергается ручному досмотру;</w:t>
      </w:r>
    </w:p>
    <w:bookmarkEnd w:id="363"/>
    <w:bookmarkStart w:name="z374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процедура досмотра в присутствии пассажира;</w:t>
      </w:r>
    </w:p>
    <w:bookmarkEnd w:id="364"/>
    <w:bookmarkStart w:name="z375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процент багажа подверженного ручному досмотру;</w:t>
      </w:r>
    </w:p>
    <w:bookmarkEnd w:id="365"/>
    <w:bookmarkStart w:name="z376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исключения от ручного досмотра.</w:t>
      </w:r>
    </w:p>
    <w:bookmarkEnd w:id="366"/>
    <w:bookmarkStart w:name="z377" w:id="3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Модуль 6. Безопасность авиакомпаний</w:t>
      </w:r>
    </w:p>
    <w:bookmarkEnd w:id="367"/>
    <w:bookmarkStart w:name="z378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Задачи авиационной безопасности и классификация угроз.</w:t>
      </w:r>
    </w:p>
    <w:bookmarkEnd w:id="368"/>
    <w:bookmarkStart w:name="z379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Процедура регистрации пассажиров:</w:t>
      </w:r>
    </w:p>
    <w:bookmarkEnd w:id="369"/>
    <w:bookmarkStart w:name="z380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опрос пассажиров в целях безопасности;</w:t>
      </w:r>
    </w:p>
    <w:bookmarkEnd w:id="370"/>
    <w:bookmarkStart w:name="z381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контроль проездных документов пассажиров;</w:t>
      </w:r>
    </w:p>
    <w:bookmarkEnd w:id="371"/>
    <w:bookmarkStart w:name="z382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процедура регистрации в группе;</w:t>
      </w:r>
    </w:p>
    <w:bookmarkEnd w:id="372"/>
    <w:bookmarkStart w:name="z383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процедуры для транзитных и трансфертных пассажиров;</w:t>
      </w:r>
    </w:p>
    <w:bookmarkEnd w:id="373"/>
    <w:bookmarkStart w:name="z384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защита материалов используемых при регистрации.</w:t>
      </w:r>
    </w:p>
    <w:bookmarkEnd w:id="374"/>
    <w:bookmarkStart w:name="z385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Процедура установления принадлежности багажа пассажирам:</w:t>
      </w:r>
    </w:p>
    <w:bookmarkEnd w:id="375"/>
    <w:bookmarkStart w:name="z386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контроль документов пассажиров;</w:t>
      </w:r>
    </w:p>
    <w:bookmarkEnd w:id="376"/>
    <w:bookmarkStart w:name="z387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процедуры в случае не явки на посадку;</w:t>
      </w:r>
    </w:p>
    <w:bookmarkEnd w:id="377"/>
    <w:bookmarkStart w:name="z388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зарегистрированный пассажир без зарегистрированного багажа;</w:t>
      </w:r>
    </w:p>
    <w:bookmarkEnd w:id="378"/>
    <w:bookmarkStart w:name="z389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зарегистрированный пассажир с зарегистрированным багажом;</w:t>
      </w:r>
    </w:p>
    <w:bookmarkEnd w:id="379"/>
    <w:bookmarkStart w:name="z390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контроль за пассажирами во время посадки;</w:t>
      </w:r>
    </w:p>
    <w:bookmarkEnd w:id="380"/>
    <w:bookmarkStart w:name="z391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процедуры в отношении багажа изымаемого у пассажиров при выходе на посадку или у трапа воздушного судна;</w:t>
      </w:r>
    </w:p>
    <w:bookmarkEnd w:id="381"/>
    <w:bookmarkStart w:name="z392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процедуры в отношении пассажиров опаздывающих на посадку.</w:t>
      </w:r>
    </w:p>
    <w:bookmarkEnd w:id="382"/>
    <w:bookmarkStart w:name="z393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Крупногабаритный багаж.</w:t>
      </w:r>
    </w:p>
    <w:bookmarkEnd w:id="383"/>
    <w:bookmarkStart w:name="z394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Список пассажиров (пассажирский манифест).</w:t>
      </w:r>
    </w:p>
    <w:bookmarkEnd w:id="384"/>
    <w:bookmarkStart w:name="z395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Список багажа (багажный манифест).</w:t>
      </w:r>
    </w:p>
    <w:bookmarkEnd w:id="385"/>
    <w:bookmarkStart w:name="z396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Разделение прибывающих и убывающих пассажиров.</w:t>
      </w:r>
    </w:p>
    <w:bookmarkEnd w:id="386"/>
    <w:bookmarkStart w:name="z397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Зарегистрированный багаж:</w:t>
      </w:r>
    </w:p>
    <w:bookmarkEnd w:id="387"/>
    <w:bookmarkStart w:name="z398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обработка несопровождаемого багажа;</w:t>
      </w:r>
    </w:p>
    <w:bookmarkEnd w:id="388"/>
    <w:bookmarkStart w:name="z399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 несопровождаемого багажа к перевозке;</w:t>
      </w:r>
    </w:p>
    <w:bookmarkEnd w:id="389"/>
    <w:bookmarkStart w:name="z400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подтверждение досмотра несопровождаемого багажа;</w:t>
      </w:r>
    </w:p>
    <w:bookmarkEnd w:id="390"/>
    <w:bookmarkStart w:name="z401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защита багажа;</w:t>
      </w:r>
    </w:p>
    <w:bookmarkEnd w:id="391"/>
    <w:bookmarkStart w:name="z402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процедура досмотра багажа в случае отказа оборудования.</w:t>
      </w:r>
    </w:p>
    <w:bookmarkEnd w:id="392"/>
    <w:bookmarkStart w:name="z403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Безопасность воздушного судна:</w:t>
      </w:r>
    </w:p>
    <w:bookmarkEnd w:id="393"/>
    <w:bookmarkStart w:name="z404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контроль доступа к воздушному судну.</w:t>
      </w:r>
    </w:p>
    <w:bookmarkEnd w:id="394"/>
    <w:bookmarkStart w:name="z405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Прием груза, почты, бортпитания, бортзапасов.</w:t>
      </w:r>
    </w:p>
    <w:bookmarkEnd w:id="395"/>
    <w:bookmarkStart w:name="z406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Прием почты и материалов компании.</w:t>
      </w:r>
    </w:p>
    <w:bookmarkEnd w:id="396"/>
    <w:bookmarkStart w:name="z407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Процедуры в случае угрозы взрыва.</w:t>
      </w:r>
    </w:p>
    <w:bookmarkEnd w:id="397"/>
    <w:bookmarkStart w:name="z408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Ответные действия в случае инцидента.</w:t>
      </w:r>
    </w:p>
    <w:bookmarkEnd w:id="398"/>
    <w:bookmarkStart w:name="z409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Уведомление об инциденте.</w:t>
      </w:r>
    </w:p>
    <w:bookmarkEnd w:id="399"/>
    <w:bookmarkStart w:name="z410" w:id="4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Модуль 7. Безопасность багажа</w:t>
      </w:r>
    </w:p>
    <w:bookmarkEnd w:id="400"/>
    <w:bookmarkStart w:name="z411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Задачи авиационной безопасности и классификация угроз.</w:t>
      </w:r>
    </w:p>
    <w:bookmarkEnd w:id="401"/>
    <w:bookmarkStart w:name="z412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Роль и обязанности персонала участвующего в обработке багажа.</w:t>
      </w:r>
    </w:p>
    <w:bookmarkEnd w:id="402"/>
    <w:bookmarkStart w:name="z413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Процедуры контроля доступа.</w:t>
      </w:r>
    </w:p>
    <w:bookmarkEnd w:id="403"/>
    <w:bookmarkStart w:name="z414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Охраняемые зоны ограниченного доступа – стерильные зоны.</w:t>
      </w:r>
    </w:p>
    <w:bookmarkEnd w:id="404"/>
    <w:bookmarkStart w:name="z415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Процедуры в отношении персонала находящегося в зоне обработки багажа без пропуска.</w:t>
      </w:r>
    </w:p>
    <w:bookmarkEnd w:id="405"/>
    <w:bookmarkStart w:name="z416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Проверка/обыск воздушного судна в целях безопасности – грузовой отсек:</w:t>
      </w:r>
    </w:p>
    <w:bookmarkEnd w:id="406"/>
    <w:bookmarkStart w:name="z417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выявление запрещенных предметов;</w:t>
      </w:r>
    </w:p>
    <w:bookmarkEnd w:id="407"/>
    <w:bookmarkStart w:name="z418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процедуры в случае обнаружения запрещенных предметов в грузовом отсеке во время загрузки/выгрузки багажа.</w:t>
      </w:r>
    </w:p>
    <w:bookmarkEnd w:id="408"/>
    <w:bookmarkStart w:name="z419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Защита багажа в зоне обработки багажа и на перроне.</w:t>
      </w:r>
    </w:p>
    <w:bookmarkEnd w:id="409"/>
    <w:bookmarkStart w:name="z420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Погрузка на борт воздушного судна почты и материалов компании.</w:t>
      </w:r>
    </w:p>
    <w:bookmarkEnd w:id="410"/>
    <w:bookmarkStart w:name="z421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Установление принадлежности багажа пассажирам (bingo card, подсчет сумок, багажный манифест и пр.).</w:t>
      </w:r>
    </w:p>
    <w:bookmarkEnd w:id="411"/>
    <w:bookmarkStart w:name="z422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Безопасность воздушного судна:</w:t>
      </w:r>
    </w:p>
    <w:bookmarkEnd w:id="412"/>
    <w:bookmarkStart w:name="z423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контроль доступа к воздушному судну;</w:t>
      </w:r>
    </w:p>
    <w:bookmarkEnd w:id="413"/>
    <w:bookmarkStart w:name="z424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проверка лиц приближающихся к воздушному судну.</w:t>
      </w:r>
    </w:p>
    <w:bookmarkEnd w:id="414"/>
    <w:bookmarkStart w:name="z425" w:id="4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Модуль 8. Безопасность воздушных судов</w:t>
      </w:r>
    </w:p>
    <w:bookmarkEnd w:id="415"/>
    <w:bookmarkStart w:name="z426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Задачи авиационной безопасности и классификация угроз.</w:t>
      </w:r>
    </w:p>
    <w:bookmarkEnd w:id="416"/>
    <w:bookmarkStart w:name="z427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Процедуры контроля доступа в аэропорту.</w:t>
      </w:r>
    </w:p>
    <w:bookmarkEnd w:id="417"/>
    <w:bookmarkStart w:name="z428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Досмотр персонала.</w:t>
      </w:r>
    </w:p>
    <w:bookmarkEnd w:id="418"/>
    <w:bookmarkStart w:name="z429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Досмотр и защита багажа членов экипажа.</w:t>
      </w:r>
    </w:p>
    <w:bookmarkEnd w:id="419"/>
    <w:bookmarkStart w:name="z430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Регистрация в багажном манифесте багажа членов экипажа и пассажиров.</w:t>
      </w:r>
    </w:p>
    <w:bookmarkEnd w:id="420"/>
    <w:bookmarkStart w:name="z431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Проверка воздушного судна в целях безопасности:</w:t>
      </w:r>
    </w:p>
    <w:bookmarkEnd w:id="421"/>
    <w:bookmarkStart w:name="z432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перечень зон подлежащих проверке;</w:t>
      </w:r>
    </w:p>
    <w:bookmarkEnd w:id="422"/>
    <w:bookmarkStart w:name="z433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использование чек листа;</w:t>
      </w:r>
    </w:p>
    <w:bookmarkEnd w:id="423"/>
    <w:bookmarkStart w:name="z434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письменное подтверждение проведения проверки;</w:t>
      </w:r>
    </w:p>
    <w:bookmarkEnd w:id="424"/>
    <w:bookmarkStart w:name="z435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процедура проверки воздушного судна во время уборки (если применяется).</w:t>
      </w:r>
    </w:p>
    <w:bookmarkEnd w:id="425"/>
    <w:bookmarkStart w:name="z436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Досмотр воздушного судна в целях безопасности:</w:t>
      </w:r>
    </w:p>
    <w:bookmarkEnd w:id="426"/>
    <w:bookmarkStart w:name="z437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перечень зон подлежащих досмотру;</w:t>
      </w:r>
    </w:p>
    <w:bookmarkEnd w:id="427"/>
    <w:bookmarkStart w:name="z438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использование чек листа;</w:t>
      </w:r>
    </w:p>
    <w:bookmarkEnd w:id="428"/>
    <w:bookmarkStart w:name="z439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письменное подтверждение проведения обыска.</w:t>
      </w:r>
    </w:p>
    <w:bookmarkEnd w:id="429"/>
    <w:bookmarkStart w:name="z440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Распознавание огнестрельного оружия и других опасных предметов.</w:t>
      </w:r>
    </w:p>
    <w:bookmarkEnd w:id="430"/>
    <w:bookmarkStart w:name="z441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Защита воздушного судна – контроль доступа:</w:t>
      </w:r>
    </w:p>
    <w:bookmarkEnd w:id="431"/>
    <w:bookmarkStart w:name="z442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проверка пропусков.</w:t>
      </w:r>
    </w:p>
    <w:bookmarkEnd w:id="432"/>
    <w:bookmarkStart w:name="z443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Меры безопасности во время полета:</w:t>
      </w:r>
    </w:p>
    <w:bookmarkEnd w:id="433"/>
    <w:bookmarkStart w:name="z444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безопасности двери в кабину членов летного экипажа;</w:t>
      </w:r>
    </w:p>
    <w:bookmarkEnd w:id="434"/>
    <w:bookmarkStart w:name="z445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порядок доступа в кабину членов летного экипажа;</w:t>
      </w:r>
    </w:p>
    <w:bookmarkEnd w:id="435"/>
    <w:bookmarkStart w:name="z446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связь кабинного экипажа с летным экипажем;</w:t>
      </w:r>
    </w:p>
    <w:bookmarkEnd w:id="436"/>
    <w:bookmarkStart w:name="z447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вооруженные сотрудники безопасности на борту (если применяется);</w:t>
      </w:r>
    </w:p>
    <w:bookmarkEnd w:id="437"/>
    <w:bookmarkStart w:name="z448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уведомление о нахождении на борту вооруженных лиц.</w:t>
      </w:r>
    </w:p>
    <w:bookmarkEnd w:id="438"/>
    <w:bookmarkStart w:name="z449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Прием бортпитания и бортовых запасов.</w:t>
      </w:r>
    </w:p>
    <w:bookmarkEnd w:id="439"/>
    <w:bookmarkStart w:name="z450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Прием почты и материалов авиакомпании.</w:t>
      </w:r>
    </w:p>
    <w:bookmarkEnd w:id="440"/>
    <w:bookmarkStart w:name="z451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Средства для уборки воздушных судов.</w:t>
      </w:r>
    </w:p>
    <w:bookmarkEnd w:id="441"/>
    <w:bookmarkStart w:name="z452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Ответные действия в случае чрезвычайных ситуаций, связанных с актами незаконного вмешательства:</w:t>
      </w:r>
    </w:p>
    <w:bookmarkEnd w:id="442"/>
    <w:bookmarkStart w:name="z453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процедуры в случае угрозы взрыва;</w:t>
      </w:r>
    </w:p>
    <w:bookmarkEnd w:id="443"/>
    <w:bookmarkStart w:name="z454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процедуры в случае обнаружения взрывного устройства на борту воздушного судна на земле и во время полета;</w:t>
      </w:r>
    </w:p>
    <w:bookmarkEnd w:id="444"/>
    <w:bookmarkStart w:name="z455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минимизация последствий взрыва;</w:t>
      </w:r>
    </w:p>
    <w:bookmarkEnd w:id="445"/>
    <w:bookmarkStart w:name="z456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действия при захвате воздушного судна (профиль террориста, ответные действия, политика авиакомпании, роль правоохранительных органов);</w:t>
      </w:r>
    </w:p>
    <w:bookmarkEnd w:id="446"/>
    <w:bookmarkStart w:name="z457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ответные действия при инцидентах безопасности;</w:t>
      </w:r>
    </w:p>
    <w:bookmarkEnd w:id="447"/>
    <w:bookmarkStart w:name="z458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процедуры отчета об инцидентах.</w:t>
      </w:r>
    </w:p>
    <w:bookmarkEnd w:id="448"/>
    <w:bookmarkStart w:name="z459" w:id="4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Модуль 9. Потенциально опасные пассажиры</w:t>
      </w:r>
    </w:p>
    <w:bookmarkEnd w:id="449"/>
    <w:bookmarkStart w:name="z460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Задачи авиационной безопасности и классификация угроз.</w:t>
      </w:r>
    </w:p>
    <w:bookmarkEnd w:id="450"/>
    <w:bookmarkStart w:name="z461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Международные организации и Конвенции.</w:t>
      </w:r>
    </w:p>
    <w:bookmarkEnd w:id="451"/>
    <w:bookmarkStart w:name="z462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Национальное и международное регулирование.</w:t>
      </w:r>
    </w:p>
    <w:bookmarkEnd w:id="452"/>
    <w:bookmarkStart w:name="z463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Привлечение к ответственности.</w:t>
      </w:r>
    </w:p>
    <w:bookmarkEnd w:id="453"/>
    <w:bookmarkStart w:name="z464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Классификация опасных пассажиров:</w:t>
      </w:r>
    </w:p>
    <w:bookmarkEnd w:id="454"/>
    <w:bookmarkStart w:name="z465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лица, находящиеся под стражей;</w:t>
      </w:r>
    </w:p>
    <w:bookmarkEnd w:id="455"/>
    <w:bookmarkStart w:name="z466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недисциплинированные пассажиры.</w:t>
      </w:r>
    </w:p>
    <w:bookmarkEnd w:id="456"/>
    <w:bookmarkStart w:name="z467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Поведение недисциплинированных пассажиров – агрессия и насилие.</w:t>
      </w:r>
    </w:p>
    <w:bookmarkEnd w:id="457"/>
    <w:bookmarkStart w:name="z468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Причины агрессивного поведения.</w:t>
      </w:r>
    </w:p>
    <w:bookmarkEnd w:id="458"/>
    <w:bookmarkStart w:name="z469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Политика авиакомпании (уведомление о перевозке потенциально опасных лиц).</w:t>
      </w:r>
    </w:p>
    <w:bookmarkEnd w:id="459"/>
    <w:bookmarkStart w:name="z470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Роль и обязанности экипажа.</w:t>
      </w:r>
    </w:p>
    <w:bookmarkEnd w:id="460"/>
    <w:bookmarkStart w:name="z471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Степени нарушения порядка на борту.</w:t>
      </w:r>
    </w:p>
    <w:bookmarkEnd w:id="461"/>
    <w:bookmarkStart w:name="z472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правление конфликтами.</w:t>
      </w:r>
    </w:p>
    <w:bookmarkEnd w:id="462"/>
    <w:bookmarkStart w:name="z473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Самозащита – использование сдерживающих средств.</w:t>
      </w:r>
    </w:p>
    <w:bookmarkEnd w:id="463"/>
    <w:bookmarkStart w:name="z474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Уведомление о нарушении порядка на борту.</w:t>
      </w:r>
    </w:p>
    <w:bookmarkEnd w:id="464"/>
    <w:bookmarkStart w:name="z475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Связь с государственными органами, принимающими участие в обеспечении авиационной безопасности.</w:t>
      </w:r>
    </w:p>
    <w:bookmarkEnd w:id="465"/>
    <w:bookmarkStart w:name="z476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Дополнительные меры безопасности в отношении лиц находящихся под стражей.</w:t>
      </w:r>
    </w:p>
    <w:bookmarkEnd w:id="466"/>
    <w:bookmarkStart w:name="z477" w:id="4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Модуль 10. Безопасность бортпитания/бортовых запасов</w:t>
      </w:r>
    </w:p>
    <w:bookmarkEnd w:id="467"/>
    <w:bookmarkStart w:name="z478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Задачи авиационной безопасности и классификация угроз.</w:t>
      </w:r>
    </w:p>
    <w:bookmarkEnd w:id="468"/>
    <w:bookmarkStart w:name="z479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Ответственное лицо за обеспечение безопасности бортпитания/ бортовых запасов.</w:t>
      </w:r>
    </w:p>
    <w:bookmarkEnd w:id="469"/>
    <w:bookmarkStart w:name="z480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доступа к производственным и складским помещениям компании по поставке бортпитания/ бортовых запасов:</w:t>
      </w:r>
    </w:p>
    <w:bookmarkEnd w:id="470"/>
    <w:bookmarkStart w:name="z481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контроль доступа в охраняемую зону ограниченного доступа/стерильные зоны;</w:t>
      </w:r>
    </w:p>
    <w:bookmarkEnd w:id="471"/>
    <w:bookmarkStart w:name="z482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получение товаров, бортпитания/бортовых запасов на склады компании.</w:t>
      </w:r>
    </w:p>
    <w:bookmarkEnd w:id="472"/>
    <w:bookmarkStart w:name="z483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Защита бортпитания/бортовых запасов от несанкционированного доступа:</w:t>
      </w:r>
    </w:p>
    <w:bookmarkEnd w:id="473"/>
    <w:bookmarkStart w:name="z484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процедура опечатывания;</w:t>
      </w:r>
    </w:p>
    <w:bookmarkEnd w:id="474"/>
    <w:bookmarkStart w:name="z485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перевозка бортпитания к воздушным судам – безопасность транспортных средств;</w:t>
      </w:r>
    </w:p>
    <w:bookmarkEnd w:id="475"/>
    <w:bookmarkStart w:name="z486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процедура погрузки, транспортировки и разгрузки бортовых запасов.</w:t>
      </w:r>
    </w:p>
    <w:bookmarkEnd w:id="476"/>
    <w:bookmarkStart w:name="z487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Распознавание опасных предметов и меры в случае обнаружения опасных или подозрительных предметов:</w:t>
      </w:r>
    </w:p>
    <w:bookmarkEnd w:id="477"/>
    <w:bookmarkStart w:name="z488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процедура уведомления в случае обнаружения опасных предметов;</w:t>
      </w:r>
    </w:p>
    <w:bookmarkEnd w:id="478"/>
    <w:bookmarkStart w:name="z489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получение телефонных сообщений об угрозе взрыва.</w:t>
      </w:r>
    </w:p>
    <w:bookmarkEnd w:id="479"/>
    <w:bookmarkStart w:name="z490" w:id="4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Модуль 11. Безопасность средств для уборки воздушного судна</w:t>
      </w:r>
    </w:p>
    <w:bookmarkEnd w:id="480"/>
    <w:bookmarkStart w:name="z491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Задачи авиационной безопасности и классификация угроз.</w:t>
      </w:r>
    </w:p>
    <w:bookmarkEnd w:id="481"/>
    <w:bookmarkStart w:name="z492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Ответственное лицо за обеспечение безопасности средств для уборки воздушных судов.</w:t>
      </w:r>
    </w:p>
    <w:bookmarkEnd w:id="482"/>
    <w:bookmarkStart w:name="z493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доступа к помещениям компании:</w:t>
      </w:r>
    </w:p>
    <w:bookmarkEnd w:id="483"/>
    <w:bookmarkStart w:name="z494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контроль доступа в охраняемую зону ограниченного доступа/стерильную зону;</w:t>
      </w:r>
    </w:p>
    <w:bookmarkEnd w:id="484"/>
    <w:bookmarkStart w:name="z495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поступление товара на склад компании.</w:t>
      </w:r>
    </w:p>
    <w:bookmarkEnd w:id="485"/>
    <w:bookmarkStart w:name="z496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Защита средств для уборки от несанкционированного доступа:</w:t>
      </w:r>
    </w:p>
    <w:bookmarkEnd w:id="486"/>
    <w:bookmarkStart w:name="z497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перевозка средств для уборки к воздушным судам – безопасность транспортных средств.</w:t>
      </w:r>
    </w:p>
    <w:bookmarkEnd w:id="487"/>
    <w:bookmarkStart w:name="z498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Распознавание опасных предметов и действия в случае обнаружения опасных или подозрительных предметов:</w:t>
      </w:r>
    </w:p>
    <w:bookmarkEnd w:id="488"/>
    <w:bookmarkStart w:name="z499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уведомления в случае обнаружения подозрительных предметов.</w:t>
      </w:r>
    </w:p>
    <w:bookmarkEnd w:id="489"/>
    <w:bookmarkStart w:name="z500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Меры контроля доступа на борт воздушного судна.</w:t>
      </w:r>
    </w:p>
    <w:bookmarkEnd w:id="490"/>
    <w:bookmarkStart w:name="z501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Получение телефонного сообщения об угрозе взрыва.</w:t>
      </w:r>
    </w:p>
    <w:bookmarkEnd w:id="491"/>
    <w:bookmarkStart w:name="z502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Процедура проверки воздушного судна на безопасность во время уборки (если применяется).</w:t>
      </w:r>
    </w:p>
    <w:bookmarkEnd w:id="492"/>
    <w:bookmarkStart w:name="z503" w:id="4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Модуль 12. Безопасность почты и груза</w:t>
      </w:r>
    </w:p>
    <w:bookmarkEnd w:id="493"/>
    <w:bookmarkStart w:name="z504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Задачи авиационной безопасности и классификация угроз.</w:t>
      </w:r>
    </w:p>
    <w:bookmarkEnd w:id="494"/>
    <w:bookmarkStart w:name="z505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Национальное регулирование в области обеспечения безопасности груза и почты.</w:t>
      </w:r>
    </w:p>
    <w:bookmarkEnd w:id="495"/>
    <w:bookmarkStart w:name="z506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Система обеспечения безопасности груза и почты.</w:t>
      </w:r>
    </w:p>
    <w:bookmarkEnd w:id="496"/>
    <w:bookmarkStart w:name="z507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Ответственность аэропорта, авиакомпаний.</w:t>
      </w:r>
    </w:p>
    <w:bookmarkEnd w:id="497"/>
    <w:bookmarkStart w:name="z508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Роль и обязанности ответственного лица за обеспечение безопасности груза и почты.</w:t>
      </w:r>
    </w:p>
    <w:bookmarkEnd w:id="498"/>
    <w:bookmarkStart w:name="z509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Ответственность персонала.</w:t>
      </w:r>
    </w:p>
    <w:bookmarkEnd w:id="499"/>
    <w:bookmarkStart w:name="z510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Проверка сопроводительных документов.</w:t>
      </w:r>
    </w:p>
    <w:bookmarkEnd w:id="500"/>
    <w:bookmarkStart w:name="z511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Получение и обработка груза и почты.</w:t>
      </w:r>
    </w:p>
    <w:bookmarkEnd w:id="501"/>
    <w:bookmarkStart w:name="z512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Досмотр груза и почты.</w:t>
      </w:r>
    </w:p>
    <w:bookmarkEnd w:id="502"/>
    <w:bookmarkStart w:name="z513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Защита груза и почты:</w:t>
      </w:r>
    </w:p>
    <w:bookmarkEnd w:id="503"/>
    <w:bookmarkStart w:name="z514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физическая защита;</w:t>
      </w:r>
    </w:p>
    <w:bookmarkEnd w:id="504"/>
    <w:bookmarkStart w:name="z515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контроль доступа в зону обработки груза и почты;</w:t>
      </w:r>
    </w:p>
    <w:bookmarkEnd w:id="505"/>
    <w:bookmarkStart w:name="z516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процедуры для посетителей;</w:t>
      </w:r>
    </w:p>
    <w:bookmarkEnd w:id="506"/>
    <w:bookmarkStart w:name="z517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незнакомые лица в зоне обработки груза и почты;</w:t>
      </w:r>
    </w:p>
    <w:bookmarkEnd w:id="507"/>
    <w:bookmarkStart w:name="z518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перевозка к воздушному судну.</w:t>
      </w:r>
    </w:p>
    <w:bookmarkEnd w:id="508"/>
    <w:bookmarkStart w:name="z519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Получение сообщения об угрозе взрыва.</w:t>
      </w:r>
    </w:p>
    <w:bookmarkEnd w:id="509"/>
    <w:bookmarkStart w:name="z520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Ответные действия в случае чрезвычайных ситуаций, связанных с актами незаконного вмешательства;</w:t>
      </w:r>
    </w:p>
    <w:bookmarkEnd w:id="510"/>
    <w:bookmarkStart w:name="z521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Уведомление об инцидентах.</w:t>
      </w:r>
    </w:p>
    <w:bookmarkEnd w:id="511"/>
    <w:bookmarkStart w:name="z522" w:id="5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Модуль 13. Безопасность транспортных средств</w:t>
      </w:r>
    </w:p>
    <w:bookmarkEnd w:id="512"/>
    <w:bookmarkStart w:name="z523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Задачи авиационной безопасности и классификация угроз.</w:t>
      </w:r>
    </w:p>
    <w:bookmarkEnd w:id="513"/>
    <w:bookmarkStart w:name="z524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Обязанности водителей.</w:t>
      </w:r>
    </w:p>
    <w:bookmarkEnd w:id="514"/>
    <w:bookmarkStart w:name="z525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Безопасность транспортных средств.</w:t>
      </w:r>
    </w:p>
    <w:bookmarkEnd w:id="515"/>
    <w:bookmarkStart w:name="z526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Досмотр транспортного средства до загрузки.</w:t>
      </w:r>
    </w:p>
    <w:bookmarkEnd w:id="516"/>
    <w:bookmarkStart w:name="z527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Запирание/опечатывание транспортного средства.</w:t>
      </w:r>
    </w:p>
    <w:bookmarkEnd w:id="517"/>
    <w:bookmarkStart w:name="z528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Безопасность во время перевозки грузов к воздушному судну.</w:t>
      </w:r>
    </w:p>
    <w:bookmarkEnd w:id="518"/>
    <w:bookmarkStart w:name="z529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Сопроводительные документы.</w:t>
      </w:r>
    </w:p>
    <w:bookmarkEnd w:id="519"/>
    <w:bookmarkStart w:name="z530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Получение сообщения об угрозе взрыва.</w:t>
      </w:r>
    </w:p>
    <w:bookmarkEnd w:id="520"/>
    <w:bookmarkStart w:name="z531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Ответные действия в случае чрезвычайных ситуаций, связанных с актами незаконного вмешательства.</w:t>
      </w:r>
    </w:p>
    <w:bookmarkEnd w:id="521"/>
    <w:bookmarkStart w:name="z532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Уведомление об инцидентах.</w:t>
      </w:r>
    </w:p>
    <w:bookmarkEnd w:id="522"/>
    <w:bookmarkStart w:name="z533" w:id="5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Модуль 14. Досмотр почты и грузов</w:t>
      </w:r>
    </w:p>
    <w:bookmarkEnd w:id="523"/>
    <w:bookmarkStart w:name="z534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Задачи авиационной безопасности и классификация угроз.</w:t>
      </w:r>
    </w:p>
    <w:bookmarkEnd w:id="524"/>
    <w:bookmarkStart w:name="z535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Роли и обязанности инспекторов досмотра САБ:</w:t>
      </w:r>
    </w:p>
    <w:bookmarkEnd w:id="525"/>
    <w:bookmarkStart w:name="z536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положения нормативных документов в отношении досмотра.</w:t>
      </w:r>
    </w:p>
    <w:bookmarkEnd w:id="526"/>
    <w:bookmarkStart w:name="z537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Технические средства досмотра:</w:t>
      </w:r>
    </w:p>
    <w:bookmarkEnd w:id="527"/>
    <w:bookmarkStart w:name="z538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цель досмотра при помощи рентгеновского оборудования;</w:t>
      </w:r>
    </w:p>
    <w:bookmarkEnd w:id="528"/>
    <w:bookmarkStart w:name="z539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принципы функционирования рентгеновского оборудования;</w:t>
      </w:r>
    </w:p>
    <w:bookmarkEnd w:id="529"/>
    <w:bookmarkStart w:name="z540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эксплуатация рентгеновского оборудования. Технические параметры;</w:t>
      </w:r>
    </w:p>
    <w:bookmarkEnd w:id="530"/>
    <w:bookmarkStart w:name="z541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техника безопасности и санитарные нормы.</w:t>
      </w:r>
    </w:p>
    <w:bookmarkEnd w:id="531"/>
    <w:bookmarkStart w:name="z542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Принципы интерпретации рентгеновских изображений:</w:t>
      </w:r>
    </w:p>
    <w:bookmarkEnd w:id="532"/>
    <w:bookmarkStart w:name="z543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ограничения рентгеновского оборудования;</w:t>
      </w:r>
    </w:p>
    <w:bookmarkEnd w:id="533"/>
    <w:bookmarkStart w:name="z544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опции проецирования изображений;</w:t>
      </w:r>
    </w:p>
    <w:bookmarkEnd w:id="534"/>
    <w:bookmarkStart w:name="z545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цветовой анализ;</w:t>
      </w:r>
    </w:p>
    <w:bookmarkEnd w:id="535"/>
    <w:bookmarkStart w:name="z546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органика/неорганика;</w:t>
      </w:r>
    </w:p>
    <w:bookmarkEnd w:id="536"/>
    <w:bookmarkStart w:name="z547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цель и способы использования функции усиления изображения;</w:t>
      </w:r>
    </w:p>
    <w:bookmarkEnd w:id="537"/>
    <w:bookmarkStart w:name="z548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нераспознаваемые предметы;</w:t>
      </w:r>
    </w:p>
    <w:bookmarkEnd w:id="538"/>
    <w:bookmarkStart w:name="z549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процедуры в отношении не идентифицированных предметов;</w:t>
      </w:r>
    </w:p>
    <w:bookmarkEnd w:id="539"/>
    <w:bookmarkStart w:name="z550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выявление взрывчатых веществ, самодельных взрывных устройств и других запрещенных предметов;</w:t>
      </w:r>
    </w:p>
    <w:bookmarkEnd w:id="540"/>
    <w:bookmarkStart w:name="z551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способы сокрытия.</w:t>
      </w:r>
    </w:p>
    <w:bookmarkEnd w:id="541"/>
    <w:bookmarkStart w:name="z552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Эксплуатационные аспекты:</w:t>
      </w:r>
    </w:p>
    <w:bookmarkEnd w:id="542"/>
    <w:bookmarkStart w:name="z553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подготовка оборудования к работе;</w:t>
      </w:r>
    </w:p>
    <w:bookmarkEnd w:id="543"/>
    <w:bookmarkStart w:name="z554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подготовка рабочего места;</w:t>
      </w:r>
    </w:p>
    <w:bookmarkEnd w:id="544"/>
    <w:bookmarkStart w:name="z555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тестирование оборудования (стандартный тестовый образец);</w:t>
      </w:r>
    </w:p>
    <w:bookmarkEnd w:id="545"/>
    <w:bookmarkStart w:name="z556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выключение оборудования;</w:t>
      </w:r>
    </w:p>
    <w:bookmarkEnd w:id="546"/>
    <w:bookmarkStart w:name="z557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уведомление об отказе оборудования;</w:t>
      </w:r>
    </w:p>
    <w:bookmarkEnd w:id="547"/>
    <w:bookmarkStart w:name="z558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критерии приема и отказа в приеме к перевозке груза и почты;</w:t>
      </w:r>
    </w:p>
    <w:bookmarkEnd w:id="548"/>
    <w:bookmarkStart w:name="z559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учет.</w:t>
      </w:r>
    </w:p>
    <w:bookmarkEnd w:id="549"/>
    <w:bookmarkStart w:name="z560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Ручной досмотр груза и почты:</w:t>
      </w:r>
    </w:p>
    <w:bookmarkEnd w:id="550"/>
    <w:bookmarkStart w:name="z561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цель осуществления ручного досмотра;</w:t>
      </w:r>
    </w:p>
    <w:bookmarkEnd w:id="551"/>
    <w:bookmarkStart w:name="z562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условия при которых грузы и почта подвергаются ручному досмотру;</w:t>
      </w:r>
    </w:p>
    <w:bookmarkEnd w:id="552"/>
    <w:bookmarkStart w:name="z563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визуальный контроль – подозрительные признаки;</w:t>
      </w:r>
    </w:p>
    <w:bookmarkEnd w:id="553"/>
    <w:bookmarkStart w:name="z564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признаки несанкционированного вмешательства;</w:t>
      </w:r>
    </w:p>
    <w:bookmarkEnd w:id="554"/>
    <w:bookmarkStart w:name="z565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техника проведения ручного досмотра;</w:t>
      </w:r>
    </w:p>
    <w:bookmarkEnd w:id="555"/>
    <w:bookmarkStart w:name="z566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процедуры в случае обнаружения запрещенного предмета;</w:t>
      </w:r>
    </w:p>
    <w:bookmarkEnd w:id="556"/>
    <w:bookmarkStart w:name="z567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процедуры в случае обнаружения угрозы.</w:t>
      </w:r>
    </w:p>
    <w:bookmarkEnd w:id="557"/>
    <w:bookmarkStart w:name="z568" w:id="5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Модуль 15. Управление авиационной безопасностью</w:t>
      </w:r>
    </w:p>
    <w:bookmarkEnd w:id="558"/>
    <w:bookmarkStart w:name="z569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Задачи авиационной безопасности и классификация угроз.</w:t>
      </w:r>
    </w:p>
    <w:bookmarkEnd w:id="559"/>
    <w:bookmarkStart w:name="z570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Роль и обязанности руководителей авиационной безопасности.</w:t>
      </w:r>
    </w:p>
    <w:bookmarkEnd w:id="560"/>
    <w:bookmarkStart w:name="z571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Международные Конвенции и документы в области авиационной безопасности.</w:t>
      </w:r>
    </w:p>
    <w:bookmarkEnd w:id="561"/>
    <w:bookmarkStart w:name="z572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Международные организации гражданской авиации (ИКАО).</w:t>
      </w:r>
    </w:p>
    <w:bookmarkEnd w:id="562"/>
    <w:bookmarkStart w:name="z573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Национальное регулирование в области авиационной безопасности (подробно).</w:t>
      </w:r>
    </w:p>
    <w:bookmarkEnd w:id="563"/>
    <w:bookmarkStart w:name="z574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Уполномоченная организация в сфере гражданской авиации:</w:t>
      </w:r>
    </w:p>
    <w:bookmarkEnd w:id="564"/>
    <w:bookmarkStart w:name="z575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национальной системы авиационной безопасности;</w:t>
      </w:r>
    </w:p>
    <w:bookmarkEnd w:id="565"/>
    <w:bookmarkStart w:name="z576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аэропортовый комитет по авиационной безопасности;</w:t>
      </w:r>
    </w:p>
    <w:bookmarkEnd w:id="566"/>
    <w:bookmarkStart w:name="z577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контроль качества авиационной безопасности.</w:t>
      </w:r>
    </w:p>
    <w:bookmarkEnd w:id="567"/>
    <w:bookmarkStart w:name="z578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Оценка угрозы и управление риском.</w:t>
      </w:r>
    </w:p>
    <w:bookmarkEnd w:id="568"/>
    <w:bookmarkStart w:name="z579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Кибер угрозы.</w:t>
      </w:r>
    </w:p>
    <w:bookmarkEnd w:id="569"/>
    <w:bookmarkStart w:name="z580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Меры защиты систем информационных и связных технологий.</w:t>
      </w:r>
    </w:p>
    <w:bookmarkEnd w:id="570"/>
    <w:bookmarkStart w:name="z581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Оборудование и технологии для обеспечения авиационной безопасности.</w:t>
      </w:r>
    </w:p>
    <w:bookmarkEnd w:id="571"/>
    <w:bookmarkStart w:name="z582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Организация обеспечения авиационной безопасности в организациях гражданской авиации.</w:t>
      </w:r>
    </w:p>
    <w:bookmarkEnd w:id="572"/>
    <w:bookmarkStart w:name="z583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Программа авиационной безопасности.</w:t>
      </w:r>
    </w:p>
    <w:bookmarkEnd w:id="573"/>
    <w:bookmarkStart w:name="z584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Программа подготовки в области авиационной безопасности.</w:t>
      </w:r>
    </w:p>
    <w:bookmarkEnd w:id="574"/>
    <w:bookmarkStart w:name="z585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Отбор и обучение персонала.</w:t>
      </w:r>
    </w:p>
    <w:bookmarkEnd w:id="575"/>
    <w:bookmarkStart w:name="z586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Программа внутреннего контроля качества авиационной безопасности.</w:t>
      </w:r>
    </w:p>
    <w:bookmarkEnd w:id="576"/>
    <w:bookmarkStart w:name="z587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Планирование на случай чрезвычайных ситуаций связанных с актами незаконного вмешательства.</w:t>
      </w:r>
    </w:p>
    <w:bookmarkEnd w:id="57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Программе подготовки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переподготовки по авиационной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</w:t>
            </w:r>
          </w:p>
        </w:tc>
      </w:tr>
    </w:tbl>
    <w:bookmarkStart w:name="z589" w:id="5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Наименование модулей для категории обучаемых</w:t>
      </w:r>
    </w:p>
    <w:bookmarkEnd w:id="5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7"/>
        <w:gridCol w:w="4358"/>
        <w:gridCol w:w="6785"/>
      </w:tblGrid>
      <w:tr>
        <w:trPr>
          <w:trHeight w:val="30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Перечень и наименование учебных модулей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Категории обучаемых</w:t>
            </w:r>
          </w:p>
        </w:tc>
      </w:tr>
      <w:tr>
        <w:trPr>
          <w:trHeight w:val="30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Модуль 1. Инструктаж по авиационной безопасности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всех категории</w:t>
            </w:r>
          </w:p>
        </w:tc>
      </w:tr>
      <w:tr>
        <w:trPr>
          <w:trHeight w:val="30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Модуль 2. Авиационная безопасность аэропорта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 авиационной безопасности.</w:t>
            </w:r>
          </w:p>
        </w:tc>
      </w:tr>
      <w:tr>
        <w:trPr>
          <w:trHeight w:val="30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Модуль 3. Досмотр персонала, пассажиров и ручной клади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Начальники досмотра САБ, заместители начальника досмотра САБ, начальники смены досмотра САБ, старшие инспектора досмотра САБ, инспектора досмотра САБ и инспектора подразделения безопасности САБ, в функциональные обязанности которого входит осуществление досмотра на КПП.</w:t>
            </w:r>
          </w:p>
        </w:tc>
      </w:tr>
      <w:tr>
        <w:trPr>
          <w:trHeight w:val="30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Модуль 4. Досмотр багажа 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Начальники досмотра САБ, заместители начальника досмотра САБ, начальники смены досмотра САБ, старшие инспектора досмотра САБ, инспектора досмотра САБ и инспектора подразделения безопасности САБ, в функциональные обязанности которого входит осуществление досмотра на КПП.</w:t>
            </w:r>
          </w:p>
        </w:tc>
      </w:tr>
      <w:tr>
        <w:trPr>
          <w:trHeight w:val="30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Модуль 5. Досмотр с использованием оборудования по обнаружению взрывчатых веществ (EDS)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Начальники досмотра САБ, заместители начальника досмотра САБ, начальники смены досмотра САБ, старшие инспектора досмотра САБ, инспектора досмотра САБ и инспектора подразделения безопасности САБ, в функциональные обязанности которого входит осуществление досмотра на КПП.</w:t>
            </w:r>
          </w:p>
        </w:tc>
      </w:tr>
      <w:tr>
        <w:trPr>
          <w:trHeight w:val="30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Модуль 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 авиакомпаний</w:t>
            </w:r>
          </w:p>
          <w:bookmarkEnd w:id="579"/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 авиакомпаний и организаций по наземному обслуживанию, участвующий в процессе регистрации и обслуживания пассажиров.</w:t>
            </w:r>
          </w:p>
        </w:tc>
      </w:tr>
      <w:tr>
        <w:trPr>
          <w:trHeight w:val="30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Модуль 7. Безопасность багажа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Персонал, участвующий в обработке багажа пассажиров.</w:t>
            </w:r>
          </w:p>
        </w:tc>
      </w:tr>
      <w:tr>
        <w:trPr>
          <w:trHeight w:val="30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Модуль 8. Безопасность воздушных судов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летного и кабинного экипажа;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 организаций по оказанию услуг по уборке воздушных судов.</w:t>
            </w:r>
          </w:p>
          <w:bookmarkEnd w:id="580"/>
        </w:tc>
      </w:tr>
      <w:tr>
        <w:trPr>
          <w:trHeight w:val="30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Модуль 9. Потенциально опасные пассажиры.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летного и кабинного экипажа;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 авиакомпаний и организаций по наземному обслуживанию, участвующий в процессе регистрации и обслуживания пассажиров.</w:t>
            </w:r>
          </w:p>
          <w:bookmarkEnd w:id="581"/>
        </w:tc>
      </w:tr>
      <w:tr>
        <w:trPr>
          <w:trHeight w:val="30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Модуль 10. Безопасность бортпитания/ бортовых запасов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 организаций, занимающиеся бортпитанием, бортовыми запасами;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Водители транспортных средств участвующих в транспортировке бортпитания, бортовых запасов.</w:t>
            </w:r>
          </w:p>
          <w:bookmarkEnd w:id="582"/>
        </w:tc>
      </w:tr>
      <w:tr>
        <w:trPr>
          <w:trHeight w:val="30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Модуль 11. Безопасность средств для уборки воздушного судна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 организаций по оказанию услуг по уборке воздушных судов.</w:t>
            </w:r>
          </w:p>
        </w:tc>
      </w:tr>
      <w:tr>
        <w:trPr>
          <w:trHeight w:val="30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Модуль 12. Безопасность почты и груза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Водители транспортных средств участвующих в транспортировке почты и груза;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Персонал, участвующий в обработке почты и грузов оформлении сопроводительных документов.</w:t>
            </w:r>
          </w:p>
          <w:bookmarkEnd w:id="583"/>
        </w:tc>
      </w:tr>
      <w:tr>
        <w:trPr>
          <w:trHeight w:val="30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Модуль 13. Безопасность транспортных средств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Водители транспортных средств, участвующие в транспортировке почты, грузов, бортпитания и бортовых запасов.</w:t>
            </w:r>
          </w:p>
        </w:tc>
      </w:tr>
      <w:tr>
        <w:trPr>
          <w:trHeight w:val="30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Модуль 14. Досмотр почты и грузов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Начальники досмотра САБ, заместители начальника досмотра САБ, начальники смены досмотра САБ, старшие инспектора досмотра САБ, инспектора досмотра САБ и инспектора подразделения безопасности САБ, в функциональные обязанности которого входит осуществление досмотра на КПП.</w:t>
            </w:r>
          </w:p>
        </w:tc>
      </w:tr>
      <w:tr>
        <w:trPr>
          <w:trHeight w:val="30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Модуль 15. Управление авиационной безопасностью.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Служащие уполномоченной организации, работающие по линии авиационной безопасности;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 руководители аэропортов (авиакомпаний) и поставщика аэронавигационного обслуживания, их заместители по авиационной безопасности, являющихся руководителями САБ, и их заместители,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начальники подразделения досмотра и их заместители, начальники подразделения безопасности и их заместители, начальники административного подразделения, начальники бюро пропусков, начальники кинологического отдела, начальники отделов авиационной безопасности;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лица по авиационной безопасности.</w:t>
            </w:r>
          </w:p>
          <w:bookmarkEnd w:id="584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Программе подготовки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переподготовки по авиационной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</w:t>
            </w:r>
          </w:p>
        </w:tc>
      </w:tr>
    </w:tbl>
    <w:bookmarkStart w:name="z599" w:id="5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Учебный план для каждой категорий персонала</w:t>
      </w:r>
    </w:p>
    <w:bookmarkEnd w:id="5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4"/>
        <w:gridCol w:w="835"/>
        <w:gridCol w:w="10451"/>
      </w:tblGrid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№ 1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персонала:</w:t>
            </w:r>
          </w:p>
        </w:tc>
        <w:tc>
          <w:tcPr>
            <w:tcW w:w="10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Персонал, не относящийся к САБ, имеющий несопровождаемый допуск в контролируемую зону аэропорта (арендаторы аэропорта и иные)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Учебный курс:</w:t>
            </w:r>
          </w:p>
        </w:tc>
        <w:tc>
          <w:tcPr>
            <w:tcW w:w="10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Модуль 1.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 курса:</w:t>
            </w:r>
          </w:p>
        </w:tc>
        <w:tc>
          <w:tcPr>
            <w:tcW w:w="10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Обеспечить понимание необходимости выполнения мер авиационной безопасности;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 понимание роли различных организаций в обеспечении авиационной безопасности;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содействие в защите гражданской авиации от актов незаконного вмешательства.</w:t>
            </w:r>
          </w:p>
          <w:bookmarkEnd w:id="586"/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Приобретенные знания:</w:t>
            </w:r>
          </w:p>
        </w:tc>
        <w:tc>
          <w:tcPr>
            <w:tcW w:w="10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сведения о терроризме;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нормативная база, ответственность персонала в области авиационной безопасности;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 авиационной безопасности и организация системы обеспечения авиационной безопасности;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запрещенные предметы и вещества;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доступа и процедура досмотра персонала;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пропусков. Процедура проверки пропусков;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в случае обнаружения предметов оставленных без присмотра.</w:t>
            </w:r>
          </w:p>
          <w:bookmarkEnd w:id="587"/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слушателей:</w:t>
            </w:r>
          </w:p>
        </w:tc>
        <w:tc>
          <w:tcPr>
            <w:tcW w:w="10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20 человек.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Минимальная продолжительность:</w:t>
            </w:r>
          </w:p>
        </w:tc>
        <w:tc>
          <w:tcPr>
            <w:tcW w:w="10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курса 4 часа.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допуска к экзаменам</w:t>
            </w:r>
          </w:p>
        </w:tc>
        <w:tc>
          <w:tcPr>
            <w:tcW w:w="10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Слушатель, пропустивший больше 25 процентов занятий к экзаменам не допускается.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знаний:</w:t>
            </w:r>
          </w:p>
        </w:tc>
        <w:tc>
          <w:tcPr>
            <w:tcW w:w="10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Теоретические знания оцениваются посредством письменного теста с минимальным проходным баллом 75 процентов.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подготовка:</w:t>
            </w:r>
          </w:p>
        </w:tc>
        <w:tc>
          <w:tcPr>
            <w:tcW w:w="10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 проходит ознакомительную подготовку (курс) до получения несопровождаемого доступа аэропорта.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Переподготовка:</w:t>
            </w:r>
          </w:p>
        </w:tc>
        <w:tc>
          <w:tcPr>
            <w:tcW w:w="10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Работники проходят курс переподготовки один раз в 3 года. Переподготовка содержит основные элементы модуля 1 и/или 2 и учитывает текущие изменения нормативных актов.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обучение:</w:t>
            </w:r>
          </w:p>
        </w:tc>
        <w:tc>
          <w:tcPr>
            <w:tcW w:w="10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учебных центрах ИКАО по авиационной безопасности и/или в авиационных учебных центрах, организациях гражданской авиации.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№ 2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персонала:</w:t>
            </w:r>
          </w:p>
        </w:tc>
        <w:tc>
          <w:tcPr>
            <w:tcW w:w="10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 авиакомпаний по наземному обслуживанию, участвующий в процессе регистрации и обслуживания пассажиров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Учебный курс:</w:t>
            </w:r>
          </w:p>
        </w:tc>
        <w:tc>
          <w:tcPr>
            <w:tcW w:w="10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Модуль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Модуль 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 9.</w:t>
            </w:r>
          </w:p>
          <w:bookmarkEnd w:id="588"/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 курса:</w:t>
            </w:r>
          </w:p>
        </w:tc>
        <w:tc>
          <w:tcPr>
            <w:tcW w:w="10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умения выполнять превентивные меры безопасности для защиты гражданской авиации от актов незаконного вмешательства.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Приобретенные знания:</w:t>
            </w:r>
          </w:p>
        </w:tc>
        <w:tc>
          <w:tcPr>
            <w:tcW w:w="10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терроризма и классификация актов незаконного вмешательства;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международная и национальная нормативная база, ответственность персонала в области авиационной безопасности;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 авиационной безопасности и организация системы обеспечения авиационной безопасности;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процедура установления принадлежности багажа пассажирам;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перевозочные документы, используемые в процессе обслуживания пассажиров;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меры в отношении потенциально опасных пассажиров.</w:t>
            </w:r>
          </w:p>
          <w:bookmarkEnd w:id="589"/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слушателей:</w:t>
            </w:r>
          </w:p>
        </w:tc>
        <w:tc>
          <w:tcPr>
            <w:tcW w:w="10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20 человек.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Минимальная продолжительность:</w:t>
            </w:r>
          </w:p>
        </w:tc>
        <w:tc>
          <w:tcPr>
            <w:tcW w:w="10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курса 8 часов.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допуска к экзаменам</w:t>
            </w:r>
          </w:p>
        </w:tc>
        <w:tc>
          <w:tcPr>
            <w:tcW w:w="10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Слушатель, пропустивший больше 25 процентов занятий к экзаменам не допускается.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знаний:</w:t>
            </w:r>
          </w:p>
        </w:tc>
        <w:tc>
          <w:tcPr>
            <w:tcW w:w="10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Теоретические знания оцениваются посредством письменного теста с минимальным проходным баллом 75 процентов.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подготовка:</w:t>
            </w:r>
          </w:p>
        </w:tc>
        <w:tc>
          <w:tcPr>
            <w:tcW w:w="10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 проходит курс начальной подготовки до начала выполнения своих обязанностей.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Переподготовка:</w:t>
            </w:r>
          </w:p>
        </w:tc>
        <w:tc>
          <w:tcPr>
            <w:tcW w:w="10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 проходить курс переподготовки один раз в 12 месяцев. Переподготовка содержит основные элементы модуля 6, 9 и учитывает текущие изменения нормативных актов.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проведения:</w:t>
            </w:r>
          </w:p>
        </w:tc>
        <w:tc>
          <w:tcPr>
            <w:tcW w:w="10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учебных центрах ИКАО по авиационной безопасности и/или в авиационных учебных центрах, организациях гражданской авиации.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№ 3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персонала:</w:t>
            </w:r>
          </w:p>
        </w:tc>
        <w:tc>
          <w:tcPr>
            <w:tcW w:w="10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Персонал, участвующий в обработке багажа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Учебный курс:</w:t>
            </w:r>
          </w:p>
        </w:tc>
        <w:tc>
          <w:tcPr>
            <w:tcW w:w="10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Модуль 1.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Модуль 7.</w:t>
            </w:r>
          </w:p>
          <w:bookmarkEnd w:id="590"/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курса:</w:t>
            </w:r>
          </w:p>
        </w:tc>
        <w:tc>
          <w:tcPr>
            <w:tcW w:w="10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задачей является обеспечение выполнения мер безопасности багажа персоналом, осуществляющим его погрузку/разгрузку.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Приобретенные знания:</w:t>
            </w:r>
          </w:p>
        </w:tc>
        <w:tc>
          <w:tcPr>
            <w:tcW w:w="10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терроризма и классификация актов незаконного вмешательства;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Международная и национальная нормативная база, ответственность персонала в области авиационной безопасности;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 авиационной безопасности и организация системы обеспечения авиационной безопасности;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Процедура установления принадлежности багажа пассажирам.</w:t>
            </w:r>
          </w:p>
          <w:bookmarkEnd w:id="591"/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слушателей:</w:t>
            </w:r>
          </w:p>
        </w:tc>
        <w:tc>
          <w:tcPr>
            <w:tcW w:w="10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20 человек.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Минимальная продолжительность:</w:t>
            </w:r>
          </w:p>
        </w:tc>
        <w:tc>
          <w:tcPr>
            <w:tcW w:w="10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курса 6 часов.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допуска к экзаменам</w:t>
            </w:r>
          </w:p>
        </w:tc>
        <w:tc>
          <w:tcPr>
            <w:tcW w:w="10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Слушатель, пропустивший больше 25 процентов занятий к экзаменам не допускается.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знаний:</w:t>
            </w:r>
          </w:p>
        </w:tc>
        <w:tc>
          <w:tcPr>
            <w:tcW w:w="10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Теоретические знания оцениваются посредством письменного теста с минимальным проходным балом 75 процентов.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подготовка:</w:t>
            </w:r>
          </w:p>
        </w:tc>
        <w:tc>
          <w:tcPr>
            <w:tcW w:w="10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 проходит курс начальной подготовки до начала выполнения своих обязанностей.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Переподготовка:</w:t>
            </w:r>
          </w:p>
        </w:tc>
        <w:tc>
          <w:tcPr>
            <w:tcW w:w="10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 проходить курс переподготовки один раз в 3 года. Переподготовка содержит основные элементы модуля 7 и учитывает текущие изменения нормативных актов.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проведения:</w:t>
            </w:r>
          </w:p>
        </w:tc>
        <w:tc>
          <w:tcPr>
            <w:tcW w:w="10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учебных центрах ИКАО по авиационной безопасности и/или в авиационных учебных центрах, организациях гражданской авиации.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№ 4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персонала:</w:t>
            </w:r>
          </w:p>
        </w:tc>
        <w:tc>
          <w:tcPr>
            <w:tcW w:w="10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летного и кабинного экипажа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Учебный курс:</w:t>
            </w:r>
          </w:p>
        </w:tc>
        <w:tc>
          <w:tcPr>
            <w:tcW w:w="10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"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Модуль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Модуль 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Модуль 9.</w:t>
            </w:r>
          </w:p>
          <w:bookmarkEnd w:id="592"/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 курса:</w:t>
            </w:r>
          </w:p>
        </w:tc>
        <w:tc>
          <w:tcPr>
            <w:tcW w:w="10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задачей является обеспечение знания и выполнения членами летного и кабинного экипажа: проводить проверки воздушного судна, в целях безопасности;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обнаруживать запрещенные к провозу и опасные предметы и вещества;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оказывать содействие, при проведении досмотра воздушного судна, в целях безопасности;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принимать необходимые меры для обеспечения безопасности на земле и в полете, при возникновении инцидентов безопасности.</w:t>
            </w:r>
          </w:p>
          <w:bookmarkEnd w:id="593"/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Приобретенные знания:</w:t>
            </w:r>
          </w:p>
        </w:tc>
        <w:tc>
          <w:tcPr>
            <w:tcW w:w="10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"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терроризма и классификация актов незаконного вмешательства;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международная и национальная нормативная база, ответственность персонала в области авиационной безопасности;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 авиационной безопасности и организация системы обеспечения авиационной безопасности;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меры безопасности в полете;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ответные меры в случае захвата воздушного судна;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меры в отношении потенциально опасных пассажиров;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угроз;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меры в случае чрезвычайных ситуаций, связанных с актами незаконного вмешательства.</w:t>
            </w:r>
          </w:p>
          <w:bookmarkEnd w:id="594"/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слушателей:</w:t>
            </w:r>
          </w:p>
        </w:tc>
        <w:tc>
          <w:tcPr>
            <w:tcW w:w="10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20 человек.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Приобретенные навыки:</w:t>
            </w:r>
          </w:p>
        </w:tc>
        <w:tc>
          <w:tcPr>
            <w:tcW w:w="10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обращение с недисциплинированными пассажирами;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идентифицировать опасные предметы;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реагирование в случае угона воздушного судна;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проверок и обысков конкретного типа воздушного судна с целью выявления опасных предметов.</w:t>
            </w:r>
          </w:p>
          <w:bookmarkEnd w:id="595"/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Минимальная продолжительность:</w:t>
            </w:r>
          </w:p>
        </w:tc>
        <w:tc>
          <w:tcPr>
            <w:tcW w:w="10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курса 12 часов.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допуска к экзаменам</w:t>
            </w:r>
          </w:p>
        </w:tc>
        <w:tc>
          <w:tcPr>
            <w:tcW w:w="10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Слушатель, пропустивший больше 25 процентов занятий к экзаменам не допускается.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знаний:</w:t>
            </w:r>
          </w:p>
        </w:tc>
        <w:tc>
          <w:tcPr>
            <w:tcW w:w="10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Теоретические знания оцениваются посредством письменного теста с минимальным проходным баллом 75 процентов.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подготовка:</w:t>
            </w:r>
          </w:p>
        </w:tc>
        <w:tc>
          <w:tcPr>
            <w:tcW w:w="10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 проходит курс начальной подготовки до начала выполнения своих обязанностей.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Переподготовка:</w:t>
            </w:r>
          </w:p>
        </w:tc>
        <w:tc>
          <w:tcPr>
            <w:tcW w:w="10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 проходит курс переподготовки ежегодно (за исключением персонала легкой и сверхлегкой авиации, с периодичностью переподготовки один раз в три года). Переподготовка содержит основные элементы модуля 8, 9 и учитывает текущие изменения нормативных актов.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проведения:</w:t>
            </w:r>
          </w:p>
        </w:tc>
        <w:tc>
          <w:tcPr>
            <w:tcW w:w="10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учебных центрах ИКАО по авиационной безопасности и/или в авиационных учебных центрах, организациях гражданской авиации.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№ 5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персонала:</w:t>
            </w:r>
          </w:p>
        </w:tc>
        <w:tc>
          <w:tcPr>
            <w:tcW w:w="10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 организаций по поставке бортпитания/бортовых запасов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Учебный курс:</w:t>
            </w:r>
          </w:p>
        </w:tc>
        <w:tc>
          <w:tcPr>
            <w:tcW w:w="10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Модуль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Модуль 10.</w:t>
            </w:r>
          </w:p>
          <w:bookmarkEnd w:id="596"/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 курса:</w:t>
            </w:r>
          </w:p>
        </w:tc>
        <w:tc>
          <w:tcPr>
            <w:tcW w:w="10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задачей является обеспечения умения персонала организаций по производству бортпитания, по поставке бортовых запасов выполнять превентивные меры безопасности для защиты гражданской авиации от актов незаконного вмешательства.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Приобретенные знания:</w:t>
            </w:r>
          </w:p>
        </w:tc>
        <w:tc>
          <w:tcPr>
            <w:tcW w:w="10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"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терроризма и классификация актов незаконного вмешательства;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международная и национальная нормативная база, ответственность персонала в области авиационной безопасности;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запрещенные предметы и вещества;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темы, исходя из специфики программы безопасности компании;</w:t>
            </w:r>
          </w:p>
          <w:bookmarkEnd w:id="597"/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слушателей:</w:t>
            </w:r>
          </w:p>
        </w:tc>
        <w:tc>
          <w:tcPr>
            <w:tcW w:w="10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20 человек.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Минимальная продолжительность:</w:t>
            </w:r>
          </w:p>
        </w:tc>
        <w:tc>
          <w:tcPr>
            <w:tcW w:w="10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курса 8 часов.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допуска к экзаменам</w:t>
            </w:r>
          </w:p>
        </w:tc>
        <w:tc>
          <w:tcPr>
            <w:tcW w:w="10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Слушатель, пропустивший больше 25 процентов занятий к экзаменам не допускается.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знаний:</w:t>
            </w:r>
          </w:p>
        </w:tc>
        <w:tc>
          <w:tcPr>
            <w:tcW w:w="10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Теоретические знания оцениваются посредством письменного теста с минимальным проходным баллом 75 процентов.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подготовка:</w:t>
            </w:r>
          </w:p>
        </w:tc>
        <w:tc>
          <w:tcPr>
            <w:tcW w:w="10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 проходит курс первоначальной подготовки до начала выполнения своих обязанностей.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Переподготовка:</w:t>
            </w:r>
          </w:p>
        </w:tc>
        <w:tc>
          <w:tcPr>
            <w:tcW w:w="10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 проходит курс переподготовки один раз в 3 года. Переподготовка содержит основные элементы модулей 1 и 10 и учитывает текущие изменения нормативных актов.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проведения:</w:t>
            </w:r>
          </w:p>
        </w:tc>
        <w:tc>
          <w:tcPr>
            <w:tcW w:w="10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учебных центрах ИКАО по авиационной безопасности и/или в авиационных учебных центрах, организациях гражданской авиации.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№ 6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персонала:</w:t>
            </w:r>
          </w:p>
        </w:tc>
        <w:tc>
          <w:tcPr>
            <w:tcW w:w="10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 организаций по оказанию услуг по уборке воздушных судов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Учебный курс:</w:t>
            </w:r>
          </w:p>
        </w:tc>
        <w:tc>
          <w:tcPr>
            <w:tcW w:w="10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"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Модуль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Модуль 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Модуль 8.</w:t>
            </w:r>
          </w:p>
          <w:bookmarkEnd w:id="598"/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 курса:</w:t>
            </w:r>
          </w:p>
        </w:tc>
        <w:tc>
          <w:tcPr>
            <w:tcW w:w="10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задачей является обеспечения выполнения персоналом организации по оказанию услуг по уборке воздушных судов превентивных мер безопасности защиты гражданской авиации от актов незаконного вмешательства.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Приобретенные знания:</w:t>
            </w:r>
          </w:p>
        </w:tc>
        <w:tc>
          <w:tcPr>
            <w:tcW w:w="10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"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терроризма и классификация актов незаконного вмешательства;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международная и национальная нормативная база, ответственность персонала в области авиационной безопасности;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запрещенные предметы и вещества;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темы, исходя из специфики программы безопасности компании.</w:t>
            </w:r>
          </w:p>
          <w:bookmarkEnd w:id="599"/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слушателей:</w:t>
            </w:r>
          </w:p>
        </w:tc>
        <w:tc>
          <w:tcPr>
            <w:tcW w:w="10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20 человек.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Минимальная продолжительность:</w:t>
            </w:r>
          </w:p>
        </w:tc>
        <w:tc>
          <w:tcPr>
            <w:tcW w:w="10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курса 8 часов.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допуска к экзаменам</w:t>
            </w:r>
          </w:p>
        </w:tc>
        <w:tc>
          <w:tcPr>
            <w:tcW w:w="10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Слушатель, пропустивший больше 25 процентов занятий к экзаменам не допускается.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знаний:</w:t>
            </w:r>
          </w:p>
        </w:tc>
        <w:tc>
          <w:tcPr>
            <w:tcW w:w="10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Теоретические знания оцениваются посредством письменного теста с минимальным проходным баллом 75 процентов.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подготовка:</w:t>
            </w:r>
          </w:p>
        </w:tc>
        <w:tc>
          <w:tcPr>
            <w:tcW w:w="10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 проходит курс начальной подготовки до начала выполнения своих обязанностей.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Переподготовка:</w:t>
            </w:r>
          </w:p>
        </w:tc>
        <w:tc>
          <w:tcPr>
            <w:tcW w:w="10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 проходит курс переподготовки один раз в 3 года. Переподготовка содержит основные элементы модулей 8 и 11 и учитывает текущие изменения нормативных актов.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проведения:</w:t>
            </w:r>
          </w:p>
        </w:tc>
        <w:tc>
          <w:tcPr>
            <w:tcW w:w="10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учебных центрах ИКАО по авиационной безопасности и/или в авиационных учебных центрах, организациях гражданской авиации.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№ 7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персонала:</w:t>
            </w:r>
          </w:p>
        </w:tc>
        <w:tc>
          <w:tcPr>
            <w:tcW w:w="10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Персонал, участвующий в обработке почты и грузов и оформление сопроводительных документов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Учебный курс:</w:t>
            </w:r>
          </w:p>
        </w:tc>
        <w:tc>
          <w:tcPr>
            <w:tcW w:w="10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"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Модуль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Модуль 12.</w:t>
            </w:r>
          </w:p>
          <w:bookmarkEnd w:id="600"/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 курса:</w:t>
            </w:r>
          </w:p>
        </w:tc>
        <w:tc>
          <w:tcPr>
            <w:tcW w:w="10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задачей является обеспечения персоналом превентивных мер безопасности в отношении грузов и почты.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Приобретенные знания:</w:t>
            </w:r>
          </w:p>
        </w:tc>
        <w:tc>
          <w:tcPr>
            <w:tcW w:w="10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"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терроризма и классификация актов незаконного вмешательства;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международная и национальная нормативная база, ответственность персонала в области авиационной безопасности;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запрещенные предметы и вещества;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темы, исходя из специфики программы безопасности компании;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меры безопасности в отношении грузов и почты;</w:t>
            </w:r>
          </w:p>
          <w:bookmarkEnd w:id="601"/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слушателей:</w:t>
            </w:r>
          </w:p>
        </w:tc>
        <w:tc>
          <w:tcPr>
            <w:tcW w:w="10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20 человек.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Минимальная продолжительность:</w:t>
            </w:r>
          </w:p>
        </w:tc>
        <w:tc>
          <w:tcPr>
            <w:tcW w:w="10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курса 8 часов.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допуска к экзаменам</w:t>
            </w:r>
          </w:p>
        </w:tc>
        <w:tc>
          <w:tcPr>
            <w:tcW w:w="10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Слушатель, пропустивший больше 25 процентов занятий к экзаменам не допускается.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знаний:</w:t>
            </w:r>
          </w:p>
        </w:tc>
        <w:tc>
          <w:tcPr>
            <w:tcW w:w="10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Теоретические знания оцениваются посредством письменного теста с минимальным проходным баллом 75 процентов.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подготовка:</w:t>
            </w:r>
          </w:p>
        </w:tc>
        <w:tc>
          <w:tcPr>
            <w:tcW w:w="10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 проходит курс начальной подготовки до начала выполнения своих обязанностей.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Переподготовка:</w:t>
            </w:r>
          </w:p>
        </w:tc>
        <w:tc>
          <w:tcPr>
            <w:tcW w:w="10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 проходит курс переподготовки один раз в 3 года. Переподготовка содержит основные элементы модулей 1 и 12 и учитывает текущие изменения нормативных актов.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проведения:</w:t>
            </w:r>
          </w:p>
        </w:tc>
        <w:tc>
          <w:tcPr>
            <w:tcW w:w="10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учебных центрах ИКАО по авиационной безопасности и/или в авиационных учебных центрах, организациях гражданской авиации.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№ 8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персонала:</w:t>
            </w:r>
          </w:p>
        </w:tc>
        <w:tc>
          <w:tcPr>
            <w:tcW w:w="10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Водители, участвующие в транспортировке грузов, почты, бортпитания/бортовых запасов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Учебный курс:</w:t>
            </w:r>
          </w:p>
        </w:tc>
        <w:tc>
          <w:tcPr>
            <w:tcW w:w="10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8"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Модуль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Модуль 12 (грузы и почта)/ Модуль 10 (бортпитание).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Модуль 13.</w:t>
            </w:r>
          </w:p>
          <w:bookmarkEnd w:id="602"/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 курса:</w:t>
            </w:r>
          </w:p>
        </w:tc>
        <w:tc>
          <w:tcPr>
            <w:tcW w:w="10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задачей является выполнение персоналом превентивных мер безопасности и правильного понимания мер безопасности в отношении грузов, почты, бортпитания и бортовых запасов.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Приобретенные знания:</w:t>
            </w:r>
          </w:p>
        </w:tc>
        <w:tc>
          <w:tcPr>
            <w:tcW w:w="10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"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терроризма и классификация актов незаконного вмешательства;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международная и национальная нормативная база, ответственность персонала в области авиационной безопасности;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запрещенные предметы и вещества;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темы, исходя из специфики программы безопасности компании;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меры безопасности в отношении грузов, почты и бортпитания.</w:t>
            </w:r>
          </w:p>
          <w:bookmarkEnd w:id="603"/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слушателей:</w:t>
            </w:r>
          </w:p>
        </w:tc>
        <w:tc>
          <w:tcPr>
            <w:tcW w:w="10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20 человек.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Минимальная продолжительность:</w:t>
            </w:r>
          </w:p>
        </w:tc>
        <w:tc>
          <w:tcPr>
            <w:tcW w:w="10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курса 8 часов.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допуска к экзаменам</w:t>
            </w:r>
          </w:p>
        </w:tc>
        <w:tc>
          <w:tcPr>
            <w:tcW w:w="10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Слушатель, пропустивший больше 25 процентов занятий к экзаменам не допускается.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знаний:</w:t>
            </w:r>
          </w:p>
        </w:tc>
        <w:tc>
          <w:tcPr>
            <w:tcW w:w="10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Теоретические знания оцениваются посредством письменного теста с минимальным проходным баллом 75 процентов.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подготовка:</w:t>
            </w:r>
          </w:p>
        </w:tc>
        <w:tc>
          <w:tcPr>
            <w:tcW w:w="10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 проходит курс начальной подготовки до начала выполнения своих обязанностей.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Переподготовка:</w:t>
            </w:r>
          </w:p>
        </w:tc>
        <w:tc>
          <w:tcPr>
            <w:tcW w:w="10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 проходит курс переподготовки один раз в 3 года. Переподготовка содержит основные элементы модулей 10, 12 и 13 и учитывает текущие изменения нормативных актов.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проведения:</w:t>
            </w:r>
          </w:p>
        </w:tc>
        <w:tc>
          <w:tcPr>
            <w:tcW w:w="10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учебных центрах ИКАО по авиационной безопасности и/или в авиационных учебных центрах, организациях гражданской авиации.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№ 9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персонала:</w:t>
            </w:r>
          </w:p>
        </w:tc>
        <w:tc>
          <w:tcPr>
            <w:tcW w:w="10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"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Служащие уполномоченной организации, работающие по линии авиационной безопасности;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 руководители аэропортов (авиакомпаний) и поставщика аэронавигационного обслуживания, их заместители по авиационной безопасности, являющихся руководителями САБ, и их заместители, начальники подразделения досмотра и их заместители, начальники подразделения безопасности и их заместители, начальники административного подразделения, начальники бюро пропусков, начальники кинологического отдела; начальники отделов авиационной безопасности;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лица по авиационной безопасности.</w:t>
            </w:r>
          </w:p>
          <w:bookmarkEnd w:id="604"/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Учебный курс:</w:t>
            </w:r>
          </w:p>
        </w:tc>
        <w:tc>
          <w:tcPr>
            <w:tcW w:w="10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6"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Модуль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Модуль 15.</w:t>
            </w:r>
          </w:p>
          <w:bookmarkEnd w:id="605"/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 курса</w:t>
            </w:r>
          </w:p>
        </w:tc>
        <w:tc>
          <w:tcPr>
            <w:tcW w:w="10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задачей является обеспечить знание руководителями авиационной безопасности принципов авиационной безопасности, национального и международного регулирования и принципов контроля качества в области авиационной безопасности.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Приобретенные знания:</w:t>
            </w:r>
          </w:p>
        </w:tc>
        <w:tc>
          <w:tcPr>
            <w:tcW w:w="10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7"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системы авиационной безопасности;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принципы контроля качества в области авиационной безопасности;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ответных действий в случае чрезвычайных ситуаций, связанных с актами незаконного вмешательства.</w:t>
            </w:r>
          </w:p>
          <w:bookmarkEnd w:id="606"/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Приобретенные навыки:</w:t>
            </w:r>
          </w:p>
        </w:tc>
        <w:tc>
          <w:tcPr>
            <w:tcW w:w="10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9"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системой обеспечения авиационной безопасности;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урегулирование конфликтов.</w:t>
            </w:r>
          </w:p>
          <w:bookmarkEnd w:id="607"/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слушателей:</w:t>
            </w:r>
          </w:p>
        </w:tc>
        <w:tc>
          <w:tcPr>
            <w:tcW w:w="10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20 человек.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Минимальная продолжительность:</w:t>
            </w:r>
          </w:p>
        </w:tc>
        <w:tc>
          <w:tcPr>
            <w:tcW w:w="10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курса 24 часа.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допуска к экзаменам</w:t>
            </w:r>
          </w:p>
        </w:tc>
        <w:tc>
          <w:tcPr>
            <w:tcW w:w="10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Слушатель, пропустивший больше 25 процентов занятий к экзаменам не допускается.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знаний:</w:t>
            </w:r>
          </w:p>
        </w:tc>
        <w:tc>
          <w:tcPr>
            <w:tcW w:w="10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Теоретические знания оцениваются посредством письменного теста, с минимальным проходным баллом 90 процентов.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подготовка:</w:t>
            </w:r>
          </w:p>
        </w:tc>
        <w:tc>
          <w:tcPr>
            <w:tcW w:w="10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 проходит курс начальной подготовки до начала выполнения своих обязанностей.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Переподготовка:</w:t>
            </w:r>
          </w:p>
        </w:tc>
        <w:tc>
          <w:tcPr>
            <w:tcW w:w="10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 проходит курс переподготовки один раз в 2 года. Переподготовка содержит основные элементы модуля 15 и учитывает текущие изменения нормативных актов.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проведения:</w:t>
            </w:r>
          </w:p>
        </w:tc>
        <w:tc>
          <w:tcPr>
            <w:tcW w:w="10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учебных центрах ИКАО по авиационной безопасности.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№ 10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персонала:</w:t>
            </w:r>
          </w:p>
        </w:tc>
        <w:tc>
          <w:tcPr>
            <w:tcW w:w="10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Персонал службы авиационной безопасности (за исключением персонала подразделения досмотра, инструкторов и аудиторов контроля качества) 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Учебный курс:</w:t>
            </w:r>
          </w:p>
        </w:tc>
        <w:tc>
          <w:tcPr>
            <w:tcW w:w="10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0"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Модуль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Модуль 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Модуль 6.</w:t>
            </w:r>
          </w:p>
          <w:bookmarkEnd w:id="608"/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 курса:</w:t>
            </w:r>
          </w:p>
        </w:tc>
        <w:tc>
          <w:tcPr>
            <w:tcW w:w="10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задача обеспечение выполнения персоналом авиационной безопасности превентивных мер безопасности для защиты гражданской авиации от актов незаконного вмешательства.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Приобретенные знания:</w:t>
            </w:r>
          </w:p>
        </w:tc>
        <w:tc>
          <w:tcPr>
            <w:tcW w:w="10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2"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терроризма и классификация актов незаконного вмешательства;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международная и национальная нормативная база, ответственность персонала в области авиационной безопасности;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запрещенные предметы и вещества;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 авиационной безопасности и организация системы обеспечения авиационной безопасности;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 досмотра на безопасность транспортных средств;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ответные меры в случае чрезвычайных ситуаций, связанных с актами незаконного вмешательства;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доступа и процедуры проверки пропусков;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патрулирование.</w:t>
            </w:r>
          </w:p>
          <w:bookmarkEnd w:id="609"/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Приобретенные навыки:</w:t>
            </w:r>
          </w:p>
        </w:tc>
        <w:tc>
          <w:tcPr>
            <w:tcW w:w="10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"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Досмотр транспортных средств;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досмотр помещений;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идентификация опасных предметов;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в случае обнаружения оставленных без присмотра предметов.</w:t>
            </w:r>
          </w:p>
          <w:bookmarkEnd w:id="610"/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слушателей:</w:t>
            </w:r>
          </w:p>
        </w:tc>
        <w:tc>
          <w:tcPr>
            <w:tcW w:w="10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20 человек.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Минимальная продолжительность:</w:t>
            </w:r>
          </w:p>
        </w:tc>
        <w:tc>
          <w:tcPr>
            <w:tcW w:w="10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курса 40 часов.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допуска к экзаменам</w:t>
            </w:r>
          </w:p>
        </w:tc>
        <w:tc>
          <w:tcPr>
            <w:tcW w:w="10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Слушатель, пропустивший 25 процентов занятий к экзаменам не допускается.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знаний:</w:t>
            </w:r>
          </w:p>
        </w:tc>
        <w:tc>
          <w:tcPr>
            <w:tcW w:w="10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Теоретические знания оцениваются посредством письменного теста с минимальным проходным баллом 75 процентов.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подготовка:</w:t>
            </w:r>
          </w:p>
        </w:tc>
        <w:tc>
          <w:tcPr>
            <w:tcW w:w="10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 проходит курс начальной подготовки до начала выполнения своих обязанностей.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Переподготовка:</w:t>
            </w:r>
          </w:p>
        </w:tc>
        <w:tc>
          <w:tcPr>
            <w:tcW w:w="10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 проходит курс переподготовки один раз в два года. Переподготовка содержит основные элементы модуля 2, 4 и учитывает текущие изменения нормативных актов.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проведения:</w:t>
            </w:r>
          </w:p>
        </w:tc>
        <w:tc>
          <w:tcPr>
            <w:tcW w:w="10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учебных центрах ИКАО по авиационной безопасности и/или в авиационных учебных центрах.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№ 11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персонала:</w:t>
            </w:r>
          </w:p>
        </w:tc>
        <w:tc>
          <w:tcPr>
            <w:tcW w:w="10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Начальники досмотра САБ, заместители начальника досмотра САБ, начальники смены досмотра САБ, старшие инспектора досмотра САБ, инспектора досмотра САБ и инспектора подразделения безопасности САБ, в функциональные обязанности которого входит осуществление досмотра на КПП.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Учебный курс:</w:t>
            </w:r>
          </w:p>
        </w:tc>
        <w:tc>
          <w:tcPr>
            <w:tcW w:w="10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"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Модуль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Модуль 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Модуль 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Модуль 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Модуль 14.</w:t>
            </w:r>
          </w:p>
          <w:bookmarkEnd w:id="611"/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 курса:</w:t>
            </w:r>
          </w:p>
        </w:tc>
        <w:tc>
          <w:tcPr>
            <w:tcW w:w="10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задачей является обеспечение знания и выполнения инспекторами досмотра САБ процедур проведения ручного досмотра и досмотра, с использованием досмотрового оборудования персонала, пассажиров, их ручной клади, багажа, груза и почты.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Приобретенные знания:</w:t>
            </w:r>
          </w:p>
        </w:tc>
        <w:tc>
          <w:tcPr>
            <w:tcW w:w="10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6"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терроризма и классификация актов незаконного вмешательства;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международная и национальная нормативная база, ответственность персонала в области авиационной безопасности;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запрещенные предметы и вещества;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 авиационной безопасности и организация системы обеспечения авиационной безопасности;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 ручного досмотра;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 досмотра с применением досмотрового оборудования;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процедура регистрации;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багажный манифест;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 пунктов досмотра пассажиров и их ручной клади, багажа, груза и почты;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контрольных пунктов досмотра;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 досмотра пассажиров особых категорий;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ответные меры в случае выявления запрещенных предметов;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исключения от досмотра;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постоянного выборочного ручного досмотра;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защита досмотренного багажа, груза и почты;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методы сокрытия запрещенных предметов;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методы сокрытия опасных предметов в грузе и почте;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ограничения способности обнаружения досмотрового оборудования;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различных категорий груза и почты;.</w:t>
            </w:r>
          </w:p>
          <w:bookmarkEnd w:id="612"/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Приобретенные навыки:</w:t>
            </w:r>
          </w:p>
        </w:tc>
        <w:tc>
          <w:tcPr>
            <w:tcW w:w="10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4"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Интерпретация рентгеновских изображений;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распознавание опасных предметов;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урегулирование конфликтов;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ручного досмотра лиц и их ручной клади, багажа, груза и почты;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ответные меры в случае выявления опасных предметов;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досмотрового оборудования и техника безопасности.</w:t>
            </w:r>
          </w:p>
          <w:bookmarkEnd w:id="613"/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слушателей:</w:t>
            </w:r>
          </w:p>
        </w:tc>
        <w:tc>
          <w:tcPr>
            <w:tcW w:w="10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20 человек.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Минимальная продолжительность:</w:t>
            </w:r>
          </w:p>
        </w:tc>
        <w:tc>
          <w:tcPr>
            <w:tcW w:w="10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9"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курса начальной подготовки 40 часов теоретических занятий и компьютеризированного обучения, а также практические занятия в контрольном пункте досмотра.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Помимо этого, персонал проходит обучение на рабочем месте под наблюдением опытного специалиста в объеме 40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курса переподготовки 40 часов теоретических занятий, включая компьютеризированное обучение.</w:t>
            </w:r>
          </w:p>
          <w:bookmarkEnd w:id="614"/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допуска к экзаменам</w:t>
            </w:r>
          </w:p>
        </w:tc>
        <w:tc>
          <w:tcPr>
            <w:tcW w:w="10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Слушатель, пропустивший 25 процентов занятий к экзаменам не допускается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знаний:</w:t>
            </w:r>
          </w:p>
        </w:tc>
        <w:tc>
          <w:tcPr>
            <w:tcW w:w="10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Теоретические знания оцениваются посредством письменного экзамена с минимальным проходным баллом 80 процентов, правильно интерпретировать 80 процентов из количества предложенных изображений посредством компьютеризированных программ тестирования. Результаты практического экзамена оцениваются как сдал/не сдал.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подготовка:</w:t>
            </w:r>
          </w:p>
        </w:tc>
        <w:tc>
          <w:tcPr>
            <w:tcW w:w="10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 проходит курс начальной подготовки до начала выполнения своих обязанностей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Переподготовка:</w:t>
            </w:r>
          </w:p>
        </w:tc>
        <w:tc>
          <w:tcPr>
            <w:tcW w:w="10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 проходит курс переподготовки один раз в 2 года. Переподготовка содержит основные элементы модулей 3, 4, 5, 14.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проведения:</w:t>
            </w:r>
          </w:p>
        </w:tc>
        <w:tc>
          <w:tcPr>
            <w:tcW w:w="10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учебных центрах ИКАО по авиационной безопасности или в независимых от служб авиационной безопасности авиационных учебных центрах, сертифицированных уполномоченной организацией в сфере гражданской авиации.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№ 12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персонала:</w:t>
            </w:r>
          </w:p>
        </w:tc>
        <w:tc>
          <w:tcPr>
            <w:tcW w:w="10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1"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Авиационный персонал обслуживания воздушного движения.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Диспетчера воздушного движения.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Авиационный персонал по техническому обслуживанию воздушных судов.</w:t>
            </w:r>
          </w:p>
          <w:bookmarkEnd w:id="615"/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Учебный курс:</w:t>
            </w:r>
          </w:p>
        </w:tc>
        <w:tc>
          <w:tcPr>
            <w:tcW w:w="10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3" w:id="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Модуль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Модуль 8.</w:t>
            </w:r>
          </w:p>
          <w:bookmarkEnd w:id="616"/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 курса</w:t>
            </w:r>
          </w:p>
        </w:tc>
        <w:tc>
          <w:tcPr>
            <w:tcW w:w="10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умения выполнять превентивные меры безопасности для защиты гражданской авиации от актов незаконного вмешательства.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Приобретенные знания:</w:t>
            </w:r>
          </w:p>
        </w:tc>
        <w:tc>
          <w:tcPr>
            <w:tcW w:w="10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4"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терроризма и классификация актов незаконного вмешательства;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международная и национальная нормативная база, ответственность персонала в области авиационной безопасности;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 авиационной безопасности и организация системы обеспечения авиационной безопасности.</w:t>
            </w:r>
          </w:p>
          <w:bookmarkEnd w:id="617"/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слушателей:</w:t>
            </w:r>
          </w:p>
        </w:tc>
        <w:tc>
          <w:tcPr>
            <w:tcW w:w="10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20 человек.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Минимальная продолжительность:</w:t>
            </w:r>
          </w:p>
        </w:tc>
        <w:tc>
          <w:tcPr>
            <w:tcW w:w="10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курса 8 часов.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допуска к экзаменам</w:t>
            </w:r>
          </w:p>
        </w:tc>
        <w:tc>
          <w:tcPr>
            <w:tcW w:w="10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Слушатель, пропустивший больше 25 процентов занятий к экзаменам не допускается.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знаний:</w:t>
            </w:r>
          </w:p>
        </w:tc>
        <w:tc>
          <w:tcPr>
            <w:tcW w:w="10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Теоретические знания оцениваются посредством письменного теста с минимальным проходным баллом 75 процентов.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подготовка:</w:t>
            </w:r>
          </w:p>
        </w:tc>
        <w:tc>
          <w:tcPr>
            <w:tcW w:w="10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 проходит курс начальной подготовки до начала выполнения своих обязанностей.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Переподготовка:</w:t>
            </w:r>
          </w:p>
        </w:tc>
        <w:tc>
          <w:tcPr>
            <w:tcW w:w="10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 проходит курс переподготовки один раз в 3 года. Переподготовка содержит основные элементы модуля 8 и учитывает текущие изменения нормативных актов.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проведения:</w:t>
            </w:r>
          </w:p>
        </w:tc>
        <w:tc>
          <w:tcPr>
            <w:tcW w:w="10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учебных центрах ИКАО по авиационной безопасности и/или в авиационных учебных центрах, организациях гражданской авиации.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Программе подготовки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авиационной безопасности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08" w:id="6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учета данных о прохождении обучения в области авиационной безопасности</w:t>
      </w:r>
    </w:p>
    <w:bookmarkEnd w:id="6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37"/>
        <w:gridCol w:w="947"/>
        <w:gridCol w:w="947"/>
        <w:gridCol w:w="1475"/>
        <w:gridCol w:w="947"/>
        <w:gridCol w:w="1211"/>
        <w:gridCol w:w="948"/>
        <w:gridCol w:w="2439"/>
        <w:gridCol w:w="949"/>
      </w:tblGrid>
      <w:tr>
        <w:trPr>
          <w:trHeight w:val="30" w:hRule="atLeast"/>
        </w:trPr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имя отчество (при наличии) работника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работника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приема на работу 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Пройденный учебный курс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прохождения учебного курса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работника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имя отчество (при наличии) инструктора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инструктора</w:t>
            </w:r>
          </w:p>
        </w:tc>
      </w:tr>
      <w:tr>
        <w:trPr>
          <w:trHeight w:val="30" w:hRule="atLeast"/>
        </w:trPr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Программе подготовки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авиационной безопасности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11" w:id="6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ЛОГОТИП УПОЛНОМОЧЕННОЙ ОРГАНИЗАЦИИ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      СЕРТИФИКАТ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Данный сертификат подтверждает допуск к работе,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наименование должности, фамилия имя отчество (при наличии)</w:t>
      </w:r>
    </w:p>
    <w:bookmarkEnd w:id="619"/>
    <w:bookmarkStart w:name="z712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выдачи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Срок действия__________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печати ____________________ (Фамилия имя отчество (при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(при наличии)       подпись             лица уполномоченной организации либо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лица, им уполномоченного</w:t>
      </w:r>
    </w:p>
    <w:bookmarkEnd w:id="6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Программе подготовки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авиационной безопасности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ЛОГОТИП ИКАО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Учебный центр ИКАО по авиационной безопасности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СЕРТИФИКАТ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Данный сертификат подтверждает что,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_______________________________________________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Фамилия имя отчество (при наличии)
</w:t>
            </w:r>
          </w:p>
        </w:tc>
      </w:tr>
    </w:tbl>
    <w:bookmarkStart w:name="z719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успешно закончил(а) курс "________________________________" для</w:t>
      </w:r>
    </w:p>
    <w:bookmarkEnd w:id="621"/>
    <w:bookmarkStart w:name="z720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курса и модуль</w:t>
      </w:r>
    </w:p>
    <w:bookmarkEnd w:id="622"/>
    <w:bookmarkStart w:name="z721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_____________________________________________для реализаций положений</w:t>
      </w:r>
    </w:p>
    <w:bookmarkEnd w:id="623"/>
    <w:bookmarkStart w:name="z722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должности</w:t>
      </w:r>
    </w:p>
    <w:bookmarkEnd w:id="624"/>
    <w:bookmarkStart w:name="z723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Приложения 17 ИКАО и законодательства Республики Казахстан об</w:t>
      </w:r>
    </w:p>
    <w:bookmarkEnd w:id="625"/>
    <w:bookmarkStart w:name="z724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использовании воздушного пространства Республики Казахстан и</w:t>
      </w:r>
    </w:p>
    <w:bookmarkEnd w:id="626"/>
    <w:bookmarkStart w:name="z725"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деятельности авиации.</w:t>
      </w:r>
    </w:p>
    <w:bookmarkEnd w:id="6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ЛОГОТИП УЦАБ ИКАО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6"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Дата__________ 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действия_________ Руководитель УЦАБ ИКАО</w:t>
            </w:r>
          </w:p>
          <w:bookmarkEnd w:id="628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Программе подготовки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авиационной безопасности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ЛОГОТИП</w:t>
            </w:r>
          </w:p>
        </w:tc>
      </w:tr>
    </w:tbl>
    <w:bookmarkStart w:name="z729" w:id="6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РЕСПУБЛИКА КАЗАХСТАН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название учебного центра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      СЕРТИФИКАТ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            №_____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Данный сертификат подтверждает что,</w:t>
      </w:r>
    </w:p>
    <w:bookmarkEnd w:id="629"/>
    <w:bookmarkStart w:name="z730"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            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тeгі                                           фамилия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            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аты                                           имя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            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әкесінің аты (бар болған жағдайда)                   отчество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успешно закончил (а) национальный курс "______________________"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наименование курса и модуль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 для реализаций положений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должности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Приложения 17 ИКАО и законодательства Республики Казахстан об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использовании воздушного пространства Республики Казахстан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деятельности авиации.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Сертификат выдан: "____"_______________20_____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Срок действия сертификата: _____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печати _____________________ (Фамилия имя отчество (при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(при наличии)       подпись             руководителя учебного центра</w:t>
      </w:r>
    </w:p>
    <w:bookmarkEnd w:id="63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