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07ec" w14:textId="6a9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минимальных резервных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июля 2019 года № 118. Зарегистрировано в Министерстве юстиции Республики Казахстан 11 июля 2019 года № 19012.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13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25.07.2025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принятия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периоды формирования резервных активов до 13 апреля 2026 года (включительно) установить банкам второго уровня и филиалам банков-нерезидентов Республики Казахстан (далее – банк) нормативы минимальных резервных требований в размере: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3,5 (три целых пять десятых) процентов для первой и второй категории обязательств банка в национальной валюте;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3,5 (три целых пять десятых) процентов для третьей категории обязательств банка в национальной валюте;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(десять) процентов для первой и второй категории обязательств банка в иностранной валюте;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 (десять) процентов для третьей категории обязательств банка в иностранной валюте.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25.07.2025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принятия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В периоды формирования резервных активов с 14 апреля 2026 года по 31 августа 2026 года (включительно) установить банкам нормативы минимальных резервных требований в размере: 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(пять) процентов для первой и второй категории обязательств банка в национальной валюте;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3,5 (три целых пять десятых) процентов для третьей категории обязательств банка в национальной валюте;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(двенадцать) процентов для первой и второй категории обязательств в иностранной валюте банка первой группы;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(пятнадцать) процентов для первой и второй категории обязательств в иностранной валюте банка второй группы;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(десять) процентов для третьей категории обязательств банка в иностранной валюте.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постановления к банкам первой группы относятся банки, обеспечившие по итогам 2025 года совокупный рост не менее 20 (двадцати) процентов для следующих активов: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субъектам предпринимательства (нефинансовые организации – резиденты Республики Казахстан, юридические лица и индивидуальные предприниматели, получившие кредит на предпринимательские цели);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ценные бумаги Министерства финансов Республики Казахстан и местных исполнительных органов Республики Казахстан;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корпоративные ценные бумаги субъектов квазигосударственного сектора (акционерное общество "Национальный инвестиционный холдинг "Байтерек", акционерное общество "Фонд национального благосостояния "Самрук-Қазына" и их дочерние организации, акционерное общество "Казахстанский фонд устойчивости");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корпоративные ценные бумаги иных эмитентов-резидентов Республики Казахстан, не относящихся к финансовым организациям.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у которых по состоянию на 1 января 2025 года отсутствовали активы, указанные в части второй настоящего пункта, а также банки не отнесенные к банкам первой группы, относятся к банкам второй группы.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банка, созданного в 2025 году в результате добровольной реорганизации микрофинансовой организации в форме конвертации в банк, расчет совокупного роста активов за 2025 год осуществляется, исходя из объемов соответствующих активов микрофинансовой организации по состоянию на 1 января 2025 года.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уведомляет банк об отнесении его к соответствующей группе с указанием использованных показателей и результата расчетов.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Правления Национального Банка РК от 25.07.2025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принятия и подлежит официальному опубликованию); в редакции постановления Правления Национального Банка Республики Казахстан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 периоды формирования резервных активов с 1 сентября 2026 года установить банкам нормативы минимальных резервных требований в размере: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(пять) процентов для первой и второй категории обязательств банка в национальной валюте;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3,5 (три целых пять десятых) процентов для третьей категории обязательств банка в национальной валюте;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 (пятнадцать) процентов для первой и второй категории обязательств банка в иностранной валюте;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 (десять) процентов для третьей категории обязательств банка в иностранной валюте.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Правления Национального Банка РК от 25.07.2025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принятия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Установить организациям, осуществляющим отдельные виды банковских операций, имеющим право осуществлять прием депозитов, открытие и ведение банковских счетов физических и (или) юридических лиц и имеющим доступ к операциям Национального Банка Республики Казахстан, и Национальному оператору почты (далее – организация) нормативы минимальных резервных требований в размере: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(пять) процентов для первой и второй категории обязательств организации в национальной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3,5 (три целых пять десятых) процентов для третьей категории обязательств организации в национальной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 (пятнадцать) процентов для первой и второй категории обязательств организации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 (десять) процентов для третьей категории обязательств организации в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Нормативы, установленные настоящим пунктом, применяются к Национальному оператору почты, если иное не установлено пунктом 1-4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1-3 в соответствии с постановлением Правления Национального Банка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Если на дату завершения периода определения минимальных резервных требований сто процентов пакета акций Национального оператора почты прямо или косвенно принадлежат государству, установить Национальному оператору почты нормативы минимальных резервных требований в размере: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3,5 (три целых пять десятых) процентов для первой, второй и третьей категории обязательств Национального оператора почты в национальной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(десять) процентов для первой, второй и третьей категории обязательств Национального оператора почты в иностранной валюте.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1-4 в соответствии с постановлением Правления Национального Банка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банкам и организациям, в отношении которых имеется вступившее в законную силу решение суда о проведении реструктуризации, до вступления в законную силу решения суда о прекращении реструктуризации нормативы минимальных резервных требований в размере 0 (ноль) процентов для всех обязательств банка и организации.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марта 2015 года № 39 "Об установлении нормативов минимальных резервных требований" (зарегистрировано в Реестре государственной регистрации нормативных правовых актов под № 10985, опубликовано 18 мая 2015 года в информационно-правовой системе нормативных правовых актов Республики Казахстан "Әділет").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денежно-кредитной политики (Тутушкин В.А.) в установленном законодательством Республики Казахстан порядке обеспечить:</w:t>
      </w:r>
    </w:p>
    <w:bookmarkEnd w:id="29"/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внешних коммуникаций -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подлежит официальному опубликованию и вводится в действие с 13 августа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