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0f8761" w14:textId="70f876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формы и сроков предоставления информации частными судебными исполнителями, региональными палатами частных судебных исполнителей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13 июня 2019 года № 259. Зарегистрирован в Министерстве юстиции Республики Казахстан 9 июля 2019 года № 18999.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148,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162 Закона "Об исполнительном производстве и статусе судебных исполнителей"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юстиции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1086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формы и сроки предоставления информации: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частными судебными исполнителями в региональную палату частных судебных исполнителей и уполномоченному органу и (или) его территориальному органу,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региональными палатами частных судебных исполнителей в Республиканскую палату и территориальным органам уполномоченного органа,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приказы Министра юстиции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по исполнению судебных актов Министерства юстиции Республики Казахстан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юстиции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директора Департамента по исполнению судебных актов Министерства юстиции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юстиции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Бекетаев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июня 2019 года № 259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юстиции РК от 01.09.2026 </w:t>
      </w:r>
      <w:r>
        <w:rPr>
          <w:rFonts w:ascii="Times New Roman"/>
          <w:b w:val="false"/>
          <w:i w:val="false"/>
          <w:color w:val="ff0000"/>
          <w:sz w:val="28"/>
        </w:rPr>
        <w:t>№ 869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</w:p>
    <w:bookmarkStart w:name="z7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Представляется: В Министерство юстиции Республики Казахстан 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https://www.gov.kz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исполнении исполнительных производств о взыскании алиментных платежей и привлечение должников к ответственности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 20__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1- (Исполнительное производство)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информацию: региональные палаты частных судебных исполнителей, территориальные органы юстиции.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- не позднее 4 (четвертого) числа месяца, следующего за отчетным периодом.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Количество должников привлеченных к уголовной ответственности по материалам частных судебных исполнителей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П. 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Регион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классификатора административно территориальных объектов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Статья Уголовного кодекса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правонарушений, зарегистрированных в Едином реестре досудебных расследований в отчетном периоде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Количество прекращенных уголовных дел по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нереабилитирующим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основаниям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прекращенных уголовных дел по реабилитирующим основаниям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направленных в суд уголовных дел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Остаток уголовных дел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139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430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Сведения об исполнении исполнительных документов о взыскании алиментов судебными исполнителями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П.№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Регион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классификатора административно территориальных объектов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исполнительных производств, находящихся в остат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ке на конец отчетного периода, составляет включая графы 5, 6,7, 8, 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 них, исполнительных документов, которые находятся на периодическом исполнении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Количество исполнительных документов, по которым алименты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оплачиваются самостоятельно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проблемных исполнительных документов о взыскании алиментов из них: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должников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привлеченных к административной ответственности по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669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направленных представлении в органы внут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ренних дел по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139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Уголовного кодекса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текущих алиментов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текущих алиментов с задолженностью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исполнительных документов, где задолженность по алиментам свыше 3-х месяцев частично погашается в добровольном порядке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исполнительных документов, по которым вообще не погашается задолженность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(теңге)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(теңге)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выставленных запретов на выезд в отношении должников "Беркут"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документов, где задолженность не выплачивается и установлено имущество из графы 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исполнительных производств, где приняты меры по оценке и реализации имущества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территориального органа юстиции)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сотрудника,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ответственного за составление информации)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июня 2019 года № 259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6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Предоставление информации региональной палатой частных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 судебных исполнителей в Республиканскую палату и территориальному органу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уполномоченного органа о своей деятельности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юстиции РК от 30.12.2022 </w:t>
      </w:r>
      <w:r>
        <w:rPr>
          <w:rFonts w:ascii="Times New Roman"/>
          <w:b w:val="false"/>
          <w:i w:val="false"/>
          <w:color w:val="ff0000"/>
          <w:sz w:val="28"/>
        </w:rPr>
        <w:t>№ 1086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      Таблица 1</w:t>
      </w:r>
    </w:p>
    <w:bookmarkEnd w:id="13"/>
    <w:bookmarkStart w:name="z8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Количество частных судебных исполнителей за ___________ 20___года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городах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охваченные районы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      Таблица 2</w:t>
      </w:r>
    </w:p>
    <w:bookmarkEnd w:id="15"/>
    <w:bookmarkStart w:name="z8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Список частных судебных исполнителей за __________ 20__ года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частного судебного исполнителя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Рабочий телефон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Мобильный телефон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Мобильный телефон помощник частного судебного исполнителя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адрес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лицензии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      Таблица 3</w:t>
      </w:r>
    </w:p>
    <w:bookmarkEnd w:id="17"/>
    <w:bookmarkStart w:name="z82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Сведения об ответственности частных судебных исполнителей за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 ____________ 20__ года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ион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Замеча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гий выго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Исключение из Республиканской палаты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щение либо лишение лицензии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либо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неоднократ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 наруше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 законодатель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Систима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тическая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неуплата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членских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взносов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иными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видами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ваемой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деятель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собствен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желанию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предусмот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уставом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Республикан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палаты.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Региональные палаты частных судебных исполнителей предоставляют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сводные данные территориальному органу юстиции и Республиканской палате частных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судебных исполнителей ежеквартально к четвертому числу месяца следующего за отчетным.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июня 2019 года № 259</w:t>
            </w:r>
          </w:p>
        </w:tc>
      </w:tr>
    </w:tbl>
    <w:bookmarkStart w:name="z3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20 января 2011 года № 16 "Об утверждении формы и сроков предоставления информации частными судебными исполнителями, региональными палатами частных судебных исполнителей" (зарегистрирован в Реестре государственной регистрации нормативных правовых актов за № 6753, опубликован 16 апреля 2011 года в газете "Казахстанская правда" № 129-130 (26550-26551).</w:t>
      </w:r>
    </w:p>
    <w:bookmarkEnd w:id="19"/>
    <w:bookmarkStart w:name="z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юстиции Республики Казахстан от 7 марта 2014 года № 101 "О внесении изменений в приказ Министра юстиции Республики Казахстан от 20 января 2011 года № 16 "Об утверждении формы и сроков предоставления информации частными судебными исполнителями, региональными коллегиями частных судебных исполнителей" (зарегистрирован в Реестре государственной регистрации нормативных правовых актов за № 9254, опубликован 11 апреля 2014 года в информационно-правовой системе "Әділет").</w:t>
      </w:r>
    </w:p>
    <w:bookmarkEnd w:id="20"/>
    <w:bookmarkStart w:name="z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юстиции Республики Казахстан, в которые вносятся изменения и дополнения, утвержденного приказом Министра юстиции Республики Казахстан от 27 февраля 2015 года № 126 (зарегистрирован в Реестре государственной регистрации нормативных правовых актов за № 10460, опубликован 1 апреля 2015 года в информационно-правовой системе "Әділет").</w:t>
      </w:r>
    </w:p>
    <w:bookmarkEnd w:id="2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