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b1c" w14:textId="b5e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5 июля 2019 года № 350 и Министра национальной экономики Республики Казахстан от 9 июля 2019 года № 61. Зарегистрирован в Министерстве юстиции Республики Казахстан 9 июля 2019 года № 18998.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28.11.2022 № 970 и и.о. Министра национальной экономики РК от 28.11.2022 № 93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регистрации юридических лиц, филиалов и представительств, являющихся коммерческими организациями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регистрации юридических лиц, филиалов и представительств, являющихся коммерческими организациями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 - 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юстиции Республики Казахстан.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М. Бекетаев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Р. Даленов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юридических лиц, филиалов и представительств, являющихся коммерческими организациями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15.09.2023 № 661 и Министра национальной экономики РК от 18.09.2023 № 163 (вводится в действие по истечении десяти календарных дней после дня его первого официального опубликования).</w:t>
      </w:r>
    </w:p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юридических лиц, филиалов и представительств, являющихся коммерческими организациями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представительств,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</w:t>
      </w:r>
      <w:r>
        <w:rPr>
          <w:rFonts w:ascii="Times New Roman"/>
          <w:b w:val="false"/>
          <w:i w:val="false"/>
          <w:color w:val="000000"/>
          <w:sz w:val="28"/>
        </w:rPr>
        <w:t>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проверочных листов, утвержденными приказом исполняющего обязанности Министра национальной экономики Республики Казахстан от 31 июля 2018 года №3 (зарегистрирован в Реестре государственной регистрации нормативных правовых актов № 17371).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данных-статистическая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0"/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 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 - 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23"/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средней степени риска по объективным критериям, проводится профилактический контроль с посещением субъекта (объекта) контроля и внеплановая проверка.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29"/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субъекты (объекты) контроля к средней степени риска относятся филиалы Некоммерческого акционерного общества "Государственная корпорация "Правительство для граждан" в сфере регистрации юридических лиц, филиалов и представительств, являющихся коммерческими организациями.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регистрации юридических лиц, филиалов и представительств, являющихся коммерческими организациями.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38"/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информационной системы "Национальный реестр бизнес-идентификационных номеров" (далее - ИС НР БИН);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имеющихся источников информации, уполномоченный орган в области регистрации юридических лиц формирует данные по субъективным критериям, подлежащие анализу и оценке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контроля.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общего показателя степени риска по субъективным критериям, определенном в главе 3 настоящих Критериев, рассчитывается показатель степени риска по субъективным критериям по шкале от 0 до 100.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филиалов Некоммерческого акционерного общества "Государственная корпорация "Правительство для граждан",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6"/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ИС НР БИН и других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49"/>
    <w:bookmarkStart w:name="z1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50"/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в сфере регистрации юридических лиц, филиалов и представительств, являющихся коммерческими организациями</w:t>
      </w:r>
    </w:p>
    <w:bookmarkEnd w:id="52"/>
    <w:bookmarkStart w:name="z1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собирает информацию и формирует базу данных по субъективным критериям из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 зависимости от проведения профилактического контроля с посещением субъекта (объекта) контроля.</w:t>
      </w:r>
    </w:p>
    <w:bookmarkEnd w:id="53"/>
    <w:bookmarkStart w:name="z1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bookmarkEnd w:id="54"/>
    <w:bookmarkStart w:name="z1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6"/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7"/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9"/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2"/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4"/>
    <w:bookmarkStart w:name="z1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bookmarkEnd w:id="65"/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71"/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3"/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4"/>
    <w:bookmarkStart w:name="z1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5"/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6"/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8"/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3"/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84"/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5"/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86"/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9"/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0"/>
    <w:bookmarkStart w:name="z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1"/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92"/>
    <w:bookmarkStart w:name="z15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93"/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94"/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 организациями</w:t>
            </w:r>
          </w:p>
        </w:tc>
      </w:tr>
    </w:tbl>
    <w:bookmarkStart w:name="z16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сфере регистрации юридических лиц, являющихся коммерческими организациями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нарушении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действия,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регистрационных действиях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перерыв срока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 организациями</w:t>
            </w:r>
          </w:p>
        </w:tc>
      </w:tr>
    </w:tbl>
    <w:bookmarkStart w:name="z16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регистрации юридических лиц, являющихся коммерческими организациями в соответствии с Предпринимательским кодексом Республики Казахстан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 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юридических лиц, являющихся коммерческими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юридических лиц, являющихся коммерческими организациями с нарушениями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 </w:t>
            </w:r>
          </w:p>
        </w:tc>
      </w:tr>
    </w:tbl>
    <w:bookmarkStart w:name="z7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регистрации юридических лиц и учетной регистрации их филиалов и представительств, являющихся коммерческими организациями в соответствии с Предпринимательским кодексом Республики Казахстан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15.09.2023 № 661 и Министра национальной экономики РК от 18.09.2023 № 163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6" w:id="99"/>
      <w:r>
        <w:rPr>
          <w:rFonts w:ascii="Times New Roman"/>
          <w:b w:val="false"/>
          <w:i w:val="false"/>
          <w:color w:val="000000"/>
          <w:sz w:val="28"/>
        </w:rPr>
        <w:t>
      В отношении деятельности филиалов Некоммерческого акционерного общества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регистрирующих органов),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государственную регистрацию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учетную регистрацию филиалов и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нарушении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действия,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регистрационных действиях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Необоснованный перерыв срока регистрационных действий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