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97e0" w14:textId="0e89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23 июня 2015 года № 52 "Об утверждении норм снабжения бытовой техникой, оборудованием и инвентарным имуществом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25 июня 2019 года № 43/қе. Зарегистрирован в Министерстве юстиции Республики Казахстан 28 июня 2019 года № 18922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23 июня 2015 года № 52 "Об утверждении норм снабжения бытовой техникой, оборудованием и инвентарным имуществом органов национальной безопасности Республики Казахстан" (зарегистрирован в Реестре государственной регистрации нормативных правовых актов за № 11813, опубликованный 14 августа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бытовой техникой, оборудованием и инвентарным имуществом органов национальной безопасности Республики Казахстан, утвержденных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Службы финансового, материально-технического и медицинского обеспечения Комитета национальной безопасности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национальной безопасности Республики Казахстан после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безопасности 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2019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2019 года № 43/қе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2015 года № 52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снабжения бытовой техникой, оборудованием и инвентарным имуществом органов национальной безопасности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4607"/>
        <w:gridCol w:w="2703"/>
        <w:gridCol w:w="385"/>
        <w:gridCol w:w="599"/>
        <w:gridCol w:w="669"/>
        <w:gridCol w:w="2526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какое количество кадрового состава (помещений, подразделений) рассчитано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положенное по норме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службы (год)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Руководство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Кабинет первого руководителя и заместителей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улучшения микроклимата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 Главы государства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(ковровые дорожки)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Комната отдыха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(ковровые дорожки)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Утюг, гладильная доска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Приемная первого руководителя и заместителей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Чайный сервиз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(ковровые дорожки)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Руководители*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1. Кабинет руководителя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Картина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Портрет Главы государства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или жалюзи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(ковровая дорожка)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2. Комната отдыха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(ковровая дорожка)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3. Приемная руководителя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Чайный сервиз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настенное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 (ковровая дорожка)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Заместители руководителя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Руководитель среднего звена**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Сотрудник, военнослужащий и работник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Вешалка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Подразделение материально-технического и/или хозяйственного обеспечения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сверлильный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Электросварочный аппарат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точильный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циркулярный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Газосварочный аппарат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электромонтажный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кабельщика-спайщика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 переносной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Тестер для проверки электрооборудования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Насосы разные электрические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Дрель электрическая (по категории)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рубанок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Обрезник по металлу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 электрический (по категории)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Шуруповерт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Лобзик электрический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Удлинитель промышленный (катушка)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 машина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Кувалда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победитовые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 (все размеры)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по дереву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Сверла по металлу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Когти (лазы) монтажные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Стеклорез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напильников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Гвоздодер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слесарный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сантехника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маляра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гаечных ключей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торцевых ключей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паяльник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инструмента электромонтажника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краскопульт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по металлу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Ключи газовые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Плоскогубцы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 для очистки канализации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совковая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штыковая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Лопата снегоуборочная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для инструмента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деревообрабатывающий станок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Углошлифовальная машина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 для технического обслуживания аппаратуры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фонарь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резки арматур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гидравлический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Грабли металлические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Вилы металлические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Автотранспортное подразделение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Газосварочный аппарат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Токарный станок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Фрезерный станок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шиномонтажный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Дископравочный стенд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балансировочный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Вулканизатор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автомобильный от 3 тонн и более (автоматический)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мойки автомобиля (трансбой)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мойку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пресс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Домкрат подкаткой от 3 тонны и более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 единиц автотранспорта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слесарный (стол металлический)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 сварочный переносной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Зарядное устройство для аккумуляторной батареи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аккумуляторщика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 для снятия двигателя и мостов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шансовых инструментов для автомобилей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для регулировки развала-схождения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компьютерной диагностики электронной системы автомобиля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химический с вытяжкой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для инструмента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проверки электрооборудования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Поломоечная машина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бокс (гараж) вместимостью до 50 единиц автотранспорта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Кадровое подразделение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Фотовидеоштатив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 личных дел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Подразделение секретного и несекретного делопроизводства, архива, склада и по защите государственных секретов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 номенклатурных дел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Барьерная перегородка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для подшивки номенклатурных дел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Портфель с опечатывающим устройством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Подразделение, ответственное за работу со средствами массовой информации и общественностью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 с надкамерным светом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Чехол для видеокамеры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с чехлом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зеркальный со вспышкой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Фотоаппарат оптический со вспышкой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Осветительное оборудование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с экраном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Видеомагнитофон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Компактный рекордер с экраном и разъемом, совместимый с форматами HDV/DVCAM/DV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Выносной микрофон ("петличка")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Микшерный пульт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подразделение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Кабинет для проведения полиграфологических исследований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Полиграф-аппарат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Кабинет казахского языка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 маркерная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Проектор, экран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13. Кабинет аттестационного тестирования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для видеоконференцсвязи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с соответствующим разрешением и слотами для видеоконференцсвязи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для президиума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посадочное место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14. Кабинет психофизиологических исследований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Биоэлектронный компьютерный комплекс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Антистрессовая психофизиологическая аудиовизуально-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вибротактильная музыкальная система</w:t>
            </w:r>
          </w:p>
          <w:bookmarkEnd w:id="10"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Видеокамера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Релаксационные очки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DVD-проигрыватель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Проектор, экран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Флипчарт (доска)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релаксационных и стимулирующих аппаратов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15. Оружейная комната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Пирамида для хранения оружия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 единиц оружия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специального снаряжения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чистки оружия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информационный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16. Дежурная служба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Обогреватель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отопления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 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Бумагоуничтожитель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Республики Казахстан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хранения пакетов с сигналами (2 ячейки)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(раскладушка)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сотрудника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Утюг, гладильная доска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17. Помещение для водителей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настенные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Электрический чайник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Шторы и/или жалюзи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оконный проем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Микроволновая печь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18. Конференц-зал, актовый зал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Телевизор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Трибуна, стол президиума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центр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Портьерные шторы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оконный проем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Проектор с экраном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для видеоконференцсвязи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кабинет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для президиума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посадочное место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кресло ** 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посадочное место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19. Здания и сооружения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Тепловое оборудование (тепловая завеса, калорифер)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вход комплекса зданий и сооружений (пост)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Дизель-генераторная установка (источник электрической энергии)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 на дизель-генератор (резервный)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Передвижные генераторы (источник электрической энергии)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верхолазный монтажный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Лестница-стремянка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Газонокосилка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комплекс зданий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Тиски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каждой мастерской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Отвертки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оборудования мастерской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Штангенциркуль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каждой мастерской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Лампа паяльная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каждой мастерской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Пилы поперечные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Напильник трехгранный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пилу поперечную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Киркомотыга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резки проволоки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400 м2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площади отдельно стоящего здания менее 400 м2 – 1 пылесос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Металлический шкаф для хранения мобильных телефонов и электронных носителей информации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ячеек в зависимости от штатной численности сотрудников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кондиционер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технологическое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системы кондиционирования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Печь электромуфельная (для сжигания документов)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Бензопила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комплекс зданий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Опечатывающее устройство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входную дверь, сейф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рабочее место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хранения ГСМ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Веревка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объектовую команду гражданской обороны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отопительный водогрейный (твердо-топливный, жидко-топливный, газо- мазутный и электрический)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 военного городка пограничной заставы (поста, отделения пограничного контроля), не подключенных к центральной системе отопления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 военного городка пограничной комендатуры (отдел пограничного контроля), не подключенных к центральной системе отопления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 военного городка воинской части, не подключенных к центральной системе отопления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Котел парообразующий для подогрева мазута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мазутохранилища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(установка) очистки воды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не подключенных к центральной системе водоснабжения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лабораторных исследований проб воды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Опреснительная установка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не подключенных к центральной системе водоснабжения и с уровнем концентрации соли выше установленной нормы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лабораторных исследований проб воды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очистки сточных вод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не подключенных к центральной системе водоотведения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Трансформаторная подстанция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системе промышленного электроснабжения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учета электроэнергии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центральной системе электроснабжения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учета горячей воды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центральной системе водоснабжения горячей воды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учета холодной воды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центральной системе водоснабжения холодной воды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учета газа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центральной системе газоснабжения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учета тепла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комплекс зданий и сооружений, подключенных к центральной системе теплоснабжения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перекачки (установка) для жидкого топлива (мазутонасосная станция)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котел на жидком топливе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(химическая) противонакипная установка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котел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Дымосос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котел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Хлораторная установка для обеззараживания питьевой воды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насосную станцию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обеззараживания питьевой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ультрафиолетовым лучом</w:t>
            </w:r>
          </w:p>
          <w:bookmarkEnd w:id="11"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насосную станцию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Бетономешалка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Паяльник электрический для поливинилхлоридных труб с насадками разными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воинскую часть (комендатуру)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20. Помещение для ситуационного центра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Географическая карта мира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РК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Диспенсер для воды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помещение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21. Караульное помещение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 фонари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разводящего, начальника и помощника начальника караула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комнату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нормы распространяются на начальника (заместителя начальника) территориального органа, службы, ведомства, подведомственного государственного учреждения, департамента, за исключением Пограничной службы Комитета национальной безопасности;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начальник (заместитель начальника) управления, начальник самостоятельного отдела;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вместо театрального кресла разрешается приобретать полумягкие стулья.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