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a323" w14:textId="931a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26 июня 2019 года № 349. Зарегистрирован в Министерстве юстиции Республики Казахстан 28 июня 2019 года № 18916. Утратил силу приказом и.о. Министра юстиции Республики Казахстан от 29 мая 2020 года № 66.</w:t>
      </w:r>
    </w:p>
    <w:p>
      <w:pPr>
        <w:spacing w:after="0"/>
        <w:ind w:left="0"/>
        <w:jc w:val="both"/>
      </w:pPr>
      <w:bookmarkStart w:name="z4" w:id="0"/>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Вводится в действие с 01.07.2019.</w:t>
      </w:r>
    </w:p>
    <w:bookmarkEnd w:id="0"/>
    <w:bookmarkStart w:name="z5" w:id="1"/>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ПРИКАЗЫВАЮ:</w:t>
      </w:r>
    </w:p>
    <w:bookmarkEnd w:id="1"/>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юридических лиц, учетная регистрация их филиалов и представительств"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Стандарт государственной услуги "Государственная перерегистрация юридических лиц, учетная перерегистрация их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Стандарт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4) Стандарт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5) Стандарт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6) Стандарт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7) Стандарт государственной услуги "Выдача справки из государственной базы данных "Юридические лица"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w:t>
      </w:r>
    </w:p>
    <w:bookmarkEnd w:id="12"/>
    <w:bookmarkStart w:name="z17"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14"/>
    <w:bookmarkStart w:name="z19" w:id="15"/>
    <w:p>
      <w:pPr>
        <w:spacing w:after="0"/>
        <w:ind w:left="0"/>
        <w:jc w:val="both"/>
      </w:pPr>
      <w:r>
        <w:rPr>
          <w:rFonts w:ascii="Times New Roman"/>
          <w:b w:val="false"/>
          <w:i w:val="false"/>
          <w:color w:val="000000"/>
          <w:sz w:val="28"/>
        </w:rPr>
        <w:t>
      5. Настоящий приказ вводится в действие с 1 июля 2019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цифрового развития,</w:t>
      </w:r>
      <w:r>
        <w:br/>
      </w:r>
      <w:r>
        <w:rPr>
          <w:rFonts w:ascii="Times New Roman"/>
          <w:b w:val="false"/>
          <w:i w:val="false"/>
          <w:color w:val="000000"/>
          <w:sz w:val="28"/>
        </w:rPr>
        <w:t>оборонной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А. Жумагалиев</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23" w:id="17"/>
    <w:p>
      <w:pPr>
        <w:spacing w:after="0"/>
        <w:ind w:left="0"/>
        <w:jc w:val="left"/>
      </w:pPr>
      <w:r>
        <w:rPr>
          <w:rFonts w:ascii="Times New Roman"/>
          <w:b/>
          <w:i w:val="false"/>
          <w:color w:val="000000"/>
        </w:rPr>
        <w:t xml:space="preserve"> Стандарт государственной услуги "Государственная регистрация юридических лиц, учетная регистрация их филиалов и представительств"</w:t>
      </w:r>
    </w:p>
    <w:bookmarkEnd w:id="17"/>
    <w:bookmarkStart w:name="z24" w:id="18"/>
    <w:p>
      <w:pPr>
        <w:spacing w:after="0"/>
        <w:ind w:left="0"/>
        <w:jc w:val="left"/>
      </w:pPr>
      <w:r>
        <w:rPr>
          <w:rFonts w:ascii="Times New Roman"/>
          <w:b/>
          <w:i w:val="false"/>
          <w:color w:val="000000"/>
        </w:rPr>
        <w:t xml:space="preserve"> Глава 1. Общие положения</w:t>
      </w:r>
    </w:p>
    <w:bookmarkEnd w:id="18"/>
    <w:bookmarkStart w:name="z25" w:id="19"/>
    <w:p>
      <w:pPr>
        <w:spacing w:after="0"/>
        <w:ind w:left="0"/>
        <w:jc w:val="both"/>
      </w:pPr>
      <w:r>
        <w:rPr>
          <w:rFonts w:ascii="Times New Roman"/>
          <w:b w:val="false"/>
          <w:i w:val="false"/>
          <w:color w:val="000000"/>
          <w:sz w:val="28"/>
        </w:rPr>
        <w:t>
      1. Государственная услуга "Государственная регистрация юридических лиц, учетная регистрация их филиалов и представительств" (далее - государственная услуга).</w:t>
      </w:r>
    </w:p>
    <w:bookmarkEnd w:id="19"/>
    <w:bookmarkStart w:name="z26" w:id="20"/>
    <w:p>
      <w:pPr>
        <w:spacing w:after="0"/>
        <w:ind w:left="0"/>
        <w:jc w:val="both"/>
      </w:pPr>
      <w:r>
        <w:rPr>
          <w:rFonts w:ascii="Times New Roman"/>
          <w:b w:val="false"/>
          <w:i w:val="false"/>
          <w:color w:val="000000"/>
          <w:sz w:val="28"/>
        </w:rPr>
        <w:t>
      2. Стандарт государственной услуги "Государственная регистрация юридических лиц, учетная регистрация их филиалов и представительств" (далее - Стандарт) разработан Министерством юстиции Республики Казахстан (далее - Министерство).</w:t>
      </w:r>
    </w:p>
    <w:bookmarkEnd w:id="20"/>
    <w:bookmarkStart w:name="z27" w:id="21"/>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21"/>
    <w:bookmarkStart w:name="z28" w:id="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22"/>
    <w:bookmarkStart w:name="z29" w:id="23"/>
    <w:p>
      <w:pPr>
        <w:spacing w:after="0"/>
        <w:ind w:left="0"/>
        <w:jc w:val="both"/>
      </w:pPr>
      <w:r>
        <w:rPr>
          <w:rFonts w:ascii="Times New Roman"/>
          <w:b w:val="false"/>
          <w:i w:val="false"/>
          <w:color w:val="000000"/>
          <w:sz w:val="28"/>
        </w:rPr>
        <w:t>
      1) Государственную корпорацию;</w:t>
      </w:r>
    </w:p>
    <w:bookmarkEnd w:id="23"/>
    <w:bookmarkStart w:name="z30" w:id="2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4"/>
    <w:bookmarkStart w:name="z31" w:id="25"/>
    <w:p>
      <w:pPr>
        <w:spacing w:after="0"/>
        <w:ind w:left="0"/>
        <w:jc w:val="left"/>
      </w:pPr>
      <w:r>
        <w:rPr>
          <w:rFonts w:ascii="Times New Roman"/>
          <w:b/>
          <w:i w:val="false"/>
          <w:color w:val="000000"/>
        </w:rPr>
        <w:t xml:space="preserve"> Глава 2. Порядок оказания государственной услуги</w:t>
      </w:r>
    </w:p>
    <w:bookmarkEnd w:id="25"/>
    <w:bookmarkStart w:name="z32" w:id="26"/>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26"/>
    <w:bookmarkStart w:name="z33" w:id="27"/>
    <w:p>
      <w:pPr>
        <w:spacing w:after="0"/>
        <w:ind w:left="0"/>
        <w:jc w:val="both"/>
      </w:pPr>
      <w:r>
        <w:rPr>
          <w:rFonts w:ascii="Times New Roman"/>
          <w:b w:val="false"/>
          <w:i w:val="false"/>
          <w:color w:val="000000"/>
          <w:sz w:val="28"/>
        </w:rPr>
        <w:t>
      1) в Государственную корпорацию:</w:t>
      </w:r>
    </w:p>
    <w:bookmarkEnd w:id="27"/>
    <w:bookmarkStart w:name="z34" w:id="28"/>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28"/>
    <w:bookmarkStart w:name="z35" w:id="29"/>
    <w:p>
      <w:pPr>
        <w:spacing w:after="0"/>
        <w:ind w:left="0"/>
        <w:jc w:val="both"/>
      </w:pP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29"/>
    <w:bookmarkStart w:name="z36" w:id="30"/>
    <w:p>
      <w:pPr>
        <w:spacing w:after="0"/>
        <w:ind w:left="0"/>
        <w:jc w:val="both"/>
      </w:pPr>
      <w:r>
        <w:rPr>
          <w:rFonts w:ascii="Times New Roman"/>
          <w:b w:val="false"/>
          <w:i w:val="false"/>
          <w:color w:val="000000"/>
          <w:sz w:val="28"/>
        </w:rPr>
        <w:t>
      государственная регистрация политических партий и учетная 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30"/>
    <w:bookmarkStart w:name="z37" w:id="31"/>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31"/>
    <w:bookmarkStart w:name="z38" w:id="32"/>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32"/>
    <w:bookmarkStart w:name="z39" w:id="33"/>
    <w:p>
      <w:pPr>
        <w:spacing w:after="0"/>
        <w:ind w:left="0"/>
        <w:jc w:val="both"/>
      </w:pPr>
      <w:r>
        <w:rPr>
          <w:rFonts w:ascii="Times New Roman"/>
          <w:b w:val="false"/>
          <w:i w:val="false"/>
          <w:color w:val="000000"/>
          <w:sz w:val="28"/>
        </w:rPr>
        <w:t>
      2) на портале – государственная регистрация юридических лиц, относящихся к субъектам малого и среднего предпринимательства, за исключением акционерных обществ, их филиалов (представительств), оказывается в течение одного часа рабочего дня с момента подачи заявления.</w:t>
      </w:r>
    </w:p>
    <w:bookmarkEnd w:id="33"/>
    <w:bookmarkStart w:name="z40" w:id="34"/>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34"/>
    <w:bookmarkStart w:name="z41" w:id="35"/>
    <w:p>
      <w:pPr>
        <w:spacing w:after="0"/>
        <w:ind w:left="0"/>
        <w:jc w:val="both"/>
      </w:pPr>
      <w:r>
        <w:rPr>
          <w:rFonts w:ascii="Times New Roman"/>
          <w:b w:val="false"/>
          <w:i w:val="false"/>
          <w:color w:val="000000"/>
          <w:sz w:val="28"/>
        </w:rPr>
        <w:t xml:space="preserve">
      Государственную (учетную) регистрацию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 </w:t>
      </w:r>
    </w:p>
    <w:bookmarkEnd w:id="35"/>
    <w:bookmarkStart w:name="z42" w:id="36"/>
    <w:p>
      <w:pPr>
        <w:spacing w:after="0"/>
        <w:ind w:left="0"/>
        <w:jc w:val="both"/>
      </w:pPr>
      <w:r>
        <w:rPr>
          <w:rFonts w:ascii="Times New Roman"/>
          <w:b w:val="false"/>
          <w:i w:val="false"/>
          <w:color w:val="000000"/>
          <w:sz w:val="28"/>
        </w:rPr>
        <w:t xml:space="preserve">
      Государственная регистрация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 </w:t>
      </w:r>
    </w:p>
    <w:bookmarkEnd w:id="36"/>
    <w:bookmarkStart w:name="z43" w:id="37"/>
    <w:p>
      <w:pPr>
        <w:spacing w:after="0"/>
        <w:ind w:left="0"/>
        <w:jc w:val="both"/>
      </w:pPr>
      <w:r>
        <w:rPr>
          <w:rFonts w:ascii="Times New Roman"/>
          <w:b w:val="false"/>
          <w:i w:val="false"/>
          <w:color w:val="000000"/>
          <w:sz w:val="28"/>
        </w:rPr>
        <w:t xml:space="preserve">
      Государственную регистрацию юридических лиц, относящихся к коммерческим организациям и учетную регистрацию их филиалов и представительств осуществляет Государственная корпорация. </w:t>
      </w:r>
    </w:p>
    <w:bookmarkEnd w:id="37"/>
    <w:bookmarkStart w:name="z44" w:id="38"/>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38"/>
    <w:bookmarkStart w:name="z45" w:id="39"/>
    <w:p>
      <w:pPr>
        <w:spacing w:after="0"/>
        <w:ind w:left="0"/>
        <w:jc w:val="both"/>
      </w:pPr>
      <w:r>
        <w:rPr>
          <w:rFonts w:ascii="Times New Roman"/>
          <w:b w:val="false"/>
          <w:i w:val="false"/>
          <w:color w:val="000000"/>
          <w:sz w:val="28"/>
        </w:rPr>
        <w:t>
      6. Результат оказания государственной услуги:</w:t>
      </w:r>
    </w:p>
    <w:bookmarkEnd w:id="39"/>
    <w:bookmarkStart w:name="z46" w:id="40"/>
    <w:p>
      <w:pPr>
        <w:spacing w:after="0"/>
        <w:ind w:left="0"/>
        <w:jc w:val="both"/>
      </w:pPr>
      <w:r>
        <w:rPr>
          <w:rFonts w:ascii="Times New Roman"/>
          <w:b w:val="false"/>
          <w:i w:val="false"/>
          <w:color w:val="000000"/>
          <w:sz w:val="28"/>
        </w:rPr>
        <w:t xml:space="preserve">
      справка о государственной регистрации юридического лица, относящегося к некоммерческой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юридического лица, относящегося к коммерческой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а также справка об учетной регистрации филиала (представительства) юридического лица, относящегося к некоммерческой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филиала (представительства) юридического лица, относящегося к коммерческой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(далее – 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40"/>
    <w:bookmarkStart w:name="z47" w:id="41"/>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41"/>
    <w:bookmarkStart w:name="z48" w:id="4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42"/>
    <w:bookmarkStart w:name="z49" w:id="4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43"/>
    <w:bookmarkStart w:name="z50" w:id="44"/>
    <w:p>
      <w:pPr>
        <w:spacing w:after="0"/>
        <w:ind w:left="0"/>
        <w:jc w:val="both"/>
      </w:pPr>
      <w:r>
        <w:rPr>
          <w:rFonts w:ascii="Times New Roman"/>
          <w:b w:val="false"/>
          <w:i w:val="false"/>
          <w:color w:val="000000"/>
          <w:sz w:val="28"/>
        </w:rPr>
        <w:t>
      7. Государственная услуга оказывается платно юридическим лицам, их филиалам (представительствам) (далее - услугополучатель), за исключением юридических лиц, относящихся к субъектам малого и среднего предпринимательства.</w:t>
      </w:r>
    </w:p>
    <w:bookmarkEnd w:id="44"/>
    <w:bookmarkStart w:name="z51" w:id="45"/>
    <w:p>
      <w:pPr>
        <w:spacing w:after="0"/>
        <w:ind w:left="0"/>
        <w:jc w:val="both"/>
      </w:pPr>
      <w:r>
        <w:rPr>
          <w:rFonts w:ascii="Times New Roman"/>
          <w:b w:val="false"/>
          <w:i w:val="false"/>
          <w:color w:val="000000"/>
          <w:sz w:val="28"/>
        </w:rPr>
        <w:t xml:space="preserve">
      За оказание государственной услуги по 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приложению 6 к настоящему стандарту и уплачивается до подачи соответствующих документов по месту регистрации объекта обложения.</w:t>
      </w:r>
    </w:p>
    <w:bookmarkEnd w:id="45"/>
    <w:bookmarkStart w:name="z52" w:id="46"/>
    <w:p>
      <w:pPr>
        <w:spacing w:after="0"/>
        <w:ind w:left="0"/>
        <w:jc w:val="both"/>
      </w:pPr>
      <w:r>
        <w:rPr>
          <w:rFonts w:ascii="Times New Roman"/>
          <w:b w:val="false"/>
          <w:i w:val="false"/>
          <w:color w:val="000000"/>
          <w:sz w:val="28"/>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w:t>
      </w:r>
    </w:p>
    <w:bookmarkEnd w:id="46"/>
    <w:bookmarkStart w:name="z53" w:id="47"/>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p>
    <w:bookmarkEnd w:id="47"/>
    <w:bookmarkStart w:name="z54" w:id="48"/>
    <w:p>
      <w:pPr>
        <w:spacing w:after="0"/>
        <w:ind w:left="0"/>
        <w:jc w:val="both"/>
      </w:pPr>
      <w:r>
        <w:rPr>
          <w:rFonts w:ascii="Times New Roman"/>
          <w:b w:val="false"/>
          <w:i w:val="false"/>
          <w:color w:val="000000"/>
          <w:sz w:val="28"/>
        </w:rPr>
        <w:t>
      8. График работы:</w:t>
      </w:r>
    </w:p>
    <w:bookmarkEnd w:id="48"/>
    <w:bookmarkStart w:name="z55" w:id="49"/>
    <w:p>
      <w:pPr>
        <w:spacing w:after="0"/>
        <w:ind w:left="0"/>
        <w:jc w:val="both"/>
      </w:pPr>
      <w:r>
        <w:rPr>
          <w:rFonts w:ascii="Times New Roman"/>
          <w:b w:val="false"/>
          <w:i w:val="false"/>
          <w:color w:val="000000"/>
          <w:sz w:val="28"/>
        </w:rPr>
        <w:t>
      услугодателей:</w:t>
      </w:r>
    </w:p>
    <w:bookmarkEnd w:id="49"/>
    <w:bookmarkStart w:name="z56" w:id="50"/>
    <w:p>
      <w:pPr>
        <w:spacing w:after="0"/>
        <w:ind w:left="0"/>
        <w:jc w:val="both"/>
      </w:pPr>
      <w:r>
        <w:rPr>
          <w:rFonts w:ascii="Times New Roman"/>
          <w:b w:val="false"/>
          <w:i w:val="false"/>
          <w:color w:val="000000"/>
          <w:sz w:val="28"/>
        </w:rPr>
        <w:t>
      1)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bookmarkEnd w:id="50"/>
    <w:bookmarkStart w:name="z57" w:id="51"/>
    <w:p>
      <w:pPr>
        <w:spacing w:after="0"/>
        <w:ind w:left="0"/>
        <w:jc w:val="both"/>
      </w:pPr>
      <w:r>
        <w:rPr>
          <w:rFonts w:ascii="Times New Roman"/>
          <w:b w:val="false"/>
          <w:i w:val="false"/>
          <w:color w:val="000000"/>
          <w:sz w:val="28"/>
        </w:rPr>
        <w:t>
      2) в филиалах Государственной корпорации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bookmarkEnd w:id="51"/>
    <w:bookmarkStart w:name="z58" w:id="52"/>
    <w:p>
      <w:pPr>
        <w:spacing w:after="0"/>
        <w:ind w:left="0"/>
        <w:jc w:val="both"/>
      </w:pPr>
      <w:r>
        <w:rPr>
          <w:rFonts w:ascii="Times New Roman"/>
          <w:b w:val="false"/>
          <w:i w:val="false"/>
          <w:color w:val="000000"/>
          <w:sz w:val="28"/>
        </w:rPr>
        <w:t>
      3)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p>
    <w:bookmarkEnd w:id="52"/>
    <w:bookmarkStart w:name="z59" w:id="53"/>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53"/>
    <w:bookmarkStart w:name="z60" w:id="54"/>
    <w:p>
      <w:pPr>
        <w:spacing w:after="0"/>
        <w:ind w:left="0"/>
        <w:jc w:val="both"/>
      </w:pPr>
      <w:r>
        <w:rPr>
          <w:rFonts w:ascii="Times New Roman"/>
          <w:b w:val="false"/>
          <w:i w:val="false"/>
          <w:color w:val="000000"/>
          <w:sz w:val="28"/>
        </w:rPr>
        <w:t>
      4)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54"/>
    <w:bookmarkStart w:name="z61" w:id="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55"/>
    <w:bookmarkStart w:name="z62" w:id="56"/>
    <w:p>
      <w:pPr>
        <w:spacing w:after="0"/>
        <w:ind w:left="0"/>
        <w:jc w:val="both"/>
      </w:pPr>
      <w:r>
        <w:rPr>
          <w:rFonts w:ascii="Times New Roman"/>
          <w:b w:val="false"/>
          <w:i w:val="false"/>
          <w:color w:val="000000"/>
          <w:sz w:val="28"/>
        </w:rPr>
        <w:t>
      в Государственную корпорацию:</w:t>
      </w:r>
    </w:p>
    <w:bookmarkEnd w:id="56"/>
    <w:bookmarkStart w:name="z63" w:id="57"/>
    <w:p>
      <w:pPr>
        <w:spacing w:after="0"/>
        <w:ind w:left="0"/>
        <w:jc w:val="both"/>
      </w:pPr>
      <w:r>
        <w:rPr>
          <w:rFonts w:ascii="Times New Roman"/>
          <w:b w:val="false"/>
          <w:i w:val="false"/>
          <w:color w:val="000000"/>
          <w:sz w:val="28"/>
        </w:rPr>
        <w:t>
      1) для государственной регистрации юридических лиц:</w:t>
      </w:r>
    </w:p>
    <w:bookmarkEnd w:id="57"/>
    <w:bookmarkStart w:name="z64" w:id="58"/>
    <w:p>
      <w:pPr>
        <w:spacing w:after="0"/>
        <w:ind w:left="0"/>
        <w:jc w:val="both"/>
      </w:pPr>
      <w:r>
        <w:rPr>
          <w:rFonts w:ascii="Times New Roman"/>
          <w:b w:val="false"/>
          <w:i w:val="false"/>
          <w:color w:val="000000"/>
          <w:sz w:val="28"/>
        </w:rPr>
        <w:t xml:space="preserve">
      заявления по формам, согласно приложениям </w:t>
      </w:r>
      <w:r>
        <w:rPr>
          <w:rFonts w:ascii="Times New Roman"/>
          <w:b w:val="false"/>
          <w:i w:val="false"/>
          <w:color w:val="000000"/>
          <w:sz w:val="28"/>
        </w:rPr>
        <w:t>7</w:t>
      </w:r>
      <w:r>
        <w:rPr>
          <w:rFonts w:ascii="Times New Roman"/>
          <w:b w:val="false"/>
          <w:i w:val="false"/>
          <w:color w:val="000000"/>
          <w:sz w:val="28"/>
        </w:rPr>
        <w:t xml:space="preserve"> (заявление о государственной (учетной) регистрации юридического лица, филиала (представительства), </w:t>
      </w:r>
      <w:r>
        <w:rPr>
          <w:rFonts w:ascii="Times New Roman"/>
          <w:b w:val="false"/>
          <w:i w:val="false"/>
          <w:color w:val="000000"/>
          <w:sz w:val="28"/>
        </w:rPr>
        <w:t>8</w:t>
      </w:r>
      <w:r>
        <w:rPr>
          <w:rFonts w:ascii="Times New Roman"/>
          <w:b w:val="false"/>
          <w:i w:val="false"/>
          <w:color w:val="000000"/>
          <w:sz w:val="28"/>
        </w:rPr>
        <w:t xml:space="preserve"> (заявление о государственной регистрации хозяйственных товариществ, осуществляющих свою деятельность на основании типового устава), </w:t>
      </w:r>
      <w:r>
        <w:rPr>
          <w:rFonts w:ascii="Times New Roman"/>
          <w:b w:val="false"/>
          <w:i w:val="false"/>
          <w:color w:val="000000"/>
          <w:sz w:val="28"/>
        </w:rPr>
        <w:t>9</w:t>
      </w:r>
      <w:r>
        <w:rPr>
          <w:rFonts w:ascii="Times New Roman"/>
          <w:b w:val="false"/>
          <w:i w:val="false"/>
          <w:color w:val="000000"/>
          <w:sz w:val="28"/>
        </w:rPr>
        <w:t xml:space="preserve"> (заявление о государственной регистрации акционерного общества, осуществляющего свою деятельность на основании типового устава) и </w:t>
      </w:r>
      <w:r>
        <w:rPr>
          <w:rFonts w:ascii="Times New Roman"/>
          <w:b w:val="false"/>
          <w:i w:val="false"/>
          <w:color w:val="000000"/>
          <w:sz w:val="28"/>
        </w:rPr>
        <w:t>10</w:t>
      </w:r>
      <w:r>
        <w:rPr>
          <w:rFonts w:ascii="Times New Roman"/>
          <w:b w:val="false"/>
          <w:i w:val="false"/>
          <w:color w:val="000000"/>
          <w:sz w:val="28"/>
        </w:rPr>
        <w:t xml:space="preserve"> (заявление о государственной регистрации производственного кооператива, осуществляющего свою деятельность на основании типового устава) (далее – заявление) к настоящему стандарту. Юридические лица с участием государства, представляют заявление с отметкой реестродержателя.</w:t>
      </w:r>
    </w:p>
    <w:bookmarkEnd w:id="58"/>
    <w:bookmarkStart w:name="z65" w:id="59"/>
    <w:p>
      <w:pPr>
        <w:spacing w:after="0"/>
        <w:ind w:left="0"/>
        <w:jc w:val="both"/>
      </w:pPr>
      <w:r>
        <w:rPr>
          <w:rFonts w:ascii="Times New Roman"/>
          <w:b w:val="false"/>
          <w:i w:val="false"/>
          <w:color w:val="000000"/>
          <w:sz w:val="28"/>
        </w:rPr>
        <w:t>
      для государственной регистрации юридических лиц, предметом деятельности которого является оказание финансовых услуг, дополнительно предоставляются разрешение Национального банка Республики Казахстан;</w:t>
      </w:r>
    </w:p>
    <w:bookmarkEnd w:id="59"/>
    <w:bookmarkStart w:name="z66" w:id="60"/>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относящихся к субъектам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w:t>
      </w:r>
      <w:r>
        <w:rPr>
          <w:rFonts w:ascii="Times New Roman"/>
          <w:b w:val="false"/>
          <w:i w:val="false"/>
          <w:color w:val="000000"/>
          <w:sz w:val="28"/>
        </w:rPr>
        <w:t>статьей 172</w:t>
      </w:r>
      <w:r>
        <w:rPr>
          <w:rFonts w:ascii="Times New Roman"/>
          <w:b w:val="false"/>
          <w:i w:val="false"/>
          <w:color w:val="000000"/>
          <w:sz w:val="28"/>
        </w:rPr>
        <w:t xml:space="preserve"> Предпринимательского кодекса Республики Казахстан от 29 октября 2015 года, осуществляется регистрирующим органом с согласия антимонопольного органа;</w:t>
      </w:r>
    </w:p>
    <w:bookmarkEnd w:id="60"/>
    <w:bookmarkStart w:name="z67" w:id="61"/>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относящегося к субъекту среднего и крупного предпринимательства, заявление подписывается и подается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предусмотренном </w:t>
      </w:r>
      <w:r>
        <w:rPr>
          <w:rFonts w:ascii="Times New Roman"/>
          <w:b w:val="false"/>
          <w:i w:val="false"/>
          <w:color w:val="000000"/>
          <w:sz w:val="28"/>
        </w:rPr>
        <w:t>статьей 6</w:t>
      </w:r>
      <w:r>
        <w:rPr>
          <w:rFonts w:ascii="Times New Roman"/>
          <w:b w:val="false"/>
          <w:i w:val="false"/>
          <w:color w:val="000000"/>
          <w:sz w:val="28"/>
        </w:rPr>
        <w:t xml:space="preserve"> в Законе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61"/>
    <w:bookmarkStart w:name="z68" w:id="62"/>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62"/>
    <w:bookmarkStart w:name="z69" w:id="63"/>
    <w:p>
      <w:pPr>
        <w:spacing w:after="0"/>
        <w:ind w:left="0"/>
        <w:jc w:val="both"/>
      </w:pPr>
      <w:r>
        <w:rPr>
          <w:rFonts w:ascii="Times New Roman"/>
          <w:b w:val="false"/>
          <w:i w:val="false"/>
          <w:color w:val="000000"/>
          <w:sz w:val="28"/>
        </w:rPr>
        <w:t xml:space="preserve">
      для государственной регистрации юридических лиц,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13 мая 2003 года "Об акционерных обществах",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63"/>
    <w:bookmarkStart w:name="z70" w:id="64"/>
    <w:p>
      <w:pPr>
        <w:spacing w:after="0"/>
        <w:ind w:left="0"/>
        <w:jc w:val="both"/>
      </w:pPr>
      <w:r>
        <w:rPr>
          <w:rFonts w:ascii="Times New Roman"/>
          <w:b w:val="false"/>
          <w:i w:val="false"/>
          <w:color w:val="000000"/>
          <w:sz w:val="28"/>
        </w:rPr>
        <w:t>
      1) акционерное</w:t>
      </w:r>
      <w:r>
        <w:rPr>
          <w:rFonts w:ascii="Times New Roman"/>
          <w:b w:val="false"/>
          <w:i w:val="false"/>
          <w:color w:val="000000"/>
          <w:sz w:val="28"/>
        </w:rPr>
        <w:t xml:space="preserve"> общество</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bookmarkEnd w:id="65"/>
    <w:bookmarkStart w:name="z72" w:id="66"/>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bookmarkEnd w:id="66"/>
    <w:bookmarkStart w:name="z73" w:id="6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некоммерческого акционерного общества или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67"/>
    <w:bookmarkStart w:name="z74" w:id="68"/>
    <w:p>
      <w:pPr>
        <w:spacing w:after="0"/>
        <w:ind w:left="0"/>
        <w:jc w:val="both"/>
      </w:pPr>
      <w:r>
        <w:rPr>
          <w:rFonts w:ascii="Times New Roman"/>
          <w:b w:val="false"/>
          <w:i w:val="false"/>
          <w:color w:val="000000"/>
          <w:sz w:val="28"/>
        </w:rPr>
        <w:t>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коммандитное</w:t>
      </w:r>
      <w:r>
        <w:rPr>
          <w:rFonts w:ascii="Times New Roman"/>
          <w:b w:val="false"/>
          <w:i w:val="false"/>
          <w:color w:val="000000"/>
          <w:sz w:val="28"/>
        </w:rPr>
        <w:t xml:space="preserve"> товарищество</w:t>
      </w:r>
      <w:r>
        <w:rPr>
          <w:rFonts w:ascii="Times New Roman"/>
          <w:b w:val="false"/>
          <w:i w:val="false"/>
          <w:color w:val="000000"/>
          <w:sz w:val="28"/>
        </w:rPr>
        <w:t>:</w:t>
      </w:r>
    </w:p>
    <w:bookmarkStart w:name="z76" w:id="69"/>
    <w:p>
      <w:pPr>
        <w:spacing w:after="0"/>
        <w:ind w:left="0"/>
        <w:jc w:val="both"/>
      </w:pPr>
      <w:r>
        <w:rPr>
          <w:rFonts w:ascii="Times New Roman"/>
          <w:b w:val="false"/>
          <w:i w:val="false"/>
          <w:color w:val="000000"/>
          <w:sz w:val="28"/>
        </w:rPr>
        <w:t>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полное</w:t>
      </w:r>
      <w:r>
        <w:rPr>
          <w:rFonts w:ascii="Times New Roman"/>
          <w:b w:val="false"/>
          <w:i w:val="false"/>
          <w:color w:val="000000"/>
          <w:sz w:val="28"/>
        </w:rPr>
        <w:t xml:space="preserve"> товарищество</w:t>
      </w:r>
      <w:r>
        <w:rPr>
          <w:rFonts w:ascii="Times New Roman"/>
          <w:b w:val="false"/>
          <w:i w:val="false"/>
          <w:color w:val="000000"/>
          <w:sz w:val="28"/>
        </w:rPr>
        <w:t>:</w:t>
      </w:r>
    </w:p>
    <w:bookmarkStart w:name="z78" w:id="70"/>
    <w:p>
      <w:pPr>
        <w:spacing w:after="0"/>
        <w:ind w:left="0"/>
        <w:jc w:val="both"/>
      </w:pPr>
      <w:r>
        <w:rPr>
          <w:rFonts w:ascii="Times New Roman"/>
          <w:b w:val="false"/>
          <w:i w:val="false"/>
          <w:color w:val="000000"/>
          <w:sz w:val="28"/>
        </w:rPr>
        <w:t>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производственный</w:t>
      </w:r>
      <w:r>
        <w:rPr>
          <w:rFonts w:ascii="Times New Roman"/>
          <w:b w:val="false"/>
          <w:i w:val="false"/>
          <w:color w:val="000000"/>
          <w:sz w:val="28"/>
        </w:rPr>
        <w:t xml:space="preserve"> кооператив</w:t>
      </w:r>
      <w:r>
        <w:rPr>
          <w:rFonts w:ascii="Times New Roman"/>
          <w:b w:val="false"/>
          <w:i w:val="false"/>
          <w:color w:val="000000"/>
          <w:sz w:val="28"/>
        </w:rPr>
        <w:t>:</w:t>
      </w:r>
    </w:p>
    <w:bookmarkStart w:name="z80" w:id="71"/>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(при его наличии), ИИН, места жительства;</w:t>
      </w:r>
    </w:p>
    <w:bookmarkEnd w:id="71"/>
    <w:bookmarkStart w:name="z81" w:id="72"/>
    <w:p>
      <w:pPr>
        <w:spacing w:after="0"/>
        <w:ind w:left="0"/>
        <w:jc w:val="both"/>
      </w:pPr>
      <w:r>
        <w:rPr>
          <w:rFonts w:ascii="Times New Roman"/>
          <w:b w:val="false"/>
          <w:i w:val="false"/>
          <w:color w:val="000000"/>
          <w:sz w:val="28"/>
        </w:rPr>
        <w:t xml:space="preserve">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потребительский</w:t>
      </w:r>
      <w:r>
        <w:rPr>
          <w:rFonts w:ascii="Times New Roman"/>
          <w:b w:val="false"/>
          <w:i w:val="false"/>
          <w:color w:val="000000"/>
          <w:sz w:val="28"/>
        </w:rPr>
        <w:t xml:space="preserve"> кооператив</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84" w:id="73"/>
    <w:p>
      <w:pPr>
        <w:spacing w:after="0"/>
        <w:ind w:left="0"/>
        <w:jc w:val="both"/>
      </w:pPr>
      <w:r>
        <w:rPr>
          <w:rFonts w:ascii="Times New Roman"/>
          <w:b w:val="false"/>
          <w:i w:val="false"/>
          <w:color w:val="000000"/>
          <w:sz w:val="28"/>
        </w:rPr>
        <w:t>
      учредительный договор;</w:t>
      </w:r>
    </w:p>
    <w:bookmarkEnd w:id="73"/>
    <w:bookmarkStart w:name="z85" w:id="7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4"/>
    <w:bookmarkStart w:name="z86" w:id="75"/>
    <w:p>
      <w:pPr>
        <w:spacing w:after="0"/>
        <w:ind w:left="0"/>
        <w:jc w:val="both"/>
      </w:pPr>
      <w:r>
        <w:rPr>
          <w:rFonts w:ascii="Times New Roman"/>
          <w:b w:val="false"/>
          <w:i w:val="false"/>
          <w:color w:val="000000"/>
          <w:sz w:val="28"/>
        </w:rPr>
        <w:t>
      потребительским кооперативом представляется список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товарищество с дополнительной ответственностью:</w:t>
      </w:r>
    </w:p>
    <w:bookmarkStart w:name="z88" w:id="76"/>
    <w:p>
      <w:pPr>
        <w:spacing w:after="0"/>
        <w:ind w:left="0"/>
        <w:jc w:val="both"/>
      </w:pPr>
      <w:r>
        <w:rPr>
          <w:rFonts w:ascii="Times New Roman"/>
          <w:b w:val="false"/>
          <w:i w:val="false"/>
          <w:color w:val="000000"/>
          <w:sz w:val="28"/>
        </w:rPr>
        <w:t>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товарищество с ограниченной ответственностью:</w:t>
      </w:r>
    </w:p>
    <w:bookmarkStart w:name="z90" w:id="77"/>
    <w:p>
      <w:pPr>
        <w:spacing w:after="0"/>
        <w:ind w:left="0"/>
        <w:jc w:val="both"/>
      </w:pPr>
      <w:r>
        <w:rPr>
          <w:rFonts w:ascii="Times New Roman"/>
          <w:b w:val="false"/>
          <w:i w:val="false"/>
          <w:color w:val="000000"/>
          <w:sz w:val="28"/>
        </w:rPr>
        <w:t>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w:t>
      </w:r>
      <w:r>
        <w:rPr>
          <w:rFonts w:ascii="Times New Roman"/>
          <w:b w:val="false"/>
          <w:i w:val="false"/>
          <w:color w:val="000000"/>
          <w:sz w:val="28"/>
        </w:rPr>
        <w:t xml:space="preserve"> предприятие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93" w:id="78"/>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bookmarkEnd w:id="78"/>
    <w:bookmarkStart w:name="z94" w:id="79"/>
    <w:p>
      <w:pPr>
        <w:spacing w:after="0"/>
        <w:ind w:left="0"/>
        <w:jc w:val="both"/>
      </w:pPr>
      <w:r>
        <w:rPr>
          <w:rFonts w:ascii="Times New Roman"/>
          <w:b w:val="false"/>
          <w:i w:val="false"/>
          <w:color w:val="000000"/>
          <w:sz w:val="28"/>
        </w:rPr>
        <w:t>
      документ, подтверждающий уплату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учреждение:</w:t>
      </w:r>
    </w:p>
    <w:bookmarkStart w:name="z96" w:id="80"/>
    <w:p>
      <w:pPr>
        <w:spacing w:after="0"/>
        <w:ind w:left="0"/>
        <w:jc w:val="both"/>
      </w:pPr>
      <w:r>
        <w:rPr>
          <w:rFonts w:ascii="Times New Roman"/>
          <w:b w:val="false"/>
          <w:i w:val="false"/>
          <w:color w:val="000000"/>
          <w:sz w:val="28"/>
        </w:rPr>
        <w:t>
      решение о создании государственного учреждения;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(устав);</w:t>
      </w:r>
    </w:p>
    <w:bookmarkStart w:name="z98" w:id="8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1"/>
    <w:bookmarkStart w:name="z99" w:id="82"/>
    <w:p>
      <w:pPr>
        <w:spacing w:after="0"/>
        <w:ind w:left="0"/>
        <w:jc w:val="both"/>
      </w:pPr>
      <w:r>
        <w:rPr>
          <w:rFonts w:ascii="Times New Roman"/>
          <w:b w:val="false"/>
          <w:i w:val="false"/>
          <w:color w:val="000000"/>
          <w:sz w:val="28"/>
        </w:rPr>
        <w:t>
      жилищно-строительный кооператив и жилищный кооператив:</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101" w:id="8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3"/>
    <w:bookmarkStart w:name="z102" w:id="84"/>
    <w:p>
      <w:pPr>
        <w:spacing w:after="0"/>
        <w:ind w:left="0"/>
        <w:jc w:val="both"/>
      </w:pPr>
      <w:r>
        <w:rPr>
          <w:rFonts w:ascii="Times New Roman"/>
          <w:b w:val="false"/>
          <w:i w:val="false"/>
          <w:color w:val="000000"/>
          <w:sz w:val="28"/>
        </w:rPr>
        <w:t>
      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кооператив собственников помещений (квартир):</w:t>
      </w:r>
    </w:p>
    <w:bookmarkStart w:name="z104" w:id="85"/>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106" w:id="86"/>
    <w:p>
      <w:pPr>
        <w:spacing w:after="0"/>
        <w:ind w:left="0"/>
        <w:jc w:val="both"/>
      </w:pPr>
      <w:r>
        <w:rPr>
          <w:rFonts w:ascii="Times New Roman"/>
          <w:b w:val="false"/>
          <w:i w:val="false"/>
          <w:color w:val="000000"/>
          <w:sz w:val="28"/>
        </w:rPr>
        <w:t>
      документ, удостоверяющий местонахождение юридического лица*;</w:t>
      </w:r>
    </w:p>
    <w:bookmarkEnd w:id="86"/>
    <w:bookmarkStart w:name="z107" w:id="87"/>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bookmarkEnd w:id="87"/>
    <w:bookmarkStart w:name="z108" w:id="8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коллегия адвокатов: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bookmarkStart w:name="z111" w:id="89"/>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89"/>
    <w:bookmarkStart w:name="z112" w:id="9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нотариальная палата: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 утвержденный учредительным собранием (конференцией) членов правления нотариальной палаты;</w:t>
      </w:r>
    </w:p>
    <w:bookmarkStart w:name="z115" w:id="91"/>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91"/>
    <w:bookmarkStart w:name="z116" w:id="9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фонд: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учредительный договор (при числе учредителей более одного);</w:t>
      </w:r>
    </w:p>
    <w:bookmarkStart w:name="z120" w:id="93"/>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93"/>
    <w:bookmarkStart w:name="z121" w:id="94"/>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bookmarkEnd w:id="94"/>
    <w:bookmarkStart w:name="z122" w:id="9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общественное</w:t>
      </w:r>
      <w:r>
        <w:rPr>
          <w:rFonts w:ascii="Times New Roman"/>
          <w:b w:val="false"/>
          <w:i w:val="false"/>
          <w:color w:val="000000"/>
          <w:sz w:val="28"/>
        </w:rPr>
        <w:t xml:space="preserve"> объединение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 принятый на учредительном съезде (конференции, собрании);</w:t>
      </w:r>
    </w:p>
    <w:bookmarkStart w:name="z125" w:id="96"/>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bookmarkEnd w:id="96"/>
    <w:bookmarkStart w:name="z126" w:id="97"/>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bookmarkEnd w:id="97"/>
    <w:bookmarkStart w:name="z127" w:id="98"/>
    <w:p>
      <w:pPr>
        <w:spacing w:after="0"/>
        <w:ind w:left="0"/>
        <w:jc w:val="both"/>
      </w:pPr>
      <w:r>
        <w:rPr>
          <w:rFonts w:ascii="Times New Roman"/>
          <w:b w:val="false"/>
          <w:i w:val="false"/>
          <w:color w:val="000000"/>
          <w:sz w:val="28"/>
        </w:rPr>
        <w:t>
      документ, подтверждающий место нахождения общественного объединения*;</w:t>
      </w:r>
    </w:p>
    <w:bookmarkEnd w:id="98"/>
    <w:bookmarkStart w:name="z128" w:id="99"/>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9"/>
    <w:bookmarkStart w:name="z129" w:id="100"/>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bookmarkEnd w:id="100"/>
    <w:bookmarkStart w:name="z130" w:id="101"/>
    <w:p>
      <w:pPr>
        <w:spacing w:after="0"/>
        <w:ind w:left="0"/>
        <w:jc w:val="both"/>
      </w:pPr>
      <w:r>
        <w:rPr>
          <w:rFonts w:ascii="Times New Roman"/>
          <w:b w:val="false"/>
          <w:i w:val="false"/>
          <w:color w:val="000000"/>
          <w:sz w:val="28"/>
        </w:rPr>
        <w:t>
      программа партии;</w:t>
      </w:r>
    </w:p>
    <w:bookmarkEnd w:id="101"/>
    <w:bookmarkStart w:name="z131" w:id="102"/>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наличии), ИИН, адреса места жительства;</w:t>
      </w:r>
    </w:p>
    <w:bookmarkEnd w:id="102"/>
    <w:bookmarkStart w:name="z132" w:id="103"/>
    <w:p>
      <w:pPr>
        <w:spacing w:after="0"/>
        <w:ind w:left="0"/>
        <w:jc w:val="both"/>
      </w:pPr>
      <w:r>
        <w:rPr>
          <w:rFonts w:ascii="Times New Roman"/>
          <w:b w:val="false"/>
          <w:i w:val="false"/>
          <w:color w:val="000000"/>
          <w:sz w:val="28"/>
        </w:rPr>
        <w:t>
      Примечание:</w:t>
      </w:r>
    </w:p>
    <w:bookmarkEnd w:id="103"/>
    <w:bookmarkStart w:name="z133" w:id="104"/>
    <w:p>
      <w:pPr>
        <w:spacing w:after="0"/>
        <w:ind w:left="0"/>
        <w:jc w:val="both"/>
      </w:pPr>
      <w:r>
        <w:rPr>
          <w:rFonts w:ascii="Times New Roman"/>
          <w:b w:val="false"/>
          <w:i w:val="false"/>
          <w:color w:val="000000"/>
          <w:sz w:val="28"/>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а также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bookmarkEnd w:id="104"/>
    <w:bookmarkStart w:name="z134" w:id="105"/>
    <w:p>
      <w:pPr>
        <w:spacing w:after="0"/>
        <w:ind w:left="0"/>
        <w:jc w:val="both"/>
      </w:pPr>
      <w:r>
        <w:rPr>
          <w:rFonts w:ascii="Times New Roman"/>
          <w:b w:val="false"/>
          <w:i w:val="false"/>
          <w:color w:val="000000"/>
          <w:sz w:val="28"/>
        </w:rPr>
        <w:t xml:space="preserve">
      1)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w:t>
      </w:r>
    </w:p>
    <w:bookmarkEnd w:id="105"/>
    <w:bookmarkStart w:name="z135" w:id="106"/>
    <w:p>
      <w:pPr>
        <w:spacing w:after="0"/>
        <w:ind w:left="0"/>
        <w:jc w:val="both"/>
      </w:pPr>
      <w:r>
        <w:rPr>
          <w:rFonts w:ascii="Times New Roman"/>
          <w:b w:val="false"/>
          <w:i w:val="false"/>
          <w:color w:val="000000"/>
          <w:sz w:val="28"/>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bookmarkEnd w:id="106"/>
    <w:bookmarkStart w:name="z136" w:id="107"/>
    <w:p>
      <w:pPr>
        <w:spacing w:after="0"/>
        <w:ind w:left="0"/>
        <w:jc w:val="both"/>
      </w:pPr>
      <w:r>
        <w:rPr>
          <w:rFonts w:ascii="Times New Roman"/>
          <w:b w:val="false"/>
          <w:i w:val="false"/>
          <w:color w:val="000000"/>
          <w:sz w:val="28"/>
        </w:rPr>
        <w:t xml:space="preserve">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Стандарту, подтверждающий их представление.</w:t>
      </w:r>
    </w:p>
    <w:bookmarkEnd w:id="107"/>
    <w:bookmarkStart w:name="z137" w:id="108"/>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bookmarkEnd w:id="108"/>
    <w:bookmarkStart w:name="z138" w:id="109"/>
    <w:p>
      <w:pPr>
        <w:spacing w:after="0"/>
        <w:ind w:left="0"/>
        <w:jc w:val="both"/>
      </w:pPr>
      <w:r>
        <w:rPr>
          <w:rFonts w:ascii="Times New Roman"/>
          <w:b w:val="false"/>
          <w:i w:val="false"/>
          <w:color w:val="000000"/>
          <w:sz w:val="28"/>
        </w:rPr>
        <w:t>
      программа партии;</w:t>
      </w:r>
    </w:p>
    <w:bookmarkEnd w:id="109"/>
    <w:bookmarkStart w:name="z139" w:id="110"/>
    <w:p>
      <w:pPr>
        <w:spacing w:after="0"/>
        <w:ind w:left="0"/>
        <w:jc w:val="both"/>
      </w:pPr>
      <w:r>
        <w:rPr>
          <w:rFonts w:ascii="Times New Roman"/>
          <w:b w:val="false"/>
          <w:i w:val="false"/>
          <w:color w:val="000000"/>
          <w:sz w:val="28"/>
        </w:rPr>
        <w:t xml:space="preserve">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стандарту на электронном и бумажном носителях;</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142" w:id="111"/>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bookmarkEnd w:id="111"/>
    <w:bookmarkStart w:name="z143" w:id="112"/>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12"/>
    <w:bookmarkStart w:name="z144" w:id="11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3"/>
    <w:bookmarkStart w:name="z145" w:id="114"/>
    <w:p>
      <w:pPr>
        <w:spacing w:after="0"/>
        <w:ind w:left="0"/>
        <w:jc w:val="both"/>
      </w:pPr>
      <w:r>
        <w:rPr>
          <w:rFonts w:ascii="Times New Roman"/>
          <w:b w:val="false"/>
          <w:i w:val="false"/>
          <w:color w:val="000000"/>
          <w:sz w:val="28"/>
        </w:rPr>
        <w:t>
      палата аудиторов:</w:t>
      </w:r>
    </w:p>
    <w:bookmarkEnd w:id="114"/>
    <w:bookmarkStart w:name="z146" w:id="115"/>
    <w:p>
      <w:pPr>
        <w:spacing w:after="0"/>
        <w:ind w:left="0"/>
        <w:jc w:val="both"/>
      </w:pPr>
      <w:r>
        <w:rPr>
          <w:rFonts w:ascii="Times New Roman"/>
          <w:b w:val="false"/>
          <w:i w:val="false"/>
          <w:color w:val="000000"/>
          <w:sz w:val="28"/>
        </w:rPr>
        <w:t>
      устав;</w:t>
      </w:r>
    </w:p>
    <w:bookmarkEnd w:id="115"/>
    <w:bookmarkStart w:name="z147" w:id="116"/>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16"/>
    <w:bookmarkStart w:name="z148" w:id="11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религиозное объединение: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bookmarkStart w:name="z151" w:id="118"/>
    <w:p>
      <w:pPr>
        <w:spacing w:after="0"/>
        <w:ind w:left="0"/>
        <w:jc w:val="both"/>
      </w:pPr>
      <w:r>
        <w:rPr>
          <w:rFonts w:ascii="Times New Roman"/>
          <w:b w:val="false"/>
          <w:i w:val="false"/>
          <w:color w:val="000000"/>
          <w:sz w:val="28"/>
        </w:rPr>
        <w:t>
      протокол учредительного собрания (съезда, конференции);</w:t>
      </w:r>
    </w:p>
    <w:bookmarkEnd w:id="118"/>
    <w:bookmarkStart w:name="z152" w:id="119"/>
    <w:p>
      <w:pPr>
        <w:spacing w:after="0"/>
        <w:ind w:left="0"/>
        <w:jc w:val="both"/>
      </w:pPr>
      <w:r>
        <w:rPr>
          <w:rFonts w:ascii="Times New Roman"/>
          <w:b w:val="false"/>
          <w:i w:val="false"/>
          <w:color w:val="000000"/>
          <w:sz w:val="28"/>
        </w:rPr>
        <w:t xml:space="preserve">
      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Стандарту;</w:t>
      </w:r>
    </w:p>
    <w:bookmarkEnd w:id="119"/>
    <w:bookmarkStart w:name="z153" w:id="120"/>
    <w:p>
      <w:pPr>
        <w:spacing w:after="0"/>
        <w:ind w:left="0"/>
        <w:jc w:val="both"/>
      </w:pPr>
      <w:r>
        <w:rPr>
          <w:rFonts w:ascii="Times New Roman"/>
          <w:b w:val="false"/>
          <w:i w:val="false"/>
          <w:color w:val="000000"/>
          <w:sz w:val="28"/>
        </w:rPr>
        <w:t>
      документ, подтверждающий место нахождения религиозного объединения;</w:t>
      </w:r>
    </w:p>
    <w:bookmarkEnd w:id="120"/>
    <w:bookmarkStart w:name="z154" w:id="121"/>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21"/>
    <w:bookmarkStart w:name="z155" w:id="12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22"/>
    <w:bookmarkStart w:name="z156" w:id="123"/>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23"/>
    <w:bookmarkStart w:name="z157" w:id="124"/>
    <w:p>
      <w:pPr>
        <w:spacing w:after="0"/>
        <w:ind w:left="0"/>
        <w:jc w:val="both"/>
      </w:pPr>
      <w:r>
        <w:rPr>
          <w:rFonts w:ascii="Times New Roman"/>
          <w:b w:val="false"/>
          <w:i w:val="false"/>
          <w:color w:val="000000"/>
          <w:sz w:val="28"/>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24"/>
    <w:bookmarkStart w:name="z158" w:id="125"/>
    <w:p>
      <w:pPr>
        <w:spacing w:after="0"/>
        <w:ind w:left="0"/>
        <w:jc w:val="both"/>
      </w:pPr>
      <w:r>
        <w:rPr>
          <w:rFonts w:ascii="Times New Roman"/>
          <w:b w:val="false"/>
          <w:i w:val="false"/>
          <w:color w:val="000000"/>
          <w:sz w:val="28"/>
        </w:rPr>
        <w:t>
      религиозное объединение, имеющее руководящий центр вне пределов республики, дополнительно представляет:</w:t>
      </w:r>
    </w:p>
    <w:bookmarkEnd w:id="125"/>
    <w:bookmarkStart w:name="z159" w:id="126"/>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bookmarkEnd w:id="126"/>
    <w:bookmarkStart w:name="z160" w:id="127"/>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bookmarkEnd w:id="127"/>
    <w:bookmarkStart w:name="z161" w:id="128"/>
    <w:p>
      <w:pPr>
        <w:spacing w:after="0"/>
        <w:ind w:left="0"/>
        <w:jc w:val="both"/>
      </w:pPr>
      <w:r>
        <w:rPr>
          <w:rFonts w:ascii="Times New Roman"/>
          <w:b w:val="false"/>
          <w:i w:val="false"/>
          <w:color w:val="000000"/>
          <w:sz w:val="28"/>
        </w:rPr>
        <w:t>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bookmarkEnd w:id="128"/>
    <w:bookmarkStart w:name="z162" w:id="129"/>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bookmarkEnd w:id="129"/>
    <w:bookmarkStart w:name="z163" w:id="130"/>
    <w:p>
      <w:pPr>
        <w:spacing w:after="0"/>
        <w:ind w:left="0"/>
        <w:jc w:val="both"/>
      </w:pPr>
      <w:r>
        <w:rPr>
          <w:rFonts w:ascii="Times New Roman"/>
          <w:b w:val="false"/>
          <w:i w:val="false"/>
          <w:color w:val="000000"/>
          <w:sz w:val="28"/>
        </w:rPr>
        <w:t>
      учреждение:</w:t>
      </w:r>
    </w:p>
    <w:bookmarkEnd w:id="130"/>
    <w:bookmarkStart w:name="z164" w:id="131"/>
    <w:p>
      <w:pPr>
        <w:spacing w:after="0"/>
        <w:ind w:left="0"/>
        <w:jc w:val="both"/>
      </w:pPr>
      <w:r>
        <w:rPr>
          <w:rFonts w:ascii="Times New Roman"/>
          <w:b w:val="false"/>
          <w:i w:val="false"/>
          <w:color w:val="000000"/>
          <w:sz w:val="28"/>
        </w:rPr>
        <w:t>
      решение собственника о создании учреждения;</w:t>
      </w:r>
    </w:p>
    <w:bookmarkEnd w:id="131"/>
    <w:bookmarkStart w:name="z165" w:id="132"/>
    <w:p>
      <w:pPr>
        <w:spacing w:after="0"/>
        <w:ind w:left="0"/>
        <w:jc w:val="both"/>
      </w:pPr>
      <w:r>
        <w:rPr>
          <w:rFonts w:ascii="Times New Roman"/>
          <w:b w:val="false"/>
          <w:i w:val="false"/>
          <w:color w:val="000000"/>
          <w:sz w:val="28"/>
        </w:rPr>
        <w:t>
      положение (устав);</w:t>
      </w:r>
    </w:p>
    <w:bookmarkEnd w:id="132"/>
    <w:bookmarkStart w:name="z166" w:id="133"/>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bookmarkEnd w:id="133"/>
    <w:bookmarkStart w:name="z167" w:id="13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 оценщиков:</w:t>
      </w:r>
    </w:p>
    <w:bookmarkStart w:name="z169" w:id="135"/>
    <w:p>
      <w:pPr>
        <w:spacing w:after="0"/>
        <w:ind w:left="0"/>
        <w:jc w:val="both"/>
      </w:pPr>
      <w:r>
        <w:rPr>
          <w:rFonts w:ascii="Times New Roman"/>
          <w:b w:val="false"/>
          <w:i w:val="false"/>
          <w:color w:val="000000"/>
          <w:sz w:val="28"/>
        </w:rPr>
        <w:t>
      устав;</w:t>
      </w:r>
    </w:p>
    <w:bookmarkEnd w:id="135"/>
    <w:bookmarkStart w:name="z170" w:id="136"/>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36"/>
    <w:bookmarkStart w:name="z171" w:id="13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 юридических консультантов: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w:t>
      </w:r>
    </w:p>
    <w:bookmarkStart w:name="z174" w:id="138"/>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38"/>
    <w:bookmarkStart w:name="z175" w:id="139"/>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адвокатская контора:</w:t>
      </w:r>
    </w:p>
    <w:bookmarkStart w:name="z177" w:id="140"/>
    <w:p>
      <w:pPr>
        <w:spacing w:after="0"/>
        <w:ind w:left="0"/>
        <w:jc w:val="both"/>
      </w:pPr>
      <w:r>
        <w:rPr>
          <w:rFonts w:ascii="Times New Roman"/>
          <w:b w:val="false"/>
          <w:i w:val="false"/>
          <w:color w:val="000000"/>
          <w:sz w:val="28"/>
        </w:rPr>
        <w:t>
      устав;</w:t>
      </w:r>
    </w:p>
    <w:bookmarkEnd w:id="140"/>
    <w:bookmarkStart w:name="z178" w:id="141"/>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41"/>
    <w:bookmarkStart w:name="z179" w:id="14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42"/>
    <w:bookmarkStart w:name="z180" w:id="143"/>
    <w:p>
      <w:pPr>
        <w:spacing w:after="0"/>
        <w:ind w:left="0"/>
        <w:jc w:val="both"/>
      </w:pPr>
      <w:r>
        <w:rPr>
          <w:rFonts w:ascii="Times New Roman"/>
          <w:b w:val="false"/>
          <w:i w:val="false"/>
          <w:color w:val="000000"/>
          <w:sz w:val="28"/>
        </w:rPr>
        <w:t>
      2) для учетной регистрации филиалов (представительств):</w:t>
      </w:r>
    </w:p>
    <w:bookmarkEnd w:id="143"/>
    <w:bookmarkStart w:name="z181" w:id="144"/>
    <w:p>
      <w:pPr>
        <w:spacing w:after="0"/>
        <w:ind w:left="0"/>
        <w:jc w:val="both"/>
      </w:pPr>
      <w:r>
        <w:rPr>
          <w:rFonts w:ascii="Times New Roman"/>
          <w:b w:val="false"/>
          <w:i w:val="false"/>
          <w:color w:val="000000"/>
          <w:sz w:val="28"/>
        </w:rPr>
        <w:t>
      филиал (представительство) казахстанского юридического лица:</w:t>
      </w:r>
    </w:p>
    <w:bookmarkEnd w:id="144"/>
    <w:bookmarkStart w:name="z182" w:id="145"/>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заявление) к настоящему стандарту;</w:t>
      </w:r>
    </w:p>
    <w:bookmarkEnd w:id="145"/>
    <w:bookmarkStart w:name="z183" w:id="146"/>
    <w:p>
      <w:pPr>
        <w:spacing w:after="0"/>
        <w:ind w:left="0"/>
        <w:jc w:val="both"/>
      </w:pPr>
      <w:r>
        <w:rPr>
          <w:rFonts w:ascii="Times New Roman"/>
          <w:b w:val="false"/>
          <w:i w:val="false"/>
          <w:color w:val="000000"/>
          <w:sz w:val="28"/>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"Правительство для граждан" для филиала (представительства) юридических лиц, относящихся к коммерческим организациям.</w:t>
      </w:r>
    </w:p>
    <w:bookmarkEnd w:id="146"/>
    <w:bookmarkStart w:name="z184" w:id="147"/>
    <w:p>
      <w:pPr>
        <w:spacing w:after="0"/>
        <w:ind w:left="0"/>
        <w:jc w:val="both"/>
      </w:pPr>
      <w:r>
        <w:rPr>
          <w:rFonts w:ascii="Times New Roman"/>
          <w:b w:val="false"/>
          <w:i w:val="false"/>
          <w:color w:val="000000"/>
          <w:sz w:val="28"/>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bookmarkEnd w:id="147"/>
    <w:bookmarkStart w:name="z185" w:id="148"/>
    <w:p>
      <w:pPr>
        <w:spacing w:after="0"/>
        <w:ind w:left="0"/>
        <w:jc w:val="both"/>
      </w:pPr>
      <w:r>
        <w:rPr>
          <w:rFonts w:ascii="Times New Roman"/>
          <w:b w:val="false"/>
          <w:i w:val="false"/>
          <w:color w:val="000000"/>
          <w:sz w:val="28"/>
        </w:rPr>
        <w:t>
      Заявление подписывается лицом, уполномоченным юридическим лицом, создающим филиал (представительство), и скрепляется печатью юридического лица (при ее наличии).</w:t>
      </w:r>
    </w:p>
    <w:bookmarkEnd w:id="148"/>
    <w:bookmarkStart w:name="z186" w:id="149"/>
    <w:p>
      <w:pPr>
        <w:spacing w:after="0"/>
        <w:ind w:left="0"/>
        <w:jc w:val="both"/>
      </w:pPr>
      <w:r>
        <w:rPr>
          <w:rFonts w:ascii="Times New Roman"/>
          <w:b w:val="false"/>
          <w:i w:val="false"/>
          <w:color w:val="000000"/>
          <w:sz w:val="28"/>
        </w:rPr>
        <w:t>
      В случае если руководитель юридического лица является руководителем филиала (представительства) предоставление в регистрирующий орган доверенности не требуется.</w:t>
      </w:r>
    </w:p>
    <w:bookmarkEnd w:id="149"/>
    <w:bookmarkStart w:name="z187" w:id="150"/>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bookmarkEnd w:id="150"/>
    <w:bookmarkStart w:name="z188" w:id="151"/>
    <w:p>
      <w:pPr>
        <w:spacing w:after="0"/>
        <w:ind w:left="0"/>
        <w:jc w:val="both"/>
      </w:pPr>
      <w:r>
        <w:rPr>
          <w:rFonts w:ascii="Times New Roman"/>
          <w:b w:val="false"/>
          <w:i w:val="false"/>
          <w:color w:val="000000"/>
          <w:sz w:val="28"/>
        </w:rPr>
        <w:t>
      филиал (представительство) иностранного юридического лица:</w:t>
      </w:r>
    </w:p>
    <w:bookmarkEnd w:id="151"/>
    <w:bookmarkStart w:name="z189" w:id="152"/>
    <w:p>
      <w:pPr>
        <w:spacing w:after="0"/>
        <w:ind w:left="0"/>
        <w:jc w:val="both"/>
      </w:pPr>
      <w:r>
        <w:rPr>
          <w:rFonts w:ascii="Times New Roman"/>
          <w:b w:val="false"/>
          <w:i w:val="false"/>
          <w:color w:val="000000"/>
          <w:sz w:val="28"/>
        </w:rPr>
        <w:t xml:space="preserve">
      заявление об учетной регистрации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(далее – заявление) к настоящему стандарту;</w:t>
      </w:r>
    </w:p>
    <w:bookmarkEnd w:id="152"/>
    <w:bookmarkStart w:name="z190" w:id="153"/>
    <w:p>
      <w:pPr>
        <w:spacing w:after="0"/>
        <w:ind w:left="0"/>
        <w:jc w:val="both"/>
      </w:pPr>
      <w:r>
        <w:rPr>
          <w:rFonts w:ascii="Times New Roman"/>
          <w:b w:val="false"/>
          <w:i w:val="false"/>
          <w:color w:val="000000"/>
          <w:sz w:val="28"/>
        </w:rPr>
        <w:t>
      положение о филиале (представительстве), утвержденное органом юридического лица;</w:t>
      </w:r>
    </w:p>
    <w:bookmarkEnd w:id="153"/>
    <w:bookmarkStart w:name="z191" w:id="154"/>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bookmarkEnd w:id="154"/>
    <w:bookmarkStart w:name="z192" w:id="155"/>
    <w:p>
      <w:pPr>
        <w:spacing w:after="0"/>
        <w:ind w:left="0"/>
        <w:jc w:val="both"/>
      </w:pPr>
      <w:r>
        <w:rPr>
          <w:rFonts w:ascii="Times New Roman"/>
          <w:b w:val="false"/>
          <w:i w:val="false"/>
          <w:color w:val="000000"/>
          <w:sz w:val="28"/>
        </w:rPr>
        <w:t>
      решение юридического лица о создании филиала (представительства) с нотариально засвидетельствованным переводом на казахский и русский языки;</w:t>
      </w:r>
    </w:p>
    <w:bookmarkEnd w:id="155"/>
    <w:bookmarkStart w:name="z193" w:id="156"/>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bookmarkEnd w:id="156"/>
    <w:bookmarkStart w:name="z194" w:id="157"/>
    <w:p>
      <w:pPr>
        <w:spacing w:after="0"/>
        <w:ind w:left="0"/>
        <w:jc w:val="both"/>
      </w:pPr>
      <w:r>
        <w:rPr>
          <w:rFonts w:ascii="Times New Roman"/>
          <w:b w:val="false"/>
          <w:i w:val="false"/>
          <w:color w:val="000000"/>
          <w:sz w:val="28"/>
        </w:rPr>
        <w:t>
      копия учредительных документов юридического лица с нотариально засвидетельствованным переводом на казахский и русский языки;</w:t>
      </w:r>
    </w:p>
    <w:bookmarkEnd w:id="157"/>
    <w:bookmarkStart w:name="z195" w:id="158"/>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"Правительство для граждан" для филиала (представительства) иностранной коммерческой организации.</w:t>
      </w:r>
    </w:p>
    <w:bookmarkEnd w:id="158"/>
    <w:bookmarkStart w:name="z196" w:id="159"/>
    <w:p>
      <w:pPr>
        <w:spacing w:after="0"/>
        <w:ind w:left="0"/>
        <w:jc w:val="both"/>
      </w:pPr>
      <w:r>
        <w:rPr>
          <w:rFonts w:ascii="Times New Roman"/>
          <w:b w:val="false"/>
          <w:i w:val="false"/>
          <w:color w:val="000000"/>
          <w:sz w:val="28"/>
        </w:rPr>
        <w:t>
      3) для государственной регистрации юридического лица, создаваемого путем реорганизации подаются:</w:t>
      </w:r>
    </w:p>
    <w:bookmarkEnd w:id="159"/>
    <w:bookmarkStart w:name="z197" w:id="160"/>
    <w:p>
      <w:pPr>
        <w:spacing w:after="0"/>
        <w:ind w:left="0"/>
        <w:jc w:val="both"/>
      </w:pPr>
      <w:r>
        <w:rPr>
          <w:rFonts w:ascii="Times New Roman"/>
          <w:b w:val="false"/>
          <w:i w:val="false"/>
          <w:color w:val="000000"/>
          <w:sz w:val="28"/>
        </w:rPr>
        <w:t xml:space="preserve">
      заявление согласно приложениям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(далее – заявление) к настоящему стандарту;</w:t>
      </w:r>
    </w:p>
    <w:bookmarkEnd w:id="160"/>
    <w:bookmarkStart w:name="z198" w:id="161"/>
    <w:p>
      <w:pPr>
        <w:spacing w:after="0"/>
        <w:ind w:left="0"/>
        <w:jc w:val="both"/>
      </w:pPr>
      <w:r>
        <w:rPr>
          <w:rFonts w:ascii="Times New Roman"/>
          <w:b w:val="false"/>
          <w:i w:val="false"/>
          <w:color w:val="000000"/>
          <w:sz w:val="28"/>
        </w:rPr>
        <w:t xml:space="preserve">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8"/>
        </w:rPr>
        <w:t>статьей 231</w:t>
      </w:r>
      <w:r>
        <w:rPr>
          <w:rFonts w:ascii="Times New Roman"/>
          <w:b w:val="false"/>
          <w:i w:val="false"/>
          <w:color w:val="000000"/>
          <w:sz w:val="28"/>
        </w:rPr>
        <w:t xml:space="preserve"> Предпринимательского кодекса Республики Казахстан от 29 октября 2015 года и </w:t>
      </w:r>
      <w:r>
        <w:rPr>
          <w:rFonts w:ascii="Times New Roman"/>
          <w:b w:val="false"/>
          <w:i w:val="false"/>
          <w:color w:val="000000"/>
          <w:sz w:val="28"/>
        </w:rPr>
        <w:t>пунктом 3</w:t>
      </w:r>
      <w:r>
        <w:rPr>
          <w:rFonts w:ascii="Times New Roman"/>
          <w:b w:val="false"/>
          <w:i w:val="false"/>
          <w:color w:val="000000"/>
          <w:sz w:val="28"/>
        </w:rPr>
        <w:t xml:space="preserve"> статьи 45 Гражданского кодекса Республики Казахстан от 27 декабря 1994 года;</w:t>
      </w:r>
    </w:p>
    <w:bookmarkEnd w:id="161"/>
    <w:bookmarkStart w:name="z199" w:id="162"/>
    <w:p>
      <w:pPr>
        <w:spacing w:after="0"/>
        <w:ind w:left="0"/>
        <w:jc w:val="both"/>
      </w:pPr>
      <w:r>
        <w:rPr>
          <w:rFonts w:ascii="Times New Roman"/>
          <w:b w:val="false"/>
          <w:i w:val="false"/>
          <w:color w:val="000000"/>
          <w:sz w:val="28"/>
        </w:rPr>
        <w:t>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bookmarkEnd w:id="162"/>
    <w:bookmarkStart w:name="z200" w:id="163"/>
    <w:p>
      <w:pPr>
        <w:spacing w:after="0"/>
        <w:ind w:left="0"/>
        <w:jc w:val="both"/>
      </w:pPr>
      <w:r>
        <w:rPr>
          <w:rFonts w:ascii="Times New Roman"/>
          <w:b w:val="false"/>
          <w:i w:val="false"/>
          <w:color w:val="000000"/>
          <w:sz w:val="28"/>
        </w:rPr>
        <w:t>
      документ, подтверждающий письменное уведомление кредиторов о реорганизации юридического лица;</w:t>
      </w:r>
    </w:p>
    <w:bookmarkEnd w:id="163"/>
    <w:bookmarkStart w:name="z201" w:id="16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"Правительство для граждан" за прекращение деятельности реорганизованного юридического лица, относящегося к коммерческой организации.</w:t>
      </w:r>
    </w:p>
    <w:bookmarkEnd w:id="164"/>
    <w:bookmarkStart w:name="z202" w:id="165"/>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(за исключением юридического лица, относящегося к субъекту частного предпринимательства, за исключением акционерных обществ).</w:t>
      </w:r>
    </w:p>
    <w:bookmarkEnd w:id="165"/>
    <w:bookmarkStart w:name="z203" w:id="166"/>
    <w:p>
      <w:pPr>
        <w:spacing w:after="0"/>
        <w:ind w:left="0"/>
        <w:jc w:val="both"/>
      </w:pPr>
      <w:r>
        <w:rPr>
          <w:rFonts w:ascii="Times New Roman"/>
          <w:b w:val="false"/>
          <w:i w:val="false"/>
          <w:color w:val="000000"/>
          <w:sz w:val="28"/>
        </w:rPr>
        <w:t>
      Для юридического лица, не относящегося к субъекту частного предпринимательства, а также акционерного общества предоставляются подлинники прежних учредительных документов.</w:t>
      </w:r>
    </w:p>
    <w:bookmarkEnd w:id="166"/>
    <w:bookmarkStart w:name="z204" w:id="167"/>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bookmarkEnd w:id="167"/>
    <w:bookmarkStart w:name="z205" w:id="168"/>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168"/>
    <w:bookmarkStart w:name="z206" w:id="169"/>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169"/>
    <w:bookmarkStart w:name="z207" w:id="170"/>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170"/>
    <w:bookmarkStart w:name="z208" w:id="17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71"/>
    <w:bookmarkStart w:name="z209" w:id="172"/>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172"/>
    <w:bookmarkStart w:name="z210" w:id="17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органу юстиции (по регистрации некоммерческих организаций) для дальнейшего хранения. При обращении услугополучателя по истечении одного месяца, по запросу Государственной корпорации орган юстиции в течение одного рабочего дня направляет готовые документы в Государственную корпорацию для выдачи услугополучателю.</w:t>
      </w:r>
    </w:p>
    <w:bookmarkEnd w:id="173"/>
    <w:bookmarkStart w:name="z211" w:id="174"/>
    <w:p>
      <w:pPr>
        <w:spacing w:after="0"/>
        <w:ind w:left="0"/>
        <w:jc w:val="both"/>
      </w:pPr>
      <w:r>
        <w:rPr>
          <w:rFonts w:ascii="Times New Roman"/>
          <w:b w:val="false"/>
          <w:i w:val="false"/>
          <w:color w:val="000000"/>
          <w:sz w:val="28"/>
        </w:rPr>
        <w:t>
      на портал:</w:t>
      </w:r>
    </w:p>
    <w:bookmarkEnd w:id="174"/>
    <w:bookmarkStart w:name="z212" w:id="175"/>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w:t>
      </w:r>
      <w:r>
        <w:rPr>
          <w:rFonts w:ascii="Times New Roman"/>
          <w:b w:val="false"/>
          <w:i w:val="false"/>
          <w:color w:val="000000"/>
          <w:sz w:val="28"/>
        </w:rPr>
        <w:t xml:space="preserve"> страхованием</w:t>
      </w:r>
      <w:r>
        <w:rPr>
          <w:rFonts w:ascii="Times New Roman"/>
          <w:b w:val="false"/>
          <w:i w:val="false"/>
          <w:color w:val="000000"/>
          <w:sz w:val="28"/>
        </w:rPr>
        <w:t xml:space="preserve">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Стандарту;</w:t>
      </w:r>
    </w:p>
    <w:bookmarkEnd w:id="175"/>
    <w:bookmarkStart w:name="z213" w:id="176"/>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w:t>
      </w:r>
      <w:r>
        <w:rPr>
          <w:rFonts w:ascii="Times New Roman"/>
          <w:b w:val="false"/>
          <w:i w:val="false"/>
          <w:color w:val="000000"/>
          <w:sz w:val="28"/>
        </w:rPr>
        <w:t xml:space="preserve"> страхование</w:t>
      </w:r>
      <w:r>
        <w:rPr>
          <w:rFonts w:ascii="Times New Roman"/>
          <w:b w:val="false"/>
          <w:i w:val="false"/>
          <w:color w:val="000000"/>
          <w:sz w:val="28"/>
        </w:rPr>
        <w:t xml:space="preserve">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176"/>
    <w:bookmarkStart w:name="z214" w:id="177"/>
    <w:p>
      <w:pPr>
        <w:spacing w:after="0"/>
        <w:ind w:left="0"/>
        <w:jc w:val="both"/>
      </w:pPr>
      <w:r>
        <w:rPr>
          <w:rFonts w:ascii="Times New Roman"/>
          <w:b w:val="false"/>
          <w:i w:val="false"/>
          <w:color w:val="000000"/>
          <w:sz w:val="28"/>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bookmarkEnd w:id="177"/>
    <w:bookmarkStart w:name="z215" w:id="178"/>
    <w:p>
      <w:pPr>
        <w:spacing w:after="0"/>
        <w:ind w:left="0"/>
        <w:jc w:val="both"/>
      </w:pPr>
      <w:r>
        <w:rPr>
          <w:rFonts w:ascii="Times New Roman"/>
          <w:b w:val="false"/>
          <w:i w:val="false"/>
          <w:color w:val="000000"/>
          <w:sz w:val="28"/>
        </w:rPr>
        <w:t>
      Примечание:</w:t>
      </w:r>
    </w:p>
    <w:bookmarkEnd w:id="178"/>
    <w:bookmarkStart w:name="z216" w:id="179"/>
    <w:p>
      <w:pPr>
        <w:spacing w:after="0"/>
        <w:ind w:left="0"/>
        <w:jc w:val="both"/>
      </w:pPr>
      <w:r>
        <w:rPr>
          <w:rFonts w:ascii="Times New Roman"/>
          <w:b w:val="false"/>
          <w:i w:val="false"/>
          <w:color w:val="000000"/>
          <w:sz w:val="28"/>
        </w:rPr>
        <w:t>
      *Документами, подтверждающими местонахождение юридического лица, являются договор аренды и иной документ, предусмотренный гражданским законодательством.</w:t>
      </w:r>
    </w:p>
    <w:bookmarkEnd w:id="179"/>
    <w:bookmarkStart w:name="z217" w:id="180"/>
    <w:p>
      <w:pPr>
        <w:spacing w:after="0"/>
        <w:ind w:left="0"/>
        <w:jc w:val="both"/>
      </w:pPr>
      <w:r>
        <w:rPr>
          <w:rFonts w:ascii="Times New Roman"/>
          <w:b w:val="false"/>
          <w:i w:val="false"/>
          <w:color w:val="000000"/>
          <w:sz w:val="28"/>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bookmarkEnd w:id="180"/>
    <w:bookmarkStart w:name="z218" w:id="1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1"/>
    <w:bookmarkStart w:name="z219" w:id="182"/>
    <w:p>
      <w:pPr>
        <w:spacing w:after="0"/>
        <w:ind w:left="0"/>
        <w:jc w:val="both"/>
      </w:pPr>
      <w:r>
        <w:rPr>
          <w:rFonts w:ascii="Times New Roman"/>
          <w:b w:val="false"/>
          <w:i w:val="false"/>
          <w:color w:val="000000"/>
          <w:sz w:val="28"/>
        </w:rPr>
        <w:t xml:space="preserve">
      1) нарушение порядка создания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главой VI </w:t>
      </w:r>
      <w:r>
        <w:rPr>
          <w:rFonts w:ascii="Times New Roman"/>
          <w:b w:val="false"/>
          <w:i w:val="false"/>
          <w:color w:val="000000"/>
          <w:sz w:val="28"/>
        </w:rPr>
        <w:t>Закона</w:t>
      </w:r>
      <w:r>
        <w:rPr>
          <w:rFonts w:ascii="Times New Roman"/>
          <w:b w:val="false"/>
          <w:i w:val="false"/>
          <w:color w:val="000000"/>
          <w:sz w:val="28"/>
        </w:rPr>
        <w:t xml:space="preserve">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82"/>
    <w:bookmarkStart w:name="z220" w:id="183"/>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bookmarkEnd w:id="183"/>
    <w:bookmarkStart w:name="z221" w:id="184"/>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184"/>
    <w:bookmarkStart w:name="z222" w:id="185"/>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85"/>
    <w:bookmarkStart w:name="z223" w:id="186"/>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86"/>
    <w:bookmarkStart w:name="z224" w:id="187"/>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187"/>
    <w:bookmarkStart w:name="z225" w:id="188"/>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188"/>
    <w:bookmarkStart w:name="z226" w:id="189"/>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89"/>
    <w:bookmarkStart w:name="z227" w:id="190"/>
    <w:p>
      <w:pPr>
        <w:spacing w:after="0"/>
        <w:ind w:left="0"/>
        <w:jc w:val="both"/>
      </w:pPr>
      <w:r>
        <w:rPr>
          <w:rFonts w:ascii="Times New Roman"/>
          <w:b w:val="false"/>
          <w:i w:val="false"/>
          <w:color w:val="000000"/>
          <w:sz w:val="28"/>
        </w:rPr>
        <w:t xml:space="preserve">
      Дополнительные основания отказа в государственной регистрации религиозного объединения устанавливаются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90"/>
    <w:bookmarkStart w:name="z228" w:id="191"/>
    <w:p>
      <w:pPr>
        <w:spacing w:after="0"/>
        <w:ind w:left="0"/>
        <w:jc w:val="both"/>
      </w:pPr>
      <w:r>
        <w:rPr>
          <w:rFonts w:ascii="Times New Roman"/>
          <w:b w:val="false"/>
          <w:i w:val="false"/>
          <w:color w:val="000000"/>
          <w:sz w:val="28"/>
        </w:rPr>
        <w:t xml:space="preserve">
      Отказ в учетной регистрации филиала (представительства) осуществляется в случаях нарушения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 в порядке создания филиала (представительства), несоответствия представленных для учетной регистрации документов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191"/>
    <w:bookmarkStart w:name="z229" w:id="192"/>
    <w:p>
      <w:pPr>
        <w:spacing w:after="0"/>
        <w:ind w:left="0"/>
        <w:jc w:val="left"/>
      </w:pPr>
      <w:r>
        <w:rPr>
          <w:rFonts w:ascii="Times New Roman"/>
          <w:b/>
          <w:i w:val="false"/>
          <w:color w:val="000000"/>
        </w:rPr>
        <w:t xml:space="preserve"> Глава 3. Порядок обжалования решений, действий (бездействия),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92"/>
    <w:bookmarkStart w:name="z230" w:id="19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Государственная корпорация и (или) их работников по вопросам оказания государственных услуг:</w:t>
      </w:r>
    </w:p>
    <w:bookmarkEnd w:id="193"/>
    <w:bookmarkStart w:name="z231" w:id="194"/>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bookmarkEnd w:id="194"/>
    <w:bookmarkStart w:name="z232" w:id="195"/>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отчество (при ее наличии), индивидуальный идентификационный номер, почтовый адрес, для юридического лица -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195"/>
    <w:bookmarkStart w:name="z233" w:id="196"/>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196"/>
    <w:bookmarkStart w:name="z234" w:id="197"/>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197"/>
    <w:bookmarkStart w:name="z235" w:id="19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98"/>
    <w:bookmarkStart w:name="z236" w:id="199"/>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199"/>
    <w:bookmarkStart w:name="z237" w:id="200"/>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00"/>
    <w:bookmarkStart w:name="z238" w:id="201"/>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Государственную корпорацию,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201"/>
    <w:bookmarkStart w:name="z239" w:id="202"/>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bookmarkEnd w:id="202"/>
    <w:bookmarkStart w:name="z240" w:id="20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03"/>
    <w:bookmarkStart w:name="z241" w:id="20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204"/>
    <w:bookmarkStart w:name="z242" w:id="205"/>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5"/>
    <w:bookmarkStart w:name="z243" w:id="206"/>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206"/>
    <w:bookmarkStart w:name="z244" w:id="20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07"/>
    <w:bookmarkStart w:name="z245" w:id="208"/>
    <w:p>
      <w:pPr>
        <w:spacing w:after="0"/>
        <w:ind w:left="0"/>
        <w:jc w:val="both"/>
      </w:pPr>
      <w:r>
        <w:rPr>
          <w:rFonts w:ascii="Times New Roman"/>
          <w:b w:val="false"/>
          <w:i w:val="false"/>
          <w:color w:val="000000"/>
          <w:sz w:val="28"/>
        </w:rPr>
        <w:t>
      2) получения дополнительной информации.</w:t>
      </w:r>
    </w:p>
    <w:bookmarkEnd w:id="208"/>
    <w:bookmarkStart w:name="z246" w:id="20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209"/>
    <w:bookmarkStart w:name="z247" w:id="21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0"/>
    <w:bookmarkStart w:name="z248" w:id="21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11"/>
    <w:bookmarkStart w:name="z249" w:id="212"/>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2"/>
    <w:bookmarkStart w:name="z250" w:id="21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13"/>
    <w:bookmarkStart w:name="z251" w:id="214"/>
    <w:p>
      <w:pPr>
        <w:spacing w:after="0"/>
        <w:ind w:left="0"/>
        <w:jc w:val="both"/>
      </w:pPr>
      <w:r>
        <w:rPr>
          <w:rFonts w:ascii="Times New Roman"/>
          <w:b w:val="false"/>
          <w:i w:val="false"/>
          <w:color w:val="000000"/>
          <w:sz w:val="28"/>
        </w:rPr>
        <w:t>
      услугодателя – www.adilet.gov.kz, раздел "Государственные услуги";</w:t>
      </w:r>
    </w:p>
    <w:bookmarkEnd w:id="214"/>
    <w:bookmarkStart w:name="z252" w:id="215"/>
    <w:p>
      <w:pPr>
        <w:spacing w:after="0"/>
        <w:ind w:left="0"/>
        <w:jc w:val="both"/>
      </w:pPr>
      <w:r>
        <w:rPr>
          <w:rFonts w:ascii="Times New Roman"/>
          <w:b w:val="false"/>
          <w:i w:val="false"/>
          <w:color w:val="000000"/>
          <w:sz w:val="28"/>
        </w:rPr>
        <w:t>
      Государственная корпорация – www.gov4c.kz.</w:t>
      </w:r>
    </w:p>
    <w:bookmarkEnd w:id="215"/>
    <w:bookmarkStart w:name="z253" w:id="21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16"/>
    <w:bookmarkStart w:name="z254" w:id="21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17"/>
    <w:bookmarkStart w:name="z255" w:id="218"/>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Форма</w:t>
            </w:r>
          </w:p>
        </w:tc>
      </w:tr>
    </w:tbl>
    <w:bookmarkStart w:name="z258" w:id="219"/>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 о государственной регистрации</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г.</w:t>
            </w:r>
          </w:p>
        </w:tc>
      </w:tr>
    </w:tbl>
    <w:bookmarkStart w:name="z259" w:id="220"/>
    <w:p>
      <w:pPr>
        <w:spacing w:after="0"/>
        <w:ind w:left="0"/>
        <w:jc w:val="both"/>
      </w:pPr>
      <w:r>
        <w:rPr>
          <w:rFonts w:ascii="Times New Roman"/>
          <w:b w:val="false"/>
          <w:i w:val="false"/>
          <w:color w:val="000000"/>
          <w:sz w:val="28"/>
        </w:rPr>
        <w:t>
      Наименование:</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Местонахождение: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Руководитель: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Учредители (участники):</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Осуществляет деятельность на основании типового устава.</w:t>
      </w:r>
      <w:r>
        <w:br/>
      </w:r>
      <w:r>
        <w:rPr>
          <w:rFonts w:ascii="Times New Roman"/>
          <w:b w:val="false"/>
          <w:i w:val="false"/>
          <w:color w:val="000000"/>
          <w:sz w:val="28"/>
        </w:rPr>
        <w:t>Справка является документом, подтверждающим государственную</w:t>
      </w:r>
      <w:r>
        <w:br/>
      </w:r>
      <w:r>
        <w:rPr>
          <w:rFonts w:ascii="Times New Roman"/>
          <w:b w:val="false"/>
          <w:i w:val="false"/>
          <w:color w:val="000000"/>
          <w:sz w:val="28"/>
        </w:rPr>
        <w:t>регистрацию юридического лица, в соответствии с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Руководитель регистрирующего органа       ____________       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 xml:space="preserve">представительств"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21"/>
    <w:p>
      <w:pPr>
        <w:spacing w:after="0"/>
        <w:ind w:left="0"/>
        <w:jc w:val="left"/>
      </w:pPr>
      <w:r>
        <w:rPr>
          <w:rFonts w:ascii="Times New Roman"/>
          <w:b/>
          <w:i w:val="false"/>
          <w:color w:val="000000"/>
        </w:rPr>
        <w:t xml:space="preserve">                    некоммерческое акционерное общество</w:t>
      </w:r>
      <w:r>
        <w:br/>
      </w:r>
      <w:r>
        <w:rPr>
          <w:rFonts w:ascii="Times New Roman"/>
          <w:b/>
          <w:i w:val="false"/>
          <w:color w:val="000000"/>
        </w:rPr>
        <w:t xml:space="preserve">             Государственная корпорация "Правительство для граждан"</w:t>
      </w:r>
      <w:r>
        <w:br/>
      </w:r>
      <w:r>
        <w:rPr>
          <w:rFonts w:ascii="Times New Roman"/>
          <w:b/>
          <w:i w:val="false"/>
          <w:color w:val="000000"/>
        </w:rPr>
        <w:t xml:space="preserve">                   (вариант: (Территориальное подразделение) _)</w:t>
      </w:r>
      <w:r>
        <w:br/>
      </w:r>
      <w:r>
        <w:rPr>
          <w:rFonts w:ascii="Times New Roman"/>
          <w:b/>
          <w:i w:val="false"/>
          <w:color w:val="000000"/>
        </w:rPr>
        <w:t xml:space="preserve">                   Справка о государственной регистрации</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г.</w:t>
            </w:r>
          </w:p>
        </w:tc>
      </w:tr>
    </w:tbl>
    <w:bookmarkStart w:name="z263" w:id="222"/>
    <w:p>
      <w:pPr>
        <w:spacing w:after="0"/>
        <w:ind w:left="0"/>
        <w:jc w:val="both"/>
      </w:pPr>
      <w:r>
        <w:rPr>
          <w:rFonts w:ascii="Times New Roman"/>
          <w:b w:val="false"/>
          <w:i w:val="false"/>
          <w:color w:val="000000"/>
          <w:sz w:val="28"/>
        </w:rPr>
        <w:t>
      Наименование:_______________________________________________________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Местонахождение:</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Руководитель: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Учредители (участники):</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Осуществляет деятельность на основании типового устава.</w:t>
      </w:r>
      <w:r>
        <w:br/>
      </w:r>
      <w:r>
        <w:rPr>
          <w:rFonts w:ascii="Times New Roman"/>
          <w:b w:val="false"/>
          <w:i w:val="false"/>
          <w:color w:val="000000"/>
          <w:sz w:val="28"/>
        </w:rPr>
        <w:t>Справка является документом, подтверждающим государственную</w:t>
      </w:r>
      <w:r>
        <w:br/>
      </w:r>
      <w:r>
        <w:rPr>
          <w:rFonts w:ascii="Times New Roman"/>
          <w:b w:val="false"/>
          <w:i w:val="false"/>
          <w:color w:val="000000"/>
          <w:sz w:val="28"/>
        </w:rPr>
        <w:t>регистрацию юридического лица, в соответствии с законодательством Республики Казахстан</w:t>
      </w:r>
      <w:r>
        <w:br/>
      </w:r>
      <w:r>
        <w:rPr>
          <w:rFonts w:ascii="Times New Roman"/>
          <w:b w:val="false"/>
          <w:i w:val="false"/>
          <w:color w:val="000000"/>
          <w:sz w:val="28"/>
        </w:rPr>
        <w:t>Руководитель регистрирующего органа       ____________       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23"/>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267" w:id="224"/>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Наименование юридического лица:_____________________________________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Местонахождение филиала (представительства) юридического лица:______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Справка является документом, подтверждающим учетную регистрацию филиала</w:t>
      </w:r>
      <w:r>
        <w:br/>
      </w:r>
      <w:r>
        <w:rPr>
          <w:rFonts w:ascii="Times New Roman"/>
          <w:b w:val="false"/>
          <w:i w:val="false"/>
          <w:color w:val="000000"/>
          <w:sz w:val="28"/>
        </w:rPr>
        <w:t>(представительства) в соответствии с законодательством Республики Казахстан</w:t>
      </w:r>
      <w:r>
        <w:br/>
      </w:r>
      <w:r>
        <w:rPr>
          <w:rFonts w:ascii="Times New Roman"/>
          <w:b w:val="false"/>
          <w:i w:val="false"/>
          <w:color w:val="000000"/>
          <w:sz w:val="28"/>
        </w:rPr>
        <w:t>Руководитель регистрирующего органа       ____________       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225"/>
    <w:p>
      <w:pPr>
        <w:spacing w:after="0"/>
        <w:ind w:left="0"/>
        <w:jc w:val="left"/>
      </w:pPr>
      <w:r>
        <w:rPr>
          <w:rFonts w:ascii="Times New Roman"/>
          <w:b/>
          <w:i w:val="false"/>
          <w:color w:val="000000"/>
        </w:rPr>
        <w:t xml:space="preserve">                          некоммерческое акционерное общество</w:t>
      </w:r>
      <w:r>
        <w:br/>
      </w:r>
      <w:r>
        <w:rPr>
          <w:rFonts w:ascii="Times New Roman"/>
          <w:b/>
          <w:i w:val="false"/>
          <w:color w:val="000000"/>
        </w:rPr>
        <w:t xml:space="preserve">             Государственная корпорация "Правительство для граждан"</w:t>
      </w:r>
      <w:r>
        <w:br/>
      </w:r>
      <w:r>
        <w:rPr>
          <w:rFonts w:ascii="Times New Roman"/>
          <w:b/>
          <w:i w:val="false"/>
          <w:color w:val="000000"/>
        </w:rPr>
        <w:t xml:space="preserve">                   (вариант: (Территориальное подразделение) _)</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271" w:id="226"/>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юридического лица:_____________________________________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Местонахождение филиала (представительства) юридического лица:______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Справка является документом, подтверждающим учетную регистрацию филиала</w:t>
      </w:r>
      <w:r>
        <w:br/>
      </w:r>
      <w:r>
        <w:rPr>
          <w:rFonts w:ascii="Times New Roman"/>
          <w:b w:val="false"/>
          <w:i w:val="false"/>
          <w:color w:val="000000"/>
          <w:sz w:val="28"/>
        </w:rPr>
        <w:t>(представительства) в соответствии с законодательством Республики Казахстан</w:t>
      </w:r>
      <w:r>
        <w:br/>
      </w:r>
      <w:r>
        <w:rPr>
          <w:rFonts w:ascii="Times New Roman"/>
          <w:b w:val="false"/>
          <w:i w:val="false"/>
          <w:color w:val="000000"/>
          <w:sz w:val="28"/>
        </w:rPr>
        <w:t>Руководитель регистрирующего органа       ____________       _________________________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27"/>
    <w:p>
      <w:pPr>
        <w:spacing w:after="0"/>
        <w:ind w:left="0"/>
        <w:jc w:val="left"/>
      </w:pPr>
      <w:r>
        <w:rPr>
          <w:rFonts w:ascii="Times New Roman"/>
          <w:b/>
          <w:i w:val="false"/>
          <w:color w:val="000000"/>
        </w:rPr>
        <w:t xml:space="preserve"> Расписка об отказе в приеме документов</w:t>
      </w:r>
    </w:p>
    <w:bookmarkEnd w:id="227"/>
    <w:bookmarkStart w:name="z275" w:id="22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w:t>
      </w:r>
    </w:p>
    <w:bookmarkEnd w:id="228"/>
    <w:bookmarkStart w:name="z276" w:id="229"/>
    <w:p>
      <w:pPr>
        <w:spacing w:after="0"/>
        <w:ind w:left="0"/>
        <w:jc w:val="both"/>
      </w:pPr>
      <w:r>
        <w:rPr>
          <w:rFonts w:ascii="Times New Roman"/>
          <w:b w:val="false"/>
          <w:i w:val="false"/>
          <w:color w:val="000000"/>
          <w:sz w:val="28"/>
        </w:rPr>
        <w:t>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229"/>
    <w:bookmarkStart w:name="z277" w:id="230"/>
    <w:p>
      <w:pPr>
        <w:spacing w:after="0"/>
        <w:ind w:left="0"/>
        <w:jc w:val="both"/>
      </w:pPr>
      <w:r>
        <w:rPr>
          <w:rFonts w:ascii="Times New Roman"/>
          <w:b w:val="false"/>
          <w:i w:val="false"/>
          <w:color w:val="000000"/>
          <w:sz w:val="28"/>
        </w:rPr>
        <w:t>
      Наименование отсутствующих документов:</w:t>
      </w:r>
    </w:p>
    <w:bookmarkEnd w:id="230"/>
    <w:bookmarkStart w:name="z278" w:id="231"/>
    <w:p>
      <w:pPr>
        <w:spacing w:after="0"/>
        <w:ind w:left="0"/>
        <w:jc w:val="both"/>
      </w:pPr>
      <w:r>
        <w:rPr>
          <w:rFonts w:ascii="Times New Roman"/>
          <w:b w:val="false"/>
          <w:i w:val="false"/>
          <w:color w:val="000000"/>
          <w:sz w:val="28"/>
        </w:rPr>
        <w:t>
      1) ________________________________________;</w:t>
      </w:r>
    </w:p>
    <w:bookmarkEnd w:id="231"/>
    <w:bookmarkStart w:name="z279" w:id="232"/>
    <w:p>
      <w:pPr>
        <w:spacing w:after="0"/>
        <w:ind w:left="0"/>
        <w:jc w:val="both"/>
      </w:pPr>
      <w:r>
        <w:rPr>
          <w:rFonts w:ascii="Times New Roman"/>
          <w:b w:val="false"/>
          <w:i w:val="false"/>
          <w:color w:val="000000"/>
          <w:sz w:val="28"/>
        </w:rPr>
        <w:t>
      2) ________________________________________;</w:t>
      </w:r>
    </w:p>
    <w:bookmarkEnd w:id="232"/>
    <w:bookmarkStart w:name="z280" w:id="233"/>
    <w:p>
      <w:pPr>
        <w:spacing w:after="0"/>
        <w:ind w:left="0"/>
        <w:jc w:val="both"/>
      </w:pPr>
      <w:r>
        <w:rPr>
          <w:rFonts w:ascii="Times New Roman"/>
          <w:b w:val="false"/>
          <w:i w:val="false"/>
          <w:color w:val="000000"/>
          <w:sz w:val="28"/>
        </w:rPr>
        <w:t>
      3) ________________________________________;</w:t>
      </w:r>
    </w:p>
    <w:bookmarkEnd w:id="233"/>
    <w:bookmarkStart w:name="z281" w:id="23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34"/>
    <w:bookmarkStart w:name="z282" w:id="235"/>
    <w:p>
      <w:pPr>
        <w:spacing w:after="0"/>
        <w:ind w:left="0"/>
        <w:jc w:val="both"/>
      </w:pPr>
      <w:r>
        <w:rPr>
          <w:rFonts w:ascii="Times New Roman"/>
          <w:b w:val="false"/>
          <w:i w:val="false"/>
          <w:color w:val="000000"/>
          <w:sz w:val="28"/>
        </w:rPr>
        <w:t>
      ФИО (работника Государственная корпорация) (подпись)</w:t>
      </w:r>
    </w:p>
    <w:bookmarkEnd w:id="235"/>
    <w:bookmarkStart w:name="z283" w:id="236"/>
    <w:p>
      <w:pPr>
        <w:spacing w:after="0"/>
        <w:ind w:left="0"/>
        <w:jc w:val="both"/>
      </w:pPr>
      <w:r>
        <w:rPr>
          <w:rFonts w:ascii="Times New Roman"/>
          <w:b w:val="false"/>
          <w:i w:val="false"/>
          <w:color w:val="000000"/>
          <w:sz w:val="28"/>
        </w:rPr>
        <w:t>
      Исполнитель: Ф.И.О (при его наличии) _____________</w:t>
      </w:r>
    </w:p>
    <w:bookmarkEnd w:id="236"/>
    <w:bookmarkStart w:name="z284" w:id="237"/>
    <w:p>
      <w:pPr>
        <w:spacing w:after="0"/>
        <w:ind w:left="0"/>
        <w:jc w:val="both"/>
      </w:pPr>
      <w:r>
        <w:rPr>
          <w:rFonts w:ascii="Times New Roman"/>
          <w:b w:val="false"/>
          <w:i w:val="false"/>
          <w:color w:val="000000"/>
          <w:sz w:val="28"/>
        </w:rPr>
        <w:t>
      Телефон __________</w:t>
      </w:r>
    </w:p>
    <w:bookmarkEnd w:id="237"/>
    <w:bookmarkStart w:name="z285" w:id="238"/>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238"/>
    <w:bookmarkStart w:name="z286" w:id="239"/>
    <w:p>
      <w:pPr>
        <w:spacing w:after="0"/>
        <w:ind w:left="0"/>
        <w:jc w:val="both"/>
      </w:pPr>
      <w:r>
        <w:rPr>
          <w:rFonts w:ascii="Times New Roman"/>
          <w:b w:val="false"/>
          <w:i w:val="false"/>
          <w:color w:val="000000"/>
          <w:sz w:val="28"/>
        </w:rPr>
        <w:t>
      "___" _________ 20__ год</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w:t>
            </w:r>
            <w:r>
              <w:br/>
            </w:r>
            <w:r>
              <w:rPr>
                <w:rFonts w:ascii="Times New Roman"/>
                <w:b w:val="false"/>
                <w:i w:val="false"/>
                <w:color w:val="000000"/>
                <w:sz w:val="20"/>
              </w:rPr>
              <w:t>филиалов и представительств"</w:t>
            </w:r>
          </w:p>
        </w:tc>
      </w:tr>
    </w:tbl>
    <w:bookmarkStart w:name="z288" w:id="240"/>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0072"/>
        <w:gridCol w:w="1036"/>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r>
              <w:br/>
            </w:r>
            <w:r>
              <w:rPr>
                <w:rFonts w:ascii="Times New Roman"/>
                <w:b w:val="false"/>
                <w:i w:val="false"/>
                <w:color w:val="000000"/>
                <w:sz w:val="20"/>
              </w:rPr>
              <w:t>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4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(учетной) регистрации</w:t>
      </w:r>
      <w:r>
        <w:br/>
      </w:r>
      <w:r>
        <w:rPr>
          <w:rFonts w:ascii="Times New Roman"/>
          <w:b/>
          <w:i w:val="false"/>
          <w:color w:val="000000"/>
        </w:rPr>
        <w:t xml:space="preserve">                   юридического лица, филиала (представительства)</w:t>
      </w:r>
    </w:p>
    <w:bookmarkEnd w:id="241"/>
    <w:bookmarkStart w:name="z292" w:id="242"/>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 2) филиал ________</w:t>
      </w:r>
      <w:r>
        <w:br/>
      </w:r>
      <w:r>
        <w:rPr>
          <w:rFonts w:ascii="Times New Roman"/>
          <w:b w:val="false"/>
          <w:i w:val="false"/>
          <w:color w:val="000000"/>
          <w:sz w:val="28"/>
        </w:rPr>
        <w:t>3) представительство ________</w:t>
      </w:r>
      <w:r>
        <w:br/>
      </w:r>
      <w:r>
        <w:rPr>
          <w:rFonts w:ascii="Times New Roman"/>
          <w:b w:val="false"/>
          <w:i w:val="false"/>
          <w:color w:val="000000"/>
          <w:sz w:val="28"/>
        </w:rPr>
        <w:t>2. Наименование юридического лица, филиала (представительства)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3. Участие в составе юридического лица, филиала (представительства)</w:t>
      </w:r>
      <w:r>
        <w:br/>
      </w:r>
      <w:r>
        <w:rPr>
          <w:rFonts w:ascii="Times New Roman"/>
          <w:b w:val="false"/>
          <w:i w:val="false"/>
          <w:color w:val="000000"/>
          <w:sz w:val="28"/>
        </w:rPr>
        <w:t>иностранных инвесторов (укажите в соответствующей ячейке х)</w:t>
      </w:r>
      <w:r>
        <w:br/>
      </w:r>
      <w:r>
        <w:rPr>
          <w:rFonts w:ascii="Times New Roman"/>
          <w:b w:val="false"/>
          <w:i w:val="false"/>
          <w:color w:val="000000"/>
          <w:sz w:val="28"/>
        </w:rPr>
        <w:t>1) да _____________ 2) нет __________________</w:t>
      </w:r>
      <w:r>
        <w:br/>
      </w:r>
      <w:r>
        <w:rPr>
          <w:rFonts w:ascii="Times New Roman"/>
          <w:b w:val="false"/>
          <w:i w:val="false"/>
          <w:color w:val="000000"/>
          <w:sz w:val="28"/>
        </w:rPr>
        <w:t>4. Место нахождения юридического лица, филиала (представительства)</w:t>
      </w:r>
      <w:r>
        <w:br/>
      </w:r>
      <w:r>
        <w:rPr>
          <w:rFonts w:ascii="Times New Roman"/>
          <w:b w:val="false"/>
          <w:i w:val="false"/>
          <w:color w:val="000000"/>
          <w:sz w:val="28"/>
        </w:rPr>
        <w:t>Регистрационный код адреса: _____________ Почтовый индекс: __________</w:t>
      </w:r>
      <w:r>
        <w:br/>
      </w:r>
      <w:r>
        <w:rPr>
          <w:rFonts w:ascii="Times New Roman"/>
          <w:b w:val="false"/>
          <w:i w:val="false"/>
          <w:color w:val="000000"/>
          <w:sz w:val="28"/>
        </w:rPr>
        <w:t>Область: _______________________________________</w:t>
      </w:r>
      <w:r>
        <w:br/>
      </w:r>
      <w:r>
        <w:rPr>
          <w:rFonts w:ascii="Times New Roman"/>
          <w:b w:val="false"/>
          <w:i w:val="false"/>
          <w:color w:val="000000"/>
          <w:sz w:val="28"/>
        </w:rPr>
        <w:t>Город, район, ___________________________________</w:t>
      </w:r>
      <w:r>
        <w:br/>
      </w:r>
      <w:r>
        <w:rPr>
          <w:rFonts w:ascii="Times New Roman"/>
          <w:b w:val="false"/>
          <w:i w:val="false"/>
          <w:color w:val="000000"/>
          <w:sz w:val="28"/>
        </w:rPr>
        <w:t>Сельский округ, район в городе: _____________________________________</w:t>
      </w:r>
      <w:r>
        <w:br/>
      </w:r>
      <w:r>
        <w:rPr>
          <w:rFonts w:ascii="Times New Roman"/>
          <w:b w:val="false"/>
          <w:i w:val="false"/>
          <w:color w:val="000000"/>
          <w:sz w:val="28"/>
        </w:rPr>
        <w:t>Село, поселок __________________________________________________</w:t>
      </w:r>
      <w:r>
        <w:br/>
      </w:r>
      <w:r>
        <w:rPr>
          <w:rFonts w:ascii="Times New Roman"/>
          <w:b w:val="false"/>
          <w:i w:val="false"/>
          <w:color w:val="000000"/>
          <w:sz w:val="28"/>
        </w:rPr>
        <w:t>Часть населенного пункта (улица, проспект и др.):____________________</w:t>
      </w:r>
      <w:r>
        <w:br/>
      </w:r>
      <w:r>
        <w:rPr>
          <w:rFonts w:ascii="Times New Roman"/>
          <w:b w:val="false"/>
          <w:i w:val="false"/>
          <w:color w:val="000000"/>
          <w:sz w:val="28"/>
        </w:rPr>
        <w:t>Номер дома _________________, помещение: ____________________</w:t>
      </w:r>
      <w:r>
        <w:br/>
      </w:r>
      <w:r>
        <w:rPr>
          <w:rFonts w:ascii="Times New Roman"/>
          <w:b w:val="false"/>
          <w:i w:val="false"/>
          <w:color w:val="000000"/>
          <w:sz w:val="28"/>
        </w:rPr>
        <w:t>Номер телефона: __________________ Адрес электронной почты:__________</w:t>
      </w:r>
      <w:r>
        <w:br/>
      </w:r>
      <w:r>
        <w:rPr>
          <w:rFonts w:ascii="Times New Roman"/>
          <w:b w:val="false"/>
          <w:i w:val="false"/>
          <w:color w:val="000000"/>
          <w:sz w:val="28"/>
        </w:rPr>
        <w:t>5. Ф.И.О (при его наличии) руководителя ___________________________</w:t>
      </w:r>
      <w:r>
        <w:br/>
      </w:r>
      <w:r>
        <w:rPr>
          <w:rFonts w:ascii="Times New Roman"/>
          <w:b w:val="false"/>
          <w:i w:val="false"/>
          <w:color w:val="000000"/>
          <w:sz w:val="28"/>
        </w:rPr>
        <w:t>ИИН________________________,</w:t>
      </w:r>
      <w:r>
        <w:br/>
      </w:r>
      <w:r>
        <w:rPr>
          <w:rFonts w:ascii="Times New Roman"/>
          <w:b w:val="false"/>
          <w:i w:val="false"/>
          <w:color w:val="000000"/>
          <w:sz w:val="28"/>
        </w:rPr>
        <w:t>6. Состав и количество учредителей (укажите в соответствующей ячейке х,</w:t>
      </w:r>
      <w:r>
        <w:br/>
      </w:r>
      <w:r>
        <w:rPr>
          <w:rFonts w:ascii="Times New Roman"/>
          <w:b w:val="false"/>
          <w:i w:val="false"/>
          <w:color w:val="000000"/>
          <w:sz w:val="28"/>
        </w:rPr>
        <w:t>количество в цифровом обозначении):</w:t>
      </w:r>
      <w:r>
        <w:br/>
      </w:r>
      <w:r>
        <w:rPr>
          <w:rFonts w:ascii="Times New Roman"/>
          <w:b w:val="false"/>
          <w:i w:val="false"/>
          <w:color w:val="000000"/>
          <w:sz w:val="28"/>
        </w:rPr>
        <w:t>1) юридическое лицо _____________ 2) физическое лицо ________________</w:t>
      </w:r>
      <w:r>
        <w:br/>
      </w:r>
      <w:r>
        <w:rPr>
          <w:rFonts w:ascii="Times New Roman"/>
          <w:b w:val="false"/>
          <w:i w:val="false"/>
          <w:color w:val="000000"/>
          <w:sz w:val="28"/>
        </w:rPr>
        <w:t>Наименование юридического лица ___________________________________</w:t>
      </w:r>
      <w:r>
        <w:br/>
      </w:r>
      <w:r>
        <w:rPr>
          <w:rFonts w:ascii="Times New Roman"/>
          <w:b w:val="false"/>
          <w:i w:val="false"/>
          <w:color w:val="000000"/>
          <w:sz w:val="28"/>
        </w:rPr>
        <w:t>БИН, аналог номера налоговой регистрации, либо код страны (для</w:t>
      </w:r>
      <w:r>
        <w:br/>
      </w:r>
      <w:r>
        <w:rPr>
          <w:rFonts w:ascii="Times New Roman"/>
          <w:b w:val="false"/>
          <w:i w:val="false"/>
          <w:color w:val="000000"/>
          <w:sz w:val="28"/>
        </w:rPr>
        <w:t>иностранного юридического лица) ________________________________</w:t>
      </w:r>
      <w:r>
        <w:br/>
      </w:r>
      <w:r>
        <w:rPr>
          <w:rFonts w:ascii="Times New Roman"/>
          <w:b w:val="false"/>
          <w:i w:val="false"/>
          <w:color w:val="000000"/>
          <w:sz w:val="28"/>
        </w:rPr>
        <w:t>Доля в уставном капитале % ________ Сумма вклада (тыс. тенге) _______</w:t>
      </w:r>
      <w:r>
        <w:br/>
      </w:r>
      <w:r>
        <w:rPr>
          <w:rFonts w:ascii="Times New Roman"/>
          <w:b w:val="false"/>
          <w:i w:val="false"/>
          <w:color w:val="000000"/>
          <w:sz w:val="28"/>
        </w:rPr>
        <w:t>Ф.И.О. (при его наличии) физического лица _________________________</w:t>
      </w:r>
      <w:r>
        <w:br/>
      </w:r>
      <w:r>
        <w:rPr>
          <w:rFonts w:ascii="Times New Roman"/>
          <w:b w:val="false"/>
          <w:i w:val="false"/>
          <w:color w:val="000000"/>
          <w:sz w:val="28"/>
        </w:rPr>
        <w:t>ИИН, аналог номера налоговой регистрации, либо код страны (для иностранного</w:t>
      </w:r>
      <w:r>
        <w:br/>
      </w:r>
      <w:r>
        <w:rPr>
          <w:rFonts w:ascii="Times New Roman"/>
          <w:b w:val="false"/>
          <w:i w:val="false"/>
          <w:color w:val="000000"/>
          <w:sz w:val="28"/>
        </w:rPr>
        <w:t>физического лица) _________________________________________________________</w:t>
      </w:r>
      <w:r>
        <w:br/>
      </w:r>
      <w:r>
        <w:rPr>
          <w:rFonts w:ascii="Times New Roman"/>
          <w:b w:val="false"/>
          <w:i w:val="false"/>
          <w:color w:val="000000"/>
          <w:sz w:val="28"/>
        </w:rPr>
        <w:t>Доля в уставном капитале % ________ Сумма вклада (тыс. тенге) 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ИИН, аналог номера налоговой регистрации, либо код страны (для физического лица),</w:t>
      </w:r>
      <w:r>
        <w:br/>
      </w:r>
      <w:r>
        <w:rPr>
          <w:rFonts w:ascii="Times New Roman"/>
          <w:b w:val="false"/>
          <w:i w:val="false"/>
          <w:color w:val="000000"/>
          <w:sz w:val="28"/>
        </w:rPr>
        <w:t>наименование, БИН, аналог номера налоговой регистрации, либо код</w:t>
      </w:r>
      <w:r>
        <w:br/>
      </w:r>
      <w:r>
        <w:rPr>
          <w:rFonts w:ascii="Times New Roman"/>
          <w:b w:val="false"/>
          <w:i w:val="false"/>
          <w:color w:val="000000"/>
          <w:sz w:val="28"/>
        </w:rPr>
        <w:t>страны (для юридического лица), а также их доля в уставном капитале в</w:t>
      </w:r>
      <w:r>
        <w:br/>
      </w:r>
      <w:r>
        <w:rPr>
          <w:rFonts w:ascii="Times New Roman"/>
          <w:b w:val="false"/>
          <w:i w:val="false"/>
          <w:color w:val="000000"/>
          <w:sz w:val="28"/>
        </w:rPr>
        <w:t>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7. Укажите код основного вида экономической деятельности: _______</w:t>
      </w:r>
      <w:r>
        <w:br/>
      </w:r>
      <w:r>
        <w:rPr>
          <w:rFonts w:ascii="Times New Roman"/>
          <w:b w:val="false"/>
          <w:i w:val="false"/>
          <w:color w:val="000000"/>
          <w:sz w:val="28"/>
        </w:rPr>
        <w:t>8. Регистрация в качестве плательщика НДС (укажите в соответствующей ячейке х):</w:t>
      </w:r>
      <w:r>
        <w:br/>
      </w:r>
      <w:r>
        <w:rPr>
          <w:rFonts w:ascii="Times New Roman"/>
          <w:b w:val="false"/>
          <w:i w:val="false"/>
          <w:color w:val="000000"/>
          <w:sz w:val="28"/>
        </w:rPr>
        <w:t>1) да__________________ 2) нет_____________________</w:t>
      </w:r>
      <w:r>
        <w:br/>
      </w:r>
      <w:r>
        <w:rPr>
          <w:rFonts w:ascii="Times New Roman"/>
          <w:b w:val="false"/>
          <w:i w:val="false"/>
          <w:color w:val="000000"/>
          <w:sz w:val="28"/>
        </w:rPr>
        <w:t>9. Размер уставного капитала _____________________________________</w:t>
      </w:r>
      <w:r>
        <w:br/>
      </w:r>
      <w:r>
        <w:rPr>
          <w:rFonts w:ascii="Times New Roman"/>
          <w:b w:val="false"/>
          <w:i w:val="false"/>
          <w:color w:val="000000"/>
          <w:sz w:val="28"/>
        </w:rPr>
        <w:t>10. Сведения о юридическом лице, создающего филиал (представительство)</w:t>
      </w:r>
      <w:r>
        <w:br/>
      </w:r>
      <w:r>
        <w:rPr>
          <w:rFonts w:ascii="Times New Roman"/>
          <w:b w:val="false"/>
          <w:i w:val="false"/>
          <w:color w:val="000000"/>
          <w:sz w:val="28"/>
        </w:rPr>
        <w:t>Юридическое лицо (нерезидент)</w:t>
      </w:r>
      <w:r>
        <w:br/>
      </w:r>
      <w:r>
        <w:rPr>
          <w:rFonts w:ascii="Times New Roman"/>
          <w:b w:val="false"/>
          <w:i w:val="false"/>
          <w:color w:val="000000"/>
          <w:sz w:val="28"/>
        </w:rPr>
        <w:t>Наименование _______________________________________________</w:t>
      </w:r>
      <w:r>
        <w:br/>
      </w:r>
      <w:r>
        <w:rPr>
          <w:rFonts w:ascii="Times New Roman"/>
          <w:b w:val="false"/>
          <w:i w:val="false"/>
          <w:color w:val="000000"/>
          <w:sz w:val="28"/>
        </w:rPr>
        <w:t>БИН, (в случае отсутствия указать аналог номера налоговой регистрации</w:t>
      </w:r>
      <w:r>
        <w:br/>
      </w:r>
      <w:r>
        <w:rPr>
          <w:rFonts w:ascii="Times New Roman"/>
          <w:b w:val="false"/>
          <w:i w:val="false"/>
          <w:color w:val="000000"/>
          <w:sz w:val="28"/>
        </w:rPr>
        <w:t>либо код страны) ______</w:t>
      </w:r>
      <w:r>
        <w:br/>
      </w:r>
      <w:r>
        <w:rPr>
          <w:rFonts w:ascii="Times New Roman"/>
          <w:b w:val="false"/>
          <w:i w:val="false"/>
          <w:color w:val="000000"/>
          <w:sz w:val="28"/>
        </w:rPr>
        <w:t>11. Ожидаемая (примерная) численность занятых человек ______________</w:t>
      </w:r>
      <w:r>
        <w:br/>
      </w:r>
      <w:r>
        <w:rPr>
          <w:rFonts w:ascii="Times New Roman"/>
          <w:b w:val="false"/>
          <w:i w:val="false"/>
          <w:color w:val="000000"/>
          <w:sz w:val="28"/>
        </w:rPr>
        <w:t>12. Субъект частного предпринимательства (укажите в соответствующей ячейке х):</w:t>
      </w:r>
      <w:r>
        <w:br/>
      </w:r>
      <w:r>
        <w:rPr>
          <w:rFonts w:ascii="Times New Roman"/>
          <w:b w:val="false"/>
          <w:i w:val="false"/>
          <w:color w:val="000000"/>
          <w:sz w:val="28"/>
        </w:rPr>
        <w:t>1) субъект среднего предпринимательства ______________________</w:t>
      </w:r>
      <w:r>
        <w:br/>
      </w:r>
      <w:r>
        <w:rPr>
          <w:rFonts w:ascii="Times New Roman"/>
          <w:b w:val="false"/>
          <w:i w:val="false"/>
          <w:color w:val="000000"/>
          <w:sz w:val="28"/>
        </w:rPr>
        <w:t>2) субъект крупного бизнеса _______________________________________</w:t>
      </w:r>
      <w:r>
        <w:br/>
      </w:r>
      <w:r>
        <w:rPr>
          <w:rFonts w:ascii="Times New Roman"/>
          <w:b w:val="false"/>
          <w:i w:val="false"/>
          <w:color w:val="000000"/>
          <w:sz w:val="28"/>
        </w:rPr>
        <w:t>13. Созданию юридического лица предшествует реорганизация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преобразование __________________ 2) слияние ____________________</w:t>
      </w:r>
      <w:r>
        <w:br/>
      </w:r>
      <w:r>
        <w:rPr>
          <w:rFonts w:ascii="Times New Roman"/>
          <w:b w:val="false"/>
          <w:i w:val="false"/>
          <w:color w:val="000000"/>
          <w:sz w:val="28"/>
        </w:rPr>
        <w:t>3) выделение _______________________ 4) разделение 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К заявлению прилагаются: ___________________________________________________</w:t>
      </w:r>
      <w:r>
        <w:br/>
      </w:r>
      <w:r>
        <w:rPr>
          <w:rFonts w:ascii="Times New Roman"/>
          <w:b w:val="false"/>
          <w:i w:val="false"/>
          <w:color w:val="000000"/>
          <w:sz w:val="28"/>
        </w:rPr>
        <w:t>"____"________________ 20_года</w:t>
      </w:r>
      <w:r>
        <w:br/>
      </w:r>
      <w:r>
        <w:rPr>
          <w:rFonts w:ascii="Times New Roman"/>
          <w:b w:val="false"/>
          <w:i w:val="false"/>
          <w:color w:val="000000"/>
          <w:sz w:val="28"/>
        </w:rPr>
        <w:t>_________________________________________</w:t>
      </w:r>
      <w:r>
        <w:br/>
      </w:r>
      <w:r>
        <w:rPr>
          <w:rFonts w:ascii="Times New Roman"/>
          <w:b w:val="false"/>
          <w:i w:val="false"/>
          <w:color w:val="000000"/>
          <w:sz w:val="28"/>
        </w:rPr>
        <w:t>Ф.И.О. (при его наличии) и подпись заявителя</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43"/>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243"/>
    <w:bookmarkStart w:name="z296" w:id="244"/>
    <w:p>
      <w:pPr>
        <w:spacing w:after="0"/>
        <w:ind w:left="0"/>
        <w:jc w:val="both"/>
      </w:pPr>
      <w:r>
        <w:rPr>
          <w:rFonts w:ascii="Times New Roman"/>
          <w:b w:val="false"/>
          <w:i w:val="false"/>
          <w:color w:val="000000"/>
          <w:sz w:val="28"/>
        </w:rPr>
        <w:t>
      1. Наименование юридического лица 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2. Организационно-правовая форма (укажите в соответствующей ячейке х):</w:t>
      </w:r>
      <w:r>
        <w:br/>
      </w:r>
      <w:r>
        <w:rPr>
          <w:rFonts w:ascii="Times New Roman"/>
          <w:b w:val="false"/>
          <w:i w:val="false"/>
          <w:color w:val="000000"/>
          <w:sz w:val="28"/>
        </w:rPr>
        <w:t>1) полное товарищество _____________</w:t>
      </w:r>
      <w:r>
        <w:br/>
      </w:r>
      <w:r>
        <w:rPr>
          <w:rFonts w:ascii="Times New Roman"/>
          <w:b w:val="false"/>
          <w:i w:val="false"/>
          <w:color w:val="000000"/>
          <w:sz w:val="28"/>
        </w:rPr>
        <w:t>2) товарищество с ограниченной ответственностью ___________________________</w:t>
      </w:r>
      <w:r>
        <w:br/>
      </w:r>
      <w:r>
        <w:rPr>
          <w:rFonts w:ascii="Times New Roman"/>
          <w:b w:val="false"/>
          <w:i w:val="false"/>
          <w:color w:val="000000"/>
          <w:sz w:val="28"/>
        </w:rPr>
        <w:t>3) коммандитное товарищество ____________________________________________</w:t>
      </w:r>
      <w:r>
        <w:br/>
      </w:r>
      <w:r>
        <w:rPr>
          <w:rFonts w:ascii="Times New Roman"/>
          <w:b w:val="false"/>
          <w:i w:val="false"/>
          <w:color w:val="000000"/>
          <w:sz w:val="28"/>
        </w:rPr>
        <w:t>4) товарищество с дополнительной ответственностью _________________________</w:t>
      </w:r>
      <w:r>
        <w:br/>
      </w:r>
      <w:r>
        <w:rPr>
          <w:rFonts w:ascii="Times New Roman"/>
          <w:b w:val="false"/>
          <w:i w:val="false"/>
          <w:color w:val="000000"/>
          <w:sz w:val="28"/>
        </w:rPr>
        <w:t>3. Участие в составе иностранных инвесторов (укажите в соответствующей ячейке х):</w:t>
      </w:r>
      <w:r>
        <w:br/>
      </w:r>
      <w:r>
        <w:rPr>
          <w:rFonts w:ascii="Times New Roman"/>
          <w:b w:val="false"/>
          <w:i w:val="false"/>
          <w:color w:val="000000"/>
          <w:sz w:val="28"/>
        </w:rPr>
        <w:t>1) да _________________ 2) нет ____________________</w:t>
      </w:r>
      <w:r>
        <w:br/>
      </w:r>
      <w:r>
        <w:rPr>
          <w:rFonts w:ascii="Times New Roman"/>
          <w:b w:val="false"/>
          <w:i w:val="false"/>
          <w:color w:val="000000"/>
          <w:sz w:val="28"/>
        </w:rPr>
        <w:t>4. Юридическое лицо является дочерней организацией (укажите в соответствующей</w:t>
      </w:r>
      <w:r>
        <w:br/>
      </w:r>
      <w:r>
        <w:rPr>
          <w:rFonts w:ascii="Times New Roman"/>
          <w:b w:val="false"/>
          <w:i w:val="false"/>
          <w:color w:val="000000"/>
          <w:sz w:val="28"/>
        </w:rPr>
        <w:t>ячейке х):</w:t>
      </w:r>
      <w:r>
        <w:br/>
      </w:r>
      <w:r>
        <w:rPr>
          <w:rFonts w:ascii="Times New Roman"/>
          <w:b w:val="false"/>
          <w:i w:val="false"/>
          <w:color w:val="000000"/>
          <w:sz w:val="28"/>
        </w:rPr>
        <w:t>1) да _______________ 2) нет 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адреса:____________________Почтовый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____________________________________________________________</w:t>
      </w:r>
      <w:r>
        <w:br/>
      </w:r>
      <w:r>
        <w:rPr>
          <w:rFonts w:ascii="Times New Roman"/>
          <w:b w:val="false"/>
          <w:i w:val="false"/>
          <w:color w:val="000000"/>
          <w:sz w:val="28"/>
        </w:rPr>
        <w:t>Сельский округ, район в городе: ____________________________________________</w:t>
      </w:r>
      <w:r>
        <w:br/>
      </w:r>
      <w:r>
        <w:rPr>
          <w:rFonts w:ascii="Times New Roman"/>
          <w:b w:val="false"/>
          <w:i w:val="false"/>
          <w:color w:val="000000"/>
          <w:sz w:val="28"/>
        </w:rPr>
        <w:t>Село, поселок ____________________________________________________________</w:t>
      </w:r>
      <w:r>
        <w:br/>
      </w:r>
      <w:r>
        <w:rPr>
          <w:rFonts w:ascii="Times New Roman"/>
          <w:b w:val="false"/>
          <w:i w:val="false"/>
          <w:color w:val="000000"/>
          <w:sz w:val="28"/>
        </w:rPr>
        <w:t>Часть населенного пункта (улица, проспект и др.):______________________________</w:t>
      </w:r>
      <w:r>
        <w:br/>
      </w:r>
      <w:r>
        <w:rPr>
          <w:rFonts w:ascii="Times New Roman"/>
          <w:b w:val="false"/>
          <w:i w:val="false"/>
          <w:color w:val="000000"/>
          <w:sz w:val="28"/>
        </w:rPr>
        <w:t>Номер дома _________________, помещение: _________________________________</w:t>
      </w:r>
      <w:r>
        <w:br/>
      </w:r>
      <w:r>
        <w:rPr>
          <w:rFonts w:ascii="Times New Roman"/>
          <w:b w:val="false"/>
          <w:i w:val="false"/>
          <w:color w:val="000000"/>
          <w:sz w:val="28"/>
        </w:rPr>
        <w:t>Номер телефона: _________________Адрес электронной почты:_________________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Регистрация в качестве плательщика НДС (укажите в соответствующей ячейке х):</w:t>
      </w:r>
      <w:r>
        <w:br/>
      </w:r>
      <w:r>
        <w:rPr>
          <w:rFonts w:ascii="Times New Roman"/>
          <w:b w:val="false"/>
          <w:i w:val="false"/>
          <w:color w:val="000000"/>
          <w:sz w:val="28"/>
        </w:rPr>
        <w:t>1) да__________________ 2) нет_____________________________</w:t>
      </w:r>
      <w:r>
        <w:br/>
      </w:r>
      <w:r>
        <w:rPr>
          <w:rFonts w:ascii="Times New Roman"/>
          <w:b w:val="false"/>
          <w:i w:val="false"/>
          <w:color w:val="000000"/>
          <w:sz w:val="28"/>
        </w:rPr>
        <w:t>9. Размер уставного капитала ________________________________</w:t>
      </w:r>
      <w:r>
        <w:br/>
      </w:r>
      <w:r>
        <w:rPr>
          <w:rFonts w:ascii="Times New Roman"/>
          <w:b w:val="false"/>
          <w:i w:val="false"/>
          <w:color w:val="000000"/>
          <w:sz w:val="28"/>
        </w:rPr>
        <w:t>10. Состав и количество учредителей (укажите в соответствующей ячейке х, количество</w:t>
      </w:r>
      <w:r>
        <w:br/>
      </w:r>
      <w:r>
        <w:rPr>
          <w:rFonts w:ascii="Times New Roman"/>
          <w:b w:val="false"/>
          <w:i w:val="false"/>
          <w:color w:val="000000"/>
          <w:sz w:val="28"/>
        </w:rPr>
        <w:t>в цифровом обозначении):</w:t>
      </w:r>
      <w:r>
        <w:br/>
      </w:r>
      <w:r>
        <w:rPr>
          <w:rFonts w:ascii="Times New Roman"/>
          <w:b w:val="false"/>
          <w:i w:val="false"/>
          <w:color w:val="000000"/>
          <w:sz w:val="28"/>
        </w:rPr>
        <w:t>1) юридическое лицо _____________ 2) физическое лицо _______________________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 Сумма вклада (тыс. тенге) ___________________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 Сумма вклада (тыс. тенге) __________________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w:t>
      </w:r>
      <w:r>
        <w:br/>
      </w:r>
      <w:r>
        <w:rPr>
          <w:rFonts w:ascii="Times New Roman"/>
          <w:b w:val="false"/>
          <w:i w:val="false"/>
          <w:color w:val="000000"/>
          <w:sz w:val="28"/>
        </w:rPr>
        <w:t>регистрации, либо код страны (для физического лица), наименование с указанием БИН,</w:t>
      </w:r>
      <w:r>
        <w:br/>
      </w:r>
      <w:r>
        <w:rPr>
          <w:rFonts w:ascii="Times New Roman"/>
          <w:b w:val="false"/>
          <w:i w:val="false"/>
          <w:color w:val="000000"/>
          <w:sz w:val="28"/>
        </w:rPr>
        <w:t>аналог номера налоговой регистрации, либо код страны (для юридического лица),</w:t>
      </w:r>
      <w:r>
        <w:br/>
      </w:r>
      <w:r>
        <w:rPr>
          <w:rFonts w:ascii="Times New Roman"/>
          <w:b w:val="false"/>
          <w:i w:val="false"/>
          <w:color w:val="000000"/>
          <w:sz w:val="28"/>
        </w:rPr>
        <w:t>а также их доля в уставном капитале в процентном и денежном выражении</w:t>
      </w:r>
      <w:r>
        <w:br/>
      </w:r>
      <w:r>
        <w:rPr>
          <w:rFonts w:ascii="Times New Roman"/>
          <w:b w:val="false"/>
          <w:i w:val="false"/>
          <w:color w:val="000000"/>
          <w:sz w:val="28"/>
        </w:rPr>
        <w:t>прикладываются к заявлению на отдельном листе.</w:t>
      </w:r>
      <w:r>
        <w:br/>
      </w:r>
      <w:r>
        <w:rPr>
          <w:rFonts w:ascii="Times New Roman"/>
          <w:b w:val="false"/>
          <w:i w:val="false"/>
          <w:color w:val="000000"/>
          <w:sz w:val="28"/>
        </w:rPr>
        <w:t>11.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12. Укажите срок ревизионной комиссии (единоличного ревизора) 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Ожидаемая (примерная) численность занятых человек ______________________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___________________________________</w:t>
      </w:r>
      <w:r>
        <w:br/>
      </w:r>
      <w:r>
        <w:rPr>
          <w:rFonts w:ascii="Times New Roman"/>
          <w:b w:val="false"/>
          <w:i w:val="false"/>
          <w:color w:val="000000"/>
          <w:sz w:val="28"/>
        </w:rPr>
        <w:t>15. Созданию юридического лица предшествует реорганизация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преобразование _______ 2) слияние __________</w:t>
      </w:r>
      <w:r>
        <w:br/>
      </w:r>
      <w:r>
        <w:rPr>
          <w:rFonts w:ascii="Times New Roman"/>
          <w:b w:val="false"/>
          <w:i w:val="false"/>
          <w:color w:val="000000"/>
          <w:sz w:val="28"/>
        </w:rPr>
        <w:t>3) выделение ___________________ 4) разделение _____________________________</w:t>
      </w:r>
      <w:r>
        <w:br/>
      </w:r>
      <w:r>
        <w:rPr>
          <w:rFonts w:ascii="Times New Roman"/>
          <w:b w:val="false"/>
          <w:i w:val="false"/>
          <w:color w:val="000000"/>
          <w:sz w:val="28"/>
        </w:rPr>
        <w:t>16. Количество юридических лиц, участвующих в реорганизации ________________</w:t>
      </w:r>
      <w:r>
        <w:br/>
      </w:r>
      <w:r>
        <w:rPr>
          <w:rFonts w:ascii="Times New Roman"/>
          <w:b w:val="false"/>
          <w:i w:val="false"/>
          <w:color w:val="000000"/>
          <w:sz w:val="28"/>
        </w:rPr>
        <w:t>17.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18.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19.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 новое</w:t>
      </w:r>
      <w:r>
        <w:br/>
      </w:r>
      <w:r>
        <w:rPr>
          <w:rFonts w:ascii="Times New Roman"/>
          <w:b w:val="false"/>
          <w:i w:val="false"/>
          <w:color w:val="000000"/>
          <w:sz w:val="28"/>
        </w:rPr>
        <w:t>юридическое лицо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20.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 лица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(БИН)_____________________________________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 ______________ 20___ года</w:t>
      </w:r>
      <w:r>
        <w:br/>
      </w:r>
      <w:r>
        <w:rPr>
          <w:rFonts w:ascii="Times New Roman"/>
          <w:b w:val="false"/>
          <w:i w:val="false"/>
          <w:color w:val="000000"/>
          <w:sz w:val="28"/>
        </w:rPr>
        <w:t>Ф.И.О (при его наличии) и подписи учредителя (либо одним из учредителей либо</w:t>
      </w:r>
      <w:r>
        <w:br/>
      </w:r>
      <w:r>
        <w:rPr>
          <w:rFonts w:ascii="Times New Roman"/>
          <w:b w:val="false"/>
          <w:i w:val="false"/>
          <w:color w:val="000000"/>
          <w:sz w:val="28"/>
        </w:rPr>
        <w:t>уполномоченным учредителем лицом в случаях, когда единственным учредителем</w:t>
      </w:r>
      <w:r>
        <w:br/>
      </w:r>
      <w:r>
        <w:rPr>
          <w:rFonts w:ascii="Times New Roman"/>
          <w:b w:val="false"/>
          <w:i w:val="false"/>
          <w:color w:val="000000"/>
          <w:sz w:val="28"/>
        </w:rPr>
        <w:t>либо одним из учредителей являются иностранец или иностранное юридическое лицо).</w:t>
      </w:r>
      <w:r>
        <w:br/>
      </w:r>
      <w:r>
        <w:rPr>
          <w:rFonts w:ascii="Times New Roman"/>
          <w:b w:val="false"/>
          <w:i w:val="false"/>
          <w:color w:val="000000"/>
          <w:sz w:val="28"/>
        </w:rPr>
        <w:t>Ф.И.О (при его наличии) и подписи учредителей (в случае, когда ведение реестра участников</w:t>
      </w:r>
      <w:r>
        <w:br/>
      </w:r>
      <w:r>
        <w:rPr>
          <w:rFonts w:ascii="Times New Roman"/>
          <w:b w:val="false"/>
          <w:i w:val="false"/>
          <w:color w:val="000000"/>
          <w:sz w:val="28"/>
        </w:rPr>
        <w:t>осуществляется центральным депозитарием – подпись лица, уполномоченного протоколом</w:t>
      </w:r>
      <w:r>
        <w:br/>
      </w:r>
      <w:r>
        <w:rPr>
          <w:rFonts w:ascii="Times New Roman"/>
          <w:b w:val="false"/>
          <w:i w:val="false"/>
          <w:color w:val="000000"/>
          <w:sz w:val="28"/>
        </w:rPr>
        <w:t>общего собрания 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 за</w:t>
      </w:r>
      <w:r>
        <w:br/>
      </w:r>
      <w:r>
        <w:rPr>
          <w:rFonts w:ascii="Times New Roman"/>
          <w:b w:val="false"/>
          <w:i w:val="false"/>
          <w:color w:val="000000"/>
          <w:sz w:val="28"/>
        </w:rPr>
        <w:t>исключением хозяйственных товариществ,</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4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 акционерного общества, осуществляющего</w:t>
      </w:r>
      <w:r>
        <w:br/>
      </w:r>
      <w:r>
        <w:rPr>
          <w:rFonts w:ascii="Times New Roman"/>
          <w:b/>
          <w:i w:val="false"/>
          <w:color w:val="000000"/>
        </w:rPr>
        <w:t xml:space="preserve">                                     свою</w:t>
      </w:r>
      <w:r>
        <w:br/>
      </w:r>
      <w:r>
        <w:rPr>
          <w:rFonts w:ascii="Times New Roman"/>
          <w:b/>
          <w:i w:val="false"/>
          <w:color w:val="000000"/>
        </w:rPr>
        <w:t xml:space="preserve">                         деятельность на основании типового устава</w:t>
      </w:r>
    </w:p>
    <w:bookmarkEnd w:id="245"/>
    <w:bookmarkStart w:name="z300" w:id="246"/>
    <w:p>
      <w:pPr>
        <w:spacing w:after="0"/>
        <w:ind w:left="0"/>
        <w:jc w:val="both"/>
      </w:pPr>
      <w:r>
        <w:rPr>
          <w:rFonts w:ascii="Times New Roman"/>
          <w:b w:val="false"/>
          <w:i w:val="false"/>
          <w:color w:val="000000"/>
          <w:sz w:val="28"/>
        </w:rPr>
        <w:t>
      1. Наименование регистрируемого акционерного общества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2. Участие в составе иностранных инвесторов (укажите в</w:t>
      </w:r>
      <w:r>
        <w:br/>
      </w:r>
      <w:r>
        <w:rPr>
          <w:rFonts w:ascii="Times New Roman"/>
          <w:b w:val="false"/>
          <w:i w:val="false"/>
          <w:color w:val="000000"/>
          <w:sz w:val="28"/>
        </w:rPr>
        <w:t>соответствующей ячейке х): 1) да ____________ 2) нет ____________</w:t>
      </w:r>
      <w:r>
        <w:br/>
      </w:r>
      <w:r>
        <w:rPr>
          <w:rFonts w:ascii="Times New Roman"/>
          <w:b w:val="false"/>
          <w:i w:val="false"/>
          <w:color w:val="000000"/>
          <w:sz w:val="28"/>
        </w:rPr>
        <w:t>3. Юридическое лицо является дочерней организацией (укажите в</w:t>
      </w:r>
      <w:r>
        <w:br/>
      </w:r>
      <w:r>
        <w:rPr>
          <w:rFonts w:ascii="Times New Roman"/>
          <w:b w:val="false"/>
          <w:i w:val="false"/>
          <w:color w:val="000000"/>
          <w:sz w:val="28"/>
        </w:rPr>
        <w:t>соответствующей ячейке х): 1) да _____________ 2) нет ___________</w:t>
      </w:r>
      <w:r>
        <w:br/>
      </w:r>
      <w:r>
        <w:rPr>
          <w:rFonts w:ascii="Times New Roman"/>
          <w:b w:val="false"/>
          <w:i w:val="false"/>
          <w:color w:val="000000"/>
          <w:sz w:val="28"/>
        </w:rPr>
        <w:t>4. Местонахождение акционерного общества</w:t>
      </w:r>
      <w:r>
        <w:br/>
      </w:r>
      <w:r>
        <w:rPr>
          <w:rFonts w:ascii="Times New Roman"/>
          <w:b w:val="false"/>
          <w:i w:val="false"/>
          <w:color w:val="000000"/>
          <w:sz w:val="28"/>
        </w:rPr>
        <w:t>Регистрационный код адреса_______________Почтовый индекс: ____________</w:t>
      </w:r>
      <w:r>
        <w:br/>
      </w:r>
      <w:r>
        <w:rPr>
          <w:rFonts w:ascii="Times New Roman"/>
          <w:b w:val="false"/>
          <w:i w:val="false"/>
          <w:color w:val="000000"/>
          <w:sz w:val="28"/>
        </w:rPr>
        <w:t>Область: __________________________</w:t>
      </w:r>
      <w:r>
        <w:br/>
      </w:r>
      <w:r>
        <w:rPr>
          <w:rFonts w:ascii="Times New Roman"/>
          <w:b w:val="false"/>
          <w:i w:val="false"/>
          <w:color w:val="000000"/>
          <w:sz w:val="28"/>
        </w:rPr>
        <w:t>Город, район, _____________________</w:t>
      </w:r>
      <w:r>
        <w:br/>
      </w:r>
      <w:r>
        <w:rPr>
          <w:rFonts w:ascii="Times New Roman"/>
          <w:b w:val="false"/>
          <w:i w:val="false"/>
          <w:color w:val="000000"/>
          <w:sz w:val="28"/>
        </w:rPr>
        <w:t>Сельский округ, район в городе: _____________________________________</w:t>
      </w:r>
      <w:r>
        <w:br/>
      </w:r>
      <w:r>
        <w:rPr>
          <w:rFonts w:ascii="Times New Roman"/>
          <w:b w:val="false"/>
          <w:i w:val="false"/>
          <w:color w:val="000000"/>
          <w:sz w:val="28"/>
        </w:rPr>
        <w:t>Село, поселок ____________________________________</w:t>
      </w:r>
      <w:r>
        <w:br/>
      </w:r>
      <w:r>
        <w:rPr>
          <w:rFonts w:ascii="Times New Roman"/>
          <w:b w:val="false"/>
          <w:i w:val="false"/>
          <w:color w:val="000000"/>
          <w:sz w:val="28"/>
        </w:rPr>
        <w:t>Часть населенного пункта (улица, проспект и др.): ____________________</w:t>
      </w:r>
      <w:r>
        <w:br/>
      </w:r>
      <w:r>
        <w:rPr>
          <w:rFonts w:ascii="Times New Roman"/>
          <w:b w:val="false"/>
          <w:i w:val="false"/>
          <w:color w:val="000000"/>
          <w:sz w:val="28"/>
        </w:rPr>
        <w:t>Номер дома _________________, помещение: ______________</w:t>
      </w:r>
      <w:r>
        <w:br/>
      </w:r>
      <w:r>
        <w:rPr>
          <w:rFonts w:ascii="Times New Roman"/>
          <w:b w:val="false"/>
          <w:i w:val="false"/>
          <w:color w:val="000000"/>
          <w:sz w:val="28"/>
        </w:rPr>
        <w:t>Номер телефона: _______________ Адрес электронной почты:__________</w:t>
      </w:r>
      <w:r>
        <w:br/>
      </w:r>
      <w:r>
        <w:rPr>
          <w:rFonts w:ascii="Times New Roman"/>
          <w:b w:val="false"/>
          <w:i w:val="false"/>
          <w:color w:val="000000"/>
          <w:sz w:val="28"/>
        </w:rPr>
        <w:t>5. Ф.И.О. (при его наличии) руководителя 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6. Укажите код основного вида экономической деятельности: ___________</w:t>
      </w:r>
      <w:r>
        <w:br/>
      </w:r>
      <w:r>
        <w:rPr>
          <w:rFonts w:ascii="Times New Roman"/>
          <w:b w:val="false"/>
          <w:i w:val="false"/>
          <w:color w:val="000000"/>
          <w:sz w:val="28"/>
        </w:rPr>
        <w:t>7. Размер уставного капитала _____________________</w:t>
      </w:r>
      <w:r>
        <w:br/>
      </w:r>
      <w:r>
        <w:rPr>
          <w:rFonts w:ascii="Times New Roman"/>
          <w:b w:val="false"/>
          <w:i w:val="false"/>
          <w:color w:val="000000"/>
          <w:sz w:val="28"/>
        </w:rPr>
        <w:t>8. Регистрация в качестве плательщика НДС (укажите в соответствующей ячейке х):</w:t>
      </w:r>
      <w:r>
        <w:br/>
      </w:r>
      <w:r>
        <w:rPr>
          <w:rFonts w:ascii="Times New Roman"/>
          <w:b w:val="false"/>
          <w:i w:val="false"/>
          <w:color w:val="000000"/>
          <w:sz w:val="28"/>
        </w:rPr>
        <w:t>1) да__________________ 2) нет_____________________</w:t>
      </w:r>
      <w:r>
        <w:br/>
      </w:r>
      <w:r>
        <w:rPr>
          <w:rFonts w:ascii="Times New Roman"/>
          <w:b w:val="false"/>
          <w:i w:val="false"/>
          <w:color w:val="000000"/>
          <w:sz w:val="28"/>
        </w:rPr>
        <w:t>9. Состав и количество учредителей (укажите в соответствующей ячейке</w:t>
      </w:r>
      <w:r>
        <w:br/>
      </w:r>
      <w:r>
        <w:rPr>
          <w:rFonts w:ascii="Times New Roman"/>
          <w:b w:val="false"/>
          <w:i w:val="false"/>
          <w:color w:val="000000"/>
          <w:sz w:val="28"/>
        </w:rPr>
        <w:t>х, количество в цифровом обозначении):</w:t>
      </w:r>
      <w:r>
        <w:br/>
      </w:r>
      <w:r>
        <w:rPr>
          <w:rFonts w:ascii="Times New Roman"/>
          <w:b w:val="false"/>
          <w:i w:val="false"/>
          <w:color w:val="000000"/>
          <w:sz w:val="28"/>
        </w:rPr>
        <w:t>1) юридическое лицо _________ 2) физическое лицо __________________</w:t>
      </w:r>
      <w:r>
        <w:br/>
      </w:r>
      <w:r>
        <w:rPr>
          <w:rFonts w:ascii="Times New Roman"/>
          <w:b w:val="false"/>
          <w:i w:val="false"/>
          <w:color w:val="000000"/>
          <w:sz w:val="28"/>
        </w:rPr>
        <w:t>10. Укажите гарантированный размер дивиденда по привилегированной</w:t>
      </w:r>
      <w:r>
        <w:br/>
      </w:r>
      <w:r>
        <w:rPr>
          <w:rFonts w:ascii="Times New Roman"/>
          <w:b w:val="false"/>
          <w:i w:val="false"/>
          <w:color w:val="000000"/>
          <w:sz w:val="28"/>
        </w:rPr>
        <w:t>акции: ______________________________________________________________</w:t>
      </w:r>
      <w:r>
        <w:br/>
      </w:r>
      <w:r>
        <w:rPr>
          <w:rFonts w:ascii="Times New Roman"/>
          <w:b w:val="false"/>
          <w:i w:val="false"/>
          <w:color w:val="000000"/>
          <w:sz w:val="28"/>
        </w:rPr>
        <w:t xml:space="preserve">       (в фиксированном выражении или с индексированием относительно</w:t>
      </w:r>
      <w:r>
        <w:br/>
      </w:r>
      <w:r>
        <w:rPr>
          <w:rFonts w:ascii="Times New Roman"/>
          <w:b w:val="false"/>
          <w:i w:val="false"/>
          <w:color w:val="000000"/>
          <w:sz w:val="28"/>
        </w:rPr>
        <w:t xml:space="preserve">       какого-либо показателя при условии регулярности и общедоступности</w:t>
      </w:r>
      <w:r>
        <w:br/>
      </w:r>
      <w:r>
        <w:rPr>
          <w:rFonts w:ascii="Times New Roman"/>
          <w:b w:val="false"/>
          <w:i w:val="false"/>
          <w:color w:val="000000"/>
          <w:sz w:val="28"/>
        </w:rPr>
        <w:t xml:space="preserve">                               его значений)</w:t>
      </w:r>
      <w:r>
        <w:br/>
      </w:r>
      <w:r>
        <w:rPr>
          <w:rFonts w:ascii="Times New Roman"/>
          <w:b w:val="false"/>
          <w:i w:val="false"/>
          <w:color w:val="000000"/>
          <w:sz w:val="28"/>
        </w:rPr>
        <w:t>11. Укажите периодичность выплаты дивидендов по привилегированным</w:t>
      </w:r>
      <w:r>
        <w:br/>
      </w:r>
      <w:r>
        <w:rPr>
          <w:rFonts w:ascii="Times New Roman"/>
          <w:b w:val="false"/>
          <w:i w:val="false"/>
          <w:color w:val="000000"/>
          <w:sz w:val="28"/>
        </w:rPr>
        <w:t>акциям:______________________________________________________________</w:t>
      </w:r>
      <w:r>
        <w:br/>
      </w:r>
      <w:r>
        <w:rPr>
          <w:rFonts w:ascii="Times New Roman"/>
          <w:b w:val="false"/>
          <w:i w:val="false"/>
          <w:color w:val="000000"/>
          <w:sz w:val="28"/>
        </w:rPr>
        <w:t>12. Укажите средства массовой информации, используемые для публикации</w:t>
      </w:r>
      <w:r>
        <w:br/>
      </w:r>
      <w:r>
        <w:rPr>
          <w:rFonts w:ascii="Times New Roman"/>
          <w:b w:val="false"/>
          <w:i w:val="false"/>
          <w:color w:val="000000"/>
          <w:sz w:val="28"/>
        </w:rPr>
        <w:t>информации, подлежащих обязательному опубликованию________________________</w:t>
      </w:r>
      <w:r>
        <w:br/>
      </w:r>
      <w:r>
        <w:rPr>
          <w:rFonts w:ascii="Times New Roman"/>
          <w:b w:val="false"/>
          <w:i w:val="false"/>
          <w:color w:val="000000"/>
          <w:sz w:val="28"/>
        </w:rPr>
        <w:t>13. Количество членов совета директоров общества _____________________</w:t>
      </w:r>
      <w:r>
        <w:br/>
      </w:r>
      <w:r>
        <w:rPr>
          <w:rFonts w:ascii="Times New Roman"/>
          <w:b w:val="false"/>
          <w:i w:val="false"/>
          <w:color w:val="000000"/>
          <w:sz w:val="28"/>
        </w:rPr>
        <w:t>Требования пункта 37 типового устава применяются к финансовым организациям.</w:t>
      </w:r>
      <w:r>
        <w:br/>
      </w:r>
      <w:r>
        <w:rPr>
          <w:rFonts w:ascii="Times New Roman"/>
          <w:b w:val="false"/>
          <w:i w:val="false"/>
          <w:color w:val="000000"/>
          <w:sz w:val="28"/>
        </w:rPr>
        <w:t>14. Количество членов правления общества ___________________</w:t>
      </w:r>
      <w:r>
        <w:br/>
      </w:r>
      <w:r>
        <w:rPr>
          <w:rFonts w:ascii="Times New Roman"/>
          <w:b w:val="false"/>
          <w:i w:val="false"/>
          <w:color w:val="000000"/>
          <w:sz w:val="28"/>
        </w:rPr>
        <w:t>15. Ожидаемая (примерная) численность занятых человек ____________________</w:t>
      </w:r>
      <w:r>
        <w:br/>
      </w:r>
      <w:r>
        <w:rPr>
          <w:rFonts w:ascii="Times New Roman"/>
          <w:b w:val="false"/>
          <w:i w:val="false"/>
          <w:color w:val="000000"/>
          <w:sz w:val="28"/>
        </w:rPr>
        <w:t>16. Субъект частного предпринимательства (укажите в соответствующей ячейке х):</w:t>
      </w:r>
      <w:r>
        <w:br/>
      </w:r>
      <w:r>
        <w:rPr>
          <w:rFonts w:ascii="Times New Roman"/>
          <w:b w:val="false"/>
          <w:i w:val="false"/>
          <w:color w:val="000000"/>
          <w:sz w:val="28"/>
        </w:rPr>
        <w:t>1) субъект среднего предпринимательства ______________</w:t>
      </w:r>
      <w:r>
        <w:br/>
      </w:r>
      <w:r>
        <w:rPr>
          <w:rFonts w:ascii="Times New Roman"/>
          <w:b w:val="false"/>
          <w:i w:val="false"/>
          <w:color w:val="000000"/>
          <w:sz w:val="28"/>
        </w:rPr>
        <w:t>2) субъект крупного предпринимательства _____________________________</w:t>
      </w:r>
      <w:r>
        <w:br/>
      </w:r>
      <w:r>
        <w:rPr>
          <w:rFonts w:ascii="Times New Roman"/>
          <w:b w:val="false"/>
          <w:i w:val="false"/>
          <w:color w:val="000000"/>
          <w:sz w:val="28"/>
        </w:rPr>
        <w:t>17. Созданию юридического лица предшествует реорганизация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преобразование ______________ 2) слияние _________________________</w:t>
      </w:r>
      <w:r>
        <w:br/>
      </w:r>
      <w:r>
        <w:rPr>
          <w:rFonts w:ascii="Times New Roman"/>
          <w:b w:val="false"/>
          <w:i w:val="false"/>
          <w:color w:val="000000"/>
          <w:sz w:val="28"/>
        </w:rPr>
        <w:t>3) выделение _________________ 4) разделение ____________________</w:t>
      </w:r>
      <w:r>
        <w:br/>
      </w:r>
      <w:r>
        <w:rPr>
          <w:rFonts w:ascii="Times New Roman"/>
          <w:b w:val="false"/>
          <w:i w:val="false"/>
          <w:color w:val="000000"/>
          <w:sz w:val="28"/>
        </w:rPr>
        <w:t>18. Количество юридических лиц, участвующих в реорганизации _______</w:t>
      </w:r>
      <w:r>
        <w:br/>
      </w:r>
      <w:r>
        <w:rPr>
          <w:rFonts w:ascii="Times New Roman"/>
          <w:b w:val="false"/>
          <w:i w:val="false"/>
          <w:color w:val="000000"/>
          <w:sz w:val="28"/>
        </w:rPr>
        <w:t>19.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___________________________</w:t>
      </w:r>
      <w:r>
        <w:br/>
      </w:r>
      <w:r>
        <w:rPr>
          <w:rFonts w:ascii="Times New Roman"/>
          <w:b w:val="false"/>
          <w:i w:val="false"/>
          <w:color w:val="000000"/>
          <w:sz w:val="28"/>
        </w:rPr>
        <w:t>Бизнес-идентификационный номер (БИН) ________________________</w:t>
      </w:r>
      <w:r>
        <w:br/>
      </w:r>
      <w:r>
        <w:rPr>
          <w:rFonts w:ascii="Times New Roman"/>
          <w:b w:val="false"/>
          <w:i w:val="false"/>
          <w:color w:val="000000"/>
          <w:sz w:val="28"/>
        </w:rPr>
        <w:t>20.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____________</w:t>
      </w:r>
      <w:r>
        <w:br/>
      </w:r>
      <w:r>
        <w:rPr>
          <w:rFonts w:ascii="Times New Roman"/>
          <w:b w:val="false"/>
          <w:i w:val="false"/>
          <w:color w:val="000000"/>
          <w:sz w:val="28"/>
        </w:rPr>
        <w:t>Бизнес-идентификационный номер (БИН) ___________________</w:t>
      </w:r>
      <w:r>
        <w:br/>
      </w:r>
      <w:r>
        <w:rPr>
          <w:rFonts w:ascii="Times New Roman"/>
          <w:b w:val="false"/>
          <w:i w:val="false"/>
          <w:color w:val="000000"/>
          <w:sz w:val="28"/>
        </w:rPr>
        <w:t>21.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w:t>
      </w:r>
      <w:r>
        <w:br/>
      </w:r>
      <w:r>
        <w:rPr>
          <w:rFonts w:ascii="Times New Roman"/>
          <w:b w:val="false"/>
          <w:i w:val="false"/>
          <w:color w:val="000000"/>
          <w:sz w:val="28"/>
        </w:rPr>
        <w:t>новое юридическое лицо ______________________________________________</w:t>
      </w:r>
      <w:r>
        <w:br/>
      </w:r>
      <w:r>
        <w:rPr>
          <w:rFonts w:ascii="Times New Roman"/>
          <w:b w:val="false"/>
          <w:i w:val="false"/>
          <w:color w:val="000000"/>
          <w:sz w:val="28"/>
        </w:rPr>
        <w:t>Бизнес-идентификационный номер (БИН) ___________________</w:t>
      </w:r>
      <w:r>
        <w:br/>
      </w:r>
      <w:r>
        <w:rPr>
          <w:rFonts w:ascii="Times New Roman"/>
          <w:b w:val="false"/>
          <w:i w:val="false"/>
          <w:color w:val="000000"/>
          <w:sz w:val="28"/>
        </w:rPr>
        <w:t>22.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w:t>
      </w:r>
      <w:r>
        <w:br/>
      </w:r>
      <w:r>
        <w:rPr>
          <w:rFonts w:ascii="Times New Roman"/>
          <w:b w:val="false"/>
          <w:i w:val="false"/>
          <w:color w:val="000000"/>
          <w:sz w:val="28"/>
        </w:rPr>
        <w:t>лица_____________________________________________________________</w:t>
      </w:r>
      <w:r>
        <w:br/>
      </w:r>
      <w:r>
        <w:rPr>
          <w:rFonts w:ascii="Times New Roman"/>
          <w:b w:val="false"/>
          <w:i w:val="false"/>
          <w:color w:val="000000"/>
          <w:sz w:val="28"/>
        </w:rPr>
        <w:t>Бизнес-идентификационный номер (БИН) 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К заявлению прилагаются:             _____________________________</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Ф.И.О. (при его наличии) и подпись руководителя</w:t>
      </w:r>
      <w:r>
        <w:br/>
      </w:r>
      <w:r>
        <w:rPr>
          <w:rFonts w:ascii="Times New Roman"/>
          <w:b w:val="false"/>
          <w:i w:val="false"/>
          <w:color w:val="000000"/>
          <w:sz w:val="28"/>
        </w:rPr>
        <w:t>"____" __________________ 20 года</w:t>
      </w:r>
      <w:r>
        <w:br/>
      </w:r>
      <w:r>
        <w:rPr>
          <w:rFonts w:ascii="Times New Roman"/>
          <w:b w:val="false"/>
          <w:i w:val="false"/>
          <w:color w:val="000000"/>
          <w:sz w:val="28"/>
        </w:rPr>
        <w:t>Подлинность подписи должна быть засвидетельствована в нотариальном порядке.</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24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w:t>
      </w:r>
      <w:r>
        <w:br/>
      </w:r>
      <w:r>
        <w:rPr>
          <w:rFonts w:ascii="Times New Roman"/>
          <w:b/>
          <w:i w:val="false"/>
          <w:color w:val="000000"/>
        </w:rPr>
        <w:t xml:space="preserve">                   производственного кооператива, осуществляющего</w:t>
      </w:r>
      <w:r>
        <w:br/>
      </w:r>
      <w:r>
        <w:rPr>
          <w:rFonts w:ascii="Times New Roman"/>
          <w:b/>
          <w:i w:val="false"/>
          <w:color w:val="000000"/>
        </w:rPr>
        <w:t xml:space="preserve">                   свою деятельность на основании типового устава</w:t>
      </w:r>
    </w:p>
    <w:bookmarkEnd w:id="247"/>
    <w:bookmarkStart w:name="z304" w:id="248"/>
    <w:p>
      <w:pPr>
        <w:spacing w:after="0"/>
        <w:ind w:left="0"/>
        <w:jc w:val="both"/>
      </w:pPr>
      <w:r>
        <w:rPr>
          <w:rFonts w:ascii="Times New Roman"/>
          <w:b w:val="false"/>
          <w:i w:val="false"/>
          <w:color w:val="000000"/>
          <w:sz w:val="28"/>
        </w:rPr>
        <w:t>
      1. Наименование производственного</w:t>
      </w:r>
      <w:r>
        <w:br/>
      </w:r>
      <w:r>
        <w:rPr>
          <w:rFonts w:ascii="Times New Roman"/>
          <w:b w:val="false"/>
          <w:i w:val="false"/>
          <w:color w:val="000000"/>
          <w:sz w:val="28"/>
        </w:rPr>
        <w:t>кооператива________________________________________________________________</w:t>
      </w:r>
      <w:r>
        <w:br/>
      </w:r>
      <w:r>
        <w:rPr>
          <w:rFonts w:ascii="Times New Roman"/>
          <w:b w:val="false"/>
          <w:i w:val="false"/>
          <w:color w:val="000000"/>
          <w:sz w:val="28"/>
        </w:rPr>
        <w:t>2. Участие в составе иностранных инвесторов (укажите в</w:t>
      </w:r>
      <w:r>
        <w:br/>
      </w:r>
      <w:r>
        <w:rPr>
          <w:rFonts w:ascii="Times New Roman"/>
          <w:b w:val="false"/>
          <w:i w:val="false"/>
          <w:color w:val="000000"/>
          <w:sz w:val="28"/>
        </w:rPr>
        <w:t>соответствующей ячейке х): 1) да __________ 2) нет _______________</w:t>
      </w:r>
      <w:r>
        <w:br/>
      </w:r>
      <w:r>
        <w:rPr>
          <w:rFonts w:ascii="Times New Roman"/>
          <w:b w:val="false"/>
          <w:i w:val="false"/>
          <w:color w:val="000000"/>
          <w:sz w:val="28"/>
        </w:rPr>
        <w:t>3. Юридическое лицо является дочерней организацией (укажите в</w:t>
      </w:r>
      <w:r>
        <w:br/>
      </w:r>
      <w:r>
        <w:rPr>
          <w:rFonts w:ascii="Times New Roman"/>
          <w:b w:val="false"/>
          <w:i w:val="false"/>
          <w:color w:val="000000"/>
          <w:sz w:val="28"/>
        </w:rPr>
        <w:t>соответствующей ячейке х): 1) да _____________ 2) нет ___________</w:t>
      </w:r>
      <w:r>
        <w:br/>
      </w:r>
      <w:r>
        <w:rPr>
          <w:rFonts w:ascii="Times New Roman"/>
          <w:b w:val="false"/>
          <w:i w:val="false"/>
          <w:color w:val="000000"/>
          <w:sz w:val="28"/>
        </w:rPr>
        <w:t>4. Местонахождение производственного кооператива</w:t>
      </w:r>
      <w:r>
        <w:br/>
      </w:r>
      <w:r>
        <w:rPr>
          <w:rFonts w:ascii="Times New Roman"/>
          <w:b w:val="false"/>
          <w:i w:val="false"/>
          <w:color w:val="000000"/>
          <w:sz w:val="28"/>
        </w:rPr>
        <w:t>Регистрационный код адреса: _____________ Почтовый индекс: __________</w:t>
      </w:r>
      <w:r>
        <w:br/>
      </w:r>
      <w:r>
        <w:rPr>
          <w:rFonts w:ascii="Times New Roman"/>
          <w:b w:val="false"/>
          <w:i w:val="false"/>
          <w:color w:val="000000"/>
          <w:sz w:val="28"/>
        </w:rPr>
        <w:t>Область: __________________________</w:t>
      </w:r>
      <w:r>
        <w:br/>
      </w:r>
      <w:r>
        <w:rPr>
          <w:rFonts w:ascii="Times New Roman"/>
          <w:b w:val="false"/>
          <w:i w:val="false"/>
          <w:color w:val="000000"/>
          <w:sz w:val="28"/>
        </w:rPr>
        <w:t>Город, район, ______________________</w:t>
      </w:r>
      <w:r>
        <w:br/>
      </w:r>
      <w:r>
        <w:rPr>
          <w:rFonts w:ascii="Times New Roman"/>
          <w:b w:val="false"/>
          <w:i w:val="false"/>
          <w:color w:val="000000"/>
          <w:sz w:val="28"/>
        </w:rPr>
        <w:t>Сельский округ, район в городе: __________________________</w:t>
      </w:r>
      <w:r>
        <w:br/>
      </w:r>
      <w:r>
        <w:rPr>
          <w:rFonts w:ascii="Times New Roman"/>
          <w:b w:val="false"/>
          <w:i w:val="false"/>
          <w:color w:val="000000"/>
          <w:sz w:val="28"/>
        </w:rPr>
        <w:t>Село, поселок _______________________________</w:t>
      </w:r>
      <w:r>
        <w:br/>
      </w:r>
      <w:r>
        <w:rPr>
          <w:rFonts w:ascii="Times New Roman"/>
          <w:b w:val="false"/>
          <w:i w:val="false"/>
          <w:color w:val="000000"/>
          <w:sz w:val="28"/>
        </w:rPr>
        <w:t>Часть населенного пункта (улица, проспект и др.): _____________</w:t>
      </w:r>
      <w:r>
        <w:br/>
      </w:r>
      <w:r>
        <w:rPr>
          <w:rFonts w:ascii="Times New Roman"/>
          <w:b w:val="false"/>
          <w:i w:val="false"/>
          <w:color w:val="000000"/>
          <w:sz w:val="28"/>
        </w:rPr>
        <w:t>Номер дома _________________, помещение: _____________</w:t>
      </w:r>
      <w:r>
        <w:br/>
      </w:r>
      <w:r>
        <w:rPr>
          <w:rFonts w:ascii="Times New Roman"/>
          <w:b w:val="false"/>
          <w:i w:val="false"/>
          <w:color w:val="000000"/>
          <w:sz w:val="28"/>
        </w:rPr>
        <w:t>Номер телефона: ________________ Адрес электронной почты:__________</w:t>
      </w:r>
      <w:r>
        <w:br/>
      </w:r>
      <w:r>
        <w:rPr>
          <w:rFonts w:ascii="Times New Roman"/>
          <w:b w:val="false"/>
          <w:i w:val="false"/>
          <w:color w:val="000000"/>
          <w:sz w:val="28"/>
        </w:rPr>
        <w:t>5. Ф.И.О. (при его наличии) руководителя 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6. Укажите код основного вида экономической деятельности: __________</w:t>
      </w:r>
      <w:r>
        <w:br/>
      </w:r>
      <w:r>
        <w:rPr>
          <w:rFonts w:ascii="Times New Roman"/>
          <w:b w:val="false"/>
          <w:i w:val="false"/>
          <w:color w:val="000000"/>
          <w:sz w:val="28"/>
        </w:rPr>
        <w:t>7. Кооператив сельскохозяйственный (укажите в</w:t>
      </w:r>
      <w:r>
        <w:br/>
      </w:r>
      <w:r>
        <w:rPr>
          <w:rFonts w:ascii="Times New Roman"/>
          <w:b w:val="false"/>
          <w:i w:val="false"/>
          <w:color w:val="000000"/>
          <w:sz w:val="28"/>
        </w:rPr>
        <w:t>соответствующей ячейке х): 1) да __________ 2) нет __________</w:t>
      </w:r>
      <w:r>
        <w:br/>
      </w:r>
      <w:r>
        <w:rPr>
          <w:rFonts w:ascii="Times New Roman"/>
          <w:b w:val="false"/>
          <w:i w:val="false"/>
          <w:color w:val="000000"/>
          <w:sz w:val="28"/>
        </w:rPr>
        <w:t>8. Регистрация в качестве плательщика НДС (укажите в соответствующей</w:t>
      </w:r>
      <w:r>
        <w:br/>
      </w:r>
      <w:r>
        <w:rPr>
          <w:rFonts w:ascii="Times New Roman"/>
          <w:b w:val="false"/>
          <w:i w:val="false"/>
          <w:color w:val="000000"/>
          <w:sz w:val="28"/>
        </w:rPr>
        <w:t>ячейке х): 1) да__________________ 2) нет_____________________</w:t>
      </w:r>
      <w:r>
        <w:br/>
      </w:r>
      <w:r>
        <w:rPr>
          <w:rFonts w:ascii="Times New Roman"/>
          <w:b w:val="false"/>
          <w:i w:val="false"/>
          <w:color w:val="000000"/>
          <w:sz w:val="28"/>
        </w:rPr>
        <w:t>9. Состав и количество учредителей (укажите в соответствующей ячейке</w:t>
      </w:r>
      <w:r>
        <w:br/>
      </w:r>
      <w:r>
        <w:rPr>
          <w:rFonts w:ascii="Times New Roman"/>
          <w:b w:val="false"/>
          <w:i w:val="false"/>
          <w:color w:val="000000"/>
          <w:sz w:val="28"/>
        </w:rPr>
        <w:t>х, количество в цифровом обозначении):</w:t>
      </w:r>
      <w:r>
        <w:br/>
      </w:r>
      <w:r>
        <w:rPr>
          <w:rFonts w:ascii="Times New Roman"/>
          <w:b w:val="false"/>
          <w:i w:val="false"/>
          <w:color w:val="000000"/>
          <w:sz w:val="28"/>
        </w:rPr>
        <w:t>1) юридическое лицо ________ 2) физическое лицо ___________________</w:t>
      </w:r>
      <w:r>
        <w:br/>
      </w:r>
      <w:r>
        <w:rPr>
          <w:rFonts w:ascii="Times New Roman"/>
          <w:b w:val="false"/>
          <w:i w:val="false"/>
          <w:color w:val="000000"/>
          <w:sz w:val="28"/>
        </w:rPr>
        <w:t>10. Сведения об учредителях юридического лица</w:t>
      </w:r>
      <w:r>
        <w:br/>
      </w:r>
      <w:r>
        <w:rPr>
          <w:rFonts w:ascii="Times New Roman"/>
          <w:b w:val="false"/>
          <w:i w:val="false"/>
          <w:color w:val="000000"/>
          <w:sz w:val="28"/>
        </w:rPr>
        <w:t>Ф.И.О. физического лица____________________________________________</w:t>
      </w:r>
      <w:r>
        <w:br/>
      </w:r>
      <w:r>
        <w:rPr>
          <w:rFonts w:ascii="Times New Roman"/>
          <w:b w:val="false"/>
          <w:i w:val="false"/>
          <w:color w:val="000000"/>
          <w:sz w:val="28"/>
        </w:rPr>
        <w:t xml:space="preserve">       (с указанием данных удостоверения личности, ИИН, аналог номера</w:t>
      </w:r>
      <w:r>
        <w:br/>
      </w:r>
      <w:r>
        <w:rPr>
          <w:rFonts w:ascii="Times New Roman"/>
          <w:b w:val="false"/>
          <w:i w:val="false"/>
          <w:color w:val="000000"/>
          <w:sz w:val="28"/>
        </w:rPr>
        <w:t>налоговой регистрации, либо код страны (для иностранного физического</w:t>
      </w:r>
      <w:r>
        <w:br/>
      </w:r>
      <w:r>
        <w:rPr>
          <w:rFonts w:ascii="Times New Roman"/>
          <w:b w:val="false"/>
          <w:i w:val="false"/>
          <w:color w:val="000000"/>
          <w:sz w:val="28"/>
        </w:rPr>
        <w:t>лица) ____________________________________________</w:t>
      </w:r>
      <w:r>
        <w:br/>
      </w:r>
      <w:r>
        <w:rPr>
          <w:rFonts w:ascii="Times New Roman"/>
          <w:b w:val="false"/>
          <w:i w:val="false"/>
          <w:color w:val="000000"/>
          <w:sz w:val="28"/>
        </w:rPr>
        <w:t>Размер пая% ________ Имущественный взнос _______________________</w:t>
      </w:r>
      <w:r>
        <w:br/>
      </w:r>
      <w:r>
        <w:rPr>
          <w:rFonts w:ascii="Times New Roman"/>
          <w:b w:val="false"/>
          <w:i w:val="false"/>
          <w:color w:val="000000"/>
          <w:sz w:val="28"/>
        </w:rPr>
        <w:t>Ф.И.О. (при его наличии) физического лица ___________________________________</w:t>
      </w:r>
      <w:r>
        <w:br/>
      </w:r>
      <w:r>
        <w:rPr>
          <w:rFonts w:ascii="Times New Roman"/>
          <w:b w:val="false"/>
          <w:i w:val="false"/>
          <w:color w:val="000000"/>
          <w:sz w:val="28"/>
        </w:rPr>
        <w:t>ИИН, аналог номера налоговой регистрации, либо код страны (для</w:t>
      </w:r>
      <w:r>
        <w:br/>
      </w:r>
      <w:r>
        <w:rPr>
          <w:rFonts w:ascii="Times New Roman"/>
          <w:b w:val="false"/>
          <w:i w:val="false"/>
          <w:color w:val="000000"/>
          <w:sz w:val="28"/>
        </w:rPr>
        <w:t>иностранного физического лица) ________________________________</w:t>
      </w:r>
      <w:r>
        <w:br/>
      </w:r>
      <w:r>
        <w:rPr>
          <w:rFonts w:ascii="Times New Roman"/>
          <w:b w:val="false"/>
          <w:i w:val="false"/>
          <w:color w:val="000000"/>
          <w:sz w:val="28"/>
        </w:rPr>
        <w:t>Размер пая % ___________ Имущественный взнос ___________________</w:t>
      </w:r>
      <w:r>
        <w:br/>
      </w:r>
      <w:r>
        <w:rPr>
          <w:rFonts w:ascii="Times New Roman"/>
          <w:b w:val="false"/>
          <w:i w:val="false"/>
          <w:color w:val="000000"/>
          <w:sz w:val="28"/>
        </w:rPr>
        <w:t>В случае если учредителей более одного сведения о них: Ф.И.О.,</w:t>
      </w:r>
      <w:r>
        <w:br/>
      </w:r>
      <w:r>
        <w:rPr>
          <w:rFonts w:ascii="Times New Roman"/>
          <w:b w:val="false"/>
          <w:i w:val="false"/>
          <w:color w:val="000000"/>
          <w:sz w:val="28"/>
        </w:rPr>
        <w:t>данные удостоверения личности, ИИН, БИН, наименование, место нахождения,</w:t>
      </w:r>
      <w:r>
        <w:br/>
      </w:r>
      <w:r>
        <w:rPr>
          <w:rFonts w:ascii="Times New Roman"/>
          <w:b w:val="false"/>
          <w:i w:val="false"/>
          <w:color w:val="000000"/>
          <w:sz w:val="28"/>
        </w:rPr>
        <w:t>налог номера налоговой регистрации, либо код страны (а также имущественный взнос),</w:t>
      </w:r>
      <w:r>
        <w:br/>
      </w:r>
      <w:r>
        <w:rPr>
          <w:rFonts w:ascii="Times New Roman"/>
          <w:b w:val="false"/>
          <w:i w:val="false"/>
          <w:color w:val="000000"/>
          <w:sz w:val="28"/>
        </w:rPr>
        <w:t>сведения о размере пая прикладываются к заявлению на отдельном листе.</w:t>
      </w:r>
      <w:r>
        <w:br/>
      </w:r>
      <w:r>
        <w:rPr>
          <w:rFonts w:ascii="Times New Roman"/>
          <w:b w:val="false"/>
          <w:i w:val="false"/>
          <w:color w:val="000000"/>
          <w:sz w:val="28"/>
        </w:rPr>
        <w:t>11. Порядок, способы и сроки внесения имущественного взноса членами</w:t>
      </w:r>
      <w:r>
        <w:br/>
      </w:r>
      <w:r>
        <w:rPr>
          <w:rFonts w:ascii="Times New Roman"/>
          <w:b w:val="false"/>
          <w:i w:val="false"/>
          <w:color w:val="000000"/>
          <w:sz w:val="28"/>
        </w:rPr>
        <w:t>кооператива _______________________________________________________________</w:t>
      </w:r>
      <w:r>
        <w:br/>
      </w:r>
      <w:r>
        <w:rPr>
          <w:rFonts w:ascii="Times New Roman"/>
          <w:b w:val="false"/>
          <w:i w:val="false"/>
          <w:color w:val="000000"/>
          <w:sz w:val="28"/>
        </w:rPr>
        <w:t>12. Взаимоотношения между кооперативом и его членами, исполнительным</w:t>
      </w:r>
      <w:r>
        <w:br/>
      </w:r>
      <w:r>
        <w:rPr>
          <w:rFonts w:ascii="Times New Roman"/>
          <w:b w:val="false"/>
          <w:i w:val="false"/>
          <w:color w:val="000000"/>
          <w:sz w:val="28"/>
        </w:rPr>
        <w:t>органом и трудовым коллективом:</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13. Состав ревизионной комиссии _________________</w:t>
      </w:r>
      <w:r>
        <w:br/>
      </w:r>
      <w:r>
        <w:rPr>
          <w:rFonts w:ascii="Times New Roman"/>
          <w:b w:val="false"/>
          <w:i w:val="false"/>
          <w:color w:val="000000"/>
          <w:sz w:val="28"/>
        </w:rPr>
        <w:t>14. Срок избрания ревизионной комиссии ___________________________________</w:t>
      </w:r>
      <w:r>
        <w:br/>
      </w:r>
      <w:r>
        <w:rPr>
          <w:rFonts w:ascii="Times New Roman"/>
          <w:b w:val="false"/>
          <w:i w:val="false"/>
          <w:color w:val="000000"/>
          <w:sz w:val="28"/>
        </w:rPr>
        <w:t>15. Ожидаемая (примерная) численность занятых человек _______________</w:t>
      </w:r>
      <w:r>
        <w:br/>
      </w:r>
      <w:r>
        <w:rPr>
          <w:rFonts w:ascii="Times New Roman"/>
          <w:b w:val="false"/>
          <w:i w:val="false"/>
          <w:color w:val="000000"/>
          <w:sz w:val="28"/>
        </w:rPr>
        <w:t>16. Субъект частного предпринимательства (укажите в соответствующей</w:t>
      </w:r>
      <w:r>
        <w:br/>
      </w:r>
      <w:r>
        <w:rPr>
          <w:rFonts w:ascii="Times New Roman"/>
          <w:b w:val="false"/>
          <w:i w:val="false"/>
          <w:color w:val="000000"/>
          <w:sz w:val="28"/>
        </w:rPr>
        <w:t>ячейке х): 1) субъект малого предпринимательства____________________</w:t>
      </w:r>
      <w:r>
        <w:br/>
      </w:r>
      <w:r>
        <w:rPr>
          <w:rFonts w:ascii="Times New Roman"/>
          <w:b w:val="false"/>
          <w:i w:val="false"/>
          <w:color w:val="000000"/>
          <w:sz w:val="28"/>
        </w:rPr>
        <w:t>2) субъект среднего предпринимательства _____________________________</w:t>
      </w:r>
      <w:r>
        <w:br/>
      </w:r>
      <w:r>
        <w:rPr>
          <w:rFonts w:ascii="Times New Roman"/>
          <w:b w:val="false"/>
          <w:i w:val="false"/>
          <w:color w:val="000000"/>
          <w:sz w:val="28"/>
        </w:rPr>
        <w:t>3) субъект крупного предпринимательства_______________</w:t>
      </w:r>
      <w:r>
        <w:br/>
      </w:r>
      <w:r>
        <w:rPr>
          <w:rFonts w:ascii="Times New Roman"/>
          <w:b w:val="false"/>
          <w:i w:val="false"/>
          <w:color w:val="000000"/>
          <w:sz w:val="28"/>
        </w:rPr>
        <w:t>17. Созданию юридического лица предшествует реорганизация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преобразование __________ 2) слияние ____________________</w:t>
      </w:r>
      <w:r>
        <w:br/>
      </w:r>
      <w:r>
        <w:rPr>
          <w:rFonts w:ascii="Times New Roman"/>
          <w:b w:val="false"/>
          <w:i w:val="false"/>
          <w:color w:val="000000"/>
          <w:sz w:val="28"/>
        </w:rPr>
        <w:t>3) выделение _____________ 4) разделение _________________</w:t>
      </w:r>
      <w:r>
        <w:br/>
      </w:r>
      <w:r>
        <w:rPr>
          <w:rFonts w:ascii="Times New Roman"/>
          <w:b w:val="false"/>
          <w:i w:val="false"/>
          <w:color w:val="000000"/>
          <w:sz w:val="28"/>
        </w:rPr>
        <w:t>18. Количество юридических лиц, участвующих в реорганизации __________</w:t>
      </w:r>
      <w:r>
        <w:br/>
      </w:r>
      <w:r>
        <w:rPr>
          <w:rFonts w:ascii="Times New Roman"/>
          <w:b w:val="false"/>
          <w:i w:val="false"/>
          <w:color w:val="000000"/>
          <w:sz w:val="28"/>
        </w:rPr>
        <w:t>19.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w:t>
      </w:r>
      <w:r>
        <w:br/>
      </w:r>
      <w:r>
        <w:rPr>
          <w:rFonts w:ascii="Times New Roman"/>
          <w:b w:val="false"/>
          <w:i w:val="false"/>
          <w:color w:val="000000"/>
          <w:sz w:val="28"/>
        </w:rPr>
        <w:t>Бизнес-идентификационный номер (БИН) _______________________</w:t>
      </w:r>
      <w:r>
        <w:br/>
      </w:r>
      <w:r>
        <w:rPr>
          <w:rFonts w:ascii="Times New Roman"/>
          <w:b w:val="false"/>
          <w:i w:val="false"/>
          <w:color w:val="000000"/>
          <w:sz w:val="28"/>
        </w:rPr>
        <w:t>20.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____________</w:t>
      </w:r>
      <w:r>
        <w:br/>
      </w:r>
      <w:r>
        <w:rPr>
          <w:rFonts w:ascii="Times New Roman"/>
          <w:b w:val="false"/>
          <w:i w:val="false"/>
          <w:color w:val="000000"/>
          <w:sz w:val="28"/>
        </w:rPr>
        <w:t>Бизнес-идентификационный номер (БИН) ___________________</w:t>
      </w:r>
      <w:r>
        <w:br/>
      </w:r>
      <w:r>
        <w:rPr>
          <w:rFonts w:ascii="Times New Roman"/>
          <w:b w:val="false"/>
          <w:i w:val="false"/>
          <w:color w:val="000000"/>
          <w:sz w:val="28"/>
        </w:rPr>
        <w:t>21.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w:t>
      </w:r>
      <w:r>
        <w:br/>
      </w:r>
      <w:r>
        <w:rPr>
          <w:rFonts w:ascii="Times New Roman"/>
          <w:b w:val="false"/>
          <w:i w:val="false"/>
          <w:color w:val="000000"/>
          <w:sz w:val="28"/>
        </w:rPr>
        <w:t>новое юридическое лицо __________________________________________</w:t>
      </w:r>
      <w:r>
        <w:br/>
      </w:r>
      <w:r>
        <w:rPr>
          <w:rFonts w:ascii="Times New Roman"/>
          <w:b w:val="false"/>
          <w:i w:val="false"/>
          <w:color w:val="000000"/>
          <w:sz w:val="28"/>
        </w:rPr>
        <w:t>Бизнес-идентификационный номер (БИН) ________________________</w:t>
      </w:r>
      <w:r>
        <w:br/>
      </w:r>
      <w:r>
        <w:rPr>
          <w:rFonts w:ascii="Times New Roman"/>
          <w:b w:val="false"/>
          <w:i w:val="false"/>
          <w:color w:val="000000"/>
          <w:sz w:val="28"/>
        </w:rPr>
        <w:t>22.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w:t>
      </w:r>
      <w:r>
        <w:br/>
      </w:r>
      <w:r>
        <w:rPr>
          <w:rFonts w:ascii="Times New Roman"/>
          <w:b w:val="false"/>
          <w:i w:val="false"/>
          <w:color w:val="000000"/>
          <w:sz w:val="28"/>
        </w:rPr>
        <w:t>лица______________________________________________________________</w:t>
      </w:r>
      <w:r>
        <w:br/>
      </w:r>
      <w:r>
        <w:rPr>
          <w:rFonts w:ascii="Times New Roman"/>
          <w:b w:val="false"/>
          <w:i w:val="false"/>
          <w:color w:val="000000"/>
          <w:sz w:val="28"/>
        </w:rPr>
        <w:t>Бизнес-идентификационный номер (БИН) 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К заявлению</w:t>
      </w:r>
      <w:r>
        <w:br/>
      </w:r>
      <w:r>
        <w:rPr>
          <w:rFonts w:ascii="Times New Roman"/>
          <w:b w:val="false"/>
          <w:i w:val="false"/>
          <w:color w:val="000000"/>
          <w:sz w:val="28"/>
        </w:rPr>
        <w:t>прилагаются:_______________________________________________________________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Ф.И.О. (при его наличии) и подпись председателя правления (председатель)</w:t>
      </w:r>
      <w:r>
        <w:br/>
      </w:r>
      <w:r>
        <w:rPr>
          <w:rFonts w:ascii="Times New Roman"/>
          <w:b w:val="false"/>
          <w:i w:val="false"/>
          <w:color w:val="000000"/>
          <w:sz w:val="28"/>
        </w:rPr>
        <w:t>кооператива.</w:t>
      </w:r>
      <w:r>
        <w:br/>
      </w:r>
      <w:r>
        <w:rPr>
          <w:rFonts w:ascii="Times New Roman"/>
          <w:b w:val="false"/>
          <w:i w:val="false"/>
          <w:color w:val="000000"/>
          <w:sz w:val="28"/>
        </w:rPr>
        <w:t>"____"__________________ 20 года</w:t>
      </w:r>
      <w:r>
        <w:br/>
      </w:r>
      <w:r>
        <w:rPr>
          <w:rFonts w:ascii="Times New Roman"/>
          <w:b w:val="false"/>
          <w:i w:val="false"/>
          <w:color w:val="000000"/>
          <w:sz w:val="28"/>
        </w:rPr>
        <w:t>Подлинность подписи (ей) должна быть засвидетельствована в нотариальном порядке.</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4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 субъекта среднего предпринимательства,</w:t>
      </w:r>
      <w:r>
        <w:br/>
      </w:r>
      <w:r>
        <w:rPr>
          <w:rFonts w:ascii="Times New Roman"/>
          <w:b/>
          <w:i w:val="false"/>
          <w:color w:val="000000"/>
        </w:rPr>
        <w:t xml:space="preserve">       а также на открытие банковского счета и на обязательное страхование</w:t>
      </w:r>
      <w:r>
        <w:br/>
      </w:r>
      <w:r>
        <w:rPr>
          <w:rFonts w:ascii="Times New Roman"/>
          <w:b/>
          <w:i w:val="false"/>
          <w:color w:val="000000"/>
        </w:rPr>
        <w:t xml:space="preserve">       работника от несчастных случаев (за исключением случаев, когда</w:t>
      </w:r>
      <w:r>
        <w:br/>
      </w:r>
      <w:r>
        <w:rPr>
          <w:rFonts w:ascii="Times New Roman"/>
          <w:b/>
          <w:i w:val="false"/>
          <w:color w:val="000000"/>
        </w:rPr>
        <w:t xml:space="preserve">                               учредитель (учредители)</w:t>
      </w:r>
      <w:r>
        <w:br/>
      </w:r>
      <w:r>
        <w:rPr>
          <w:rFonts w:ascii="Times New Roman"/>
          <w:b/>
          <w:i w:val="false"/>
          <w:color w:val="000000"/>
        </w:rPr>
        <w:t xml:space="preserve">       юридического лица осуществляет (осуществляют) деятельность</w:t>
      </w:r>
      <w:r>
        <w:br/>
      </w:r>
      <w:r>
        <w:rPr>
          <w:rFonts w:ascii="Times New Roman"/>
          <w:b/>
          <w:i w:val="false"/>
          <w:color w:val="000000"/>
        </w:rPr>
        <w:t xml:space="preserve">       без вступления в трудовые отношения с физическими лицами)</w:t>
      </w:r>
    </w:p>
    <w:bookmarkEnd w:id="249"/>
    <w:bookmarkStart w:name="z308" w:id="250"/>
    <w:p>
      <w:pPr>
        <w:spacing w:after="0"/>
        <w:ind w:left="0"/>
        <w:jc w:val="both"/>
      </w:pPr>
      <w:r>
        <w:rPr>
          <w:rFonts w:ascii="Times New Roman"/>
          <w:b w:val="false"/>
          <w:i w:val="false"/>
          <w:color w:val="000000"/>
          <w:sz w:val="28"/>
        </w:rPr>
        <w:t>
      1. Форма организации: ________________________________________________</w:t>
      </w:r>
      <w:r>
        <w:br/>
      </w:r>
      <w:r>
        <w:rPr>
          <w:rFonts w:ascii="Times New Roman"/>
          <w:b w:val="false"/>
          <w:i w:val="false"/>
          <w:color w:val="000000"/>
          <w:sz w:val="28"/>
        </w:rPr>
        <w:t>2. Организационно-правовая форма: ____________________________________</w:t>
      </w:r>
      <w:r>
        <w:br/>
      </w:r>
      <w:r>
        <w:rPr>
          <w:rFonts w:ascii="Times New Roman"/>
          <w:b w:val="false"/>
          <w:i w:val="false"/>
          <w:color w:val="000000"/>
          <w:sz w:val="28"/>
        </w:rPr>
        <w:t>3. Укажите наименование организации без организационно-правовой формы:</w:t>
      </w:r>
      <w:r>
        <w:br/>
      </w:r>
      <w:r>
        <w:rPr>
          <w:rFonts w:ascii="Times New Roman"/>
          <w:b w:val="false"/>
          <w:i w:val="false"/>
          <w:color w:val="000000"/>
          <w:sz w:val="28"/>
        </w:rPr>
        <w:t>название на государственном языке без указания ОПФ*: __________________</w:t>
      </w:r>
      <w:r>
        <w:br/>
      </w:r>
      <w:r>
        <w:rPr>
          <w:rFonts w:ascii="Times New Roman"/>
          <w:b w:val="false"/>
          <w:i w:val="false"/>
          <w:color w:val="000000"/>
          <w:sz w:val="28"/>
        </w:rPr>
        <w:t>название на русском языке без указания ОПФ*: __________________________</w:t>
      </w:r>
      <w:r>
        <w:br/>
      </w:r>
      <w:r>
        <w:rPr>
          <w:rFonts w:ascii="Times New Roman"/>
          <w:b w:val="false"/>
          <w:i w:val="false"/>
          <w:color w:val="000000"/>
          <w:sz w:val="28"/>
        </w:rPr>
        <w:t>название на английском языке с указанием ОПФ*: _______________________</w:t>
      </w:r>
      <w:r>
        <w:br/>
      </w:r>
      <w:r>
        <w:rPr>
          <w:rFonts w:ascii="Times New Roman"/>
          <w:b w:val="false"/>
          <w:i w:val="false"/>
          <w:color w:val="000000"/>
          <w:sz w:val="28"/>
        </w:rPr>
        <w:t>краткое название на государственном языке: ____________________________</w:t>
      </w:r>
      <w:r>
        <w:br/>
      </w:r>
      <w:r>
        <w:rPr>
          <w:rFonts w:ascii="Times New Roman"/>
          <w:b w:val="false"/>
          <w:i w:val="false"/>
          <w:color w:val="000000"/>
          <w:sz w:val="28"/>
        </w:rPr>
        <w:t>краткое название на русском языке: ____________________________________</w:t>
      </w:r>
      <w:r>
        <w:br/>
      </w:r>
      <w:r>
        <w:rPr>
          <w:rFonts w:ascii="Times New Roman"/>
          <w:b w:val="false"/>
          <w:i w:val="false"/>
          <w:color w:val="000000"/>
          <w:sz w:val="28"/>
        </w:rPr>
        <w:t>краткое название на английском языке с указанием ОПФ*: ________________</w:t>
      </w:r>
      <w:r>
        <w:br/>
      </w:r>
      <w:r>
        <w:rPr>
          <w:rFonts w:ascii="Times New Roman"/>
          <w:b w:val="false"/>
          <w:i w:val="false"/>
          <w:color w:val="000000"/>
          <w:sz w:val="28"/>
        </w:rPr>
        <w:t>4. Руководитель: ФИО*/гражданство/номер (серия при наличии), орган выдачи/</w:t>
      </w:r>
      <w:r>
        <w:br/>
      </w:r>
      <w:r>
        <w:rPr>
          <w:rFonts w:ascii="Times New Roman"/>
          <w:b w:val="false"/>
          <w:i w:val="false"/>
          <w:color w:val="000000"/>
          <w:sz w:val="28"/>
        </w:rPr>
        <w:t>сроки действия, данные документа, удостоверяющего личность, в т.ч. ИИН*</w:t>
      </w:r>
      <w:r>
        <w:br/>
      </w:r>
      <w:r>
        <w:rPr>
          <w:rFonts w:ascii="Times New Roman"/>
          <w:b w:val="false"/>
          <w:i w:val="false"/>
          <w:color w:val="000000"/>
          <w:sz w:val="28"/>
        </w:rPr>
        <w:t>5. Решение уполномоченного органа ЮЛ* о назначении руководителя ________</w:t>
      </w:r>
      <w:r>
        <w:br/>
      </w:r>
      <w:r>
        <w:rPr>
          <w:rFonts w:ascii="Times New Roman"/>
          <w:b w:val="false"/>
          <w:i w:val="false"/>
          <w:color w:val="000000"/>
          <w:sz w:val="28"/>
        </w:rPr>
        <w:t>номер решения: _______ дата решения: _________</w:t>
      </w:r>
      <w:r>
        <w:br/>
      </w:r>
      <w:r>
        <w:rPr>
          <w:rFonts w:ascii="Times New Roman"/>
          <w:b w:val="false"/>
          <w:i w:val="false"/>
          <w:color w:val="000000"/>
          <w:sz w:val="28"/>
        </w:rPr>
        <w:t>6. Сведения об учредителях - резидентах:</w:t>
      </w:r>
      <w:r>
        <w:br/>
      </w:r>
      <w:r>
        <w:rPr>
          <w:rFonts w:ascii="Times New Roman"/>
          <w:b w:val="false"/>
          <w:i w:val="false"/>
          <w:color w:val="000000"/>
          <w:sz w:val="28"/>
        </w:rPr>
        <w:t>для физического лица: ИИН*, ФИО*, сумма вклада _________ тенге, доля в</w:t>
      </w:r>
      <w:r>
        <w:br/>
      </w:r>
      <w:r>
        <w:rPr>
          <w:rFonts w:ascii="Times New Roman"/>
          <w:b w:val="false"/>
          <w:i w:val="false"/>
          <w:color w:val="000000"/>
          <w:sz w:val="28"/>
        </w:rPr>
        <w:t>уставном капитале ___ %;</w:t>
      </w:r>
      <w:r>
        <w:br/>
      </w:r>
      <w:r>
        <w:rPr>
          <w:rFonts w:ascii="Times New Roman"/>
          <w:b w:val="false"/>
          <w:i w:val="false"/>
          <w:color w:val="000000"/>
          <w:sz w:val="28"/>
        </w:rPr>
        <w:t>для юридического лица: БИН*, наименование организации, сумма вклада_______</w:t>
      </w:r>
      <w:r>
        <w:br/>
      </w:r>
      <w:r>
        <w:rPr>
          <w:rFonts w:ascii="Times New Roman"/>
          <w:b w:val="false"/>
          <w:i w:val="false"/>
          <w:color w:val="000000"/>
          <w:sz w:val="28"/>
        </w:rPr>
        <w:t>тенге, доля в уставном капитале ___ %;</w:t>
      </w:r>
      <w:r>
        <w:br/>
      </w:r>
      <w:r>
        <w:rPr>
          <w:rFonts w:ascii="Times New Roman"/>
          <w:b w:val="false"/>
          <w:i w:val="false"/>
          <w:color w:val="000000"/>
          <w:sz w:val="28"/>
        </w:rPr>
        <w:t>6.1. Сведения об учредителях - нерезидентах:</w:t>
      </w:r>
      <w:r>
        <w:br/>
      </w:r>
      <w:r>
        <w:rPr>
          <w:rFonts w:ascii="Times New Roman"/>
          <w:b w:val="false"/>
          <w:i w:val="false"/>
          <w:color w:val="000000"/>
          <w:sz w:val="28"/>
        </w:rPr>
        <w:t>для физического лица: ИИН* (при наличии), данные документа удостоверяющего</w:t>
      </w:r>
      <w:r>
        <w:br/>
      </w:r>
      <w:r>
        <w:rPr>
          <w:rFonts w:ascii="Times New Roman"/>
          <w:b w:val="false"/>
          <w:i w:val="false"/>
          <w:color w:val="000000"/>
          <w:sz w:val="28"/>
        </w:rPr>
        <w:t>личность,</w:t>
      </w:r>
      <w:r>
        <w:br/>
      </w:r>
      <w:r>
        <w:rPr>
          <w:rFonts w:ascii="Times New Roman"/>
          <w:b w:val="false"/>
          <w:i w:val="false"/>
          <w:color w:val="000000"/>
          <w:sz w:val="28"/>
        </w:rPr>
        <w:t>ФИО*, гражданство, сумма вклада ______ тенге, доля участия ___ %;</w:t>
      </w:r>
      <w:r>
        <w:br/>
      </w:r>
      <w:r>
        <w:rPr>
          <w:rFonts w:ascii="Times New Roman"/>
          <w:b w:val="false"/>
          <w:i w:val="false"/>
          <w:color w:val="000000"/>
          <w:sz w:val="28"/>
        </w:rPr>
        <w:t>для юридического лица: БИН* (при наличии), номер, под которым организация</w:t>
      </w:r>
      <w:r>
        <w:br/>
      </w:r>
      <w:r>
        <w:rPr>
          <w:rFonts w:ascii="Times New Roman"/>
          <w:b w:val="false"/>
          <w:i w:val="false"/>
          <w:color w:val="000000"/>
          <w:sz w:val="28"/>
        </w:rPr>
        <w:t>зарегистрирована в иностранном государстве, наименование организации,</w:t>
      </w:r>
      <w:r>
        <w:br/>
      </w:r>
      <w:r>
        <w:rPr>
          <w:rFonts w:ascii="Times New Roman"/>
          <w:b w:val="false"/>
          <w:i w:val="false"/>
          <w:color w:val="000000"/>
          <w:sz w:val="28"/>
        </w:rPr>
        <w:t>юрисдикция (страна) регистрации, адрес места нахождения, сумма вклада______</w:t>
      </w:r>
      <w:r>
        <w:br/>
      </w:r>
      <w:r>
        <w:rPr>
          <w:rFonts w:ascii="Times New Roman"/>
          <w:b w:val="false"/>
          <w:i w:val="false"/>
          <w:color w:val="000000"/>
          <w:sz w:val="28"/>
        </w:rPr>
        <w:t>тенге, доля участия ___ %</w:t>
      </w:r>
      <w:r>
        <w:br/>
      </w:r>
      <w:r>
        <w:rPr>
          <w:rFonts w:ascii="Times New Roman"/>
          <w:b w:val="false"/>
          <w:i w:val="false"/>
          <w:color w:val="000000"/>
          <w:sz w:val="28"/>
        </w:rPr>
        <w:t>7. Действует по типовому уставу: Да _______, Нет ________</w:t>
      </w:r>
      <w:r>
        <w:br/>
      </w:r>
      <w:r>
        <w:rPr>
          <w:rFonts w:ascii="Times New Roman"/>
          <w:b w:val="false"/>
          <w:i w:val="false"/>
          <w:color w:val="000000"/>
          <w:sz w:val="28"/>
        </w:rPr>
        <w:t>8. Сведения о бенефициарном (-х) собственнике (-ах): гражданство, ФИО*, данные</w:t>
      </w:r>
      <w:r>
        <w:br/>
      </w:r>
      <w:r>
        <w:rPr>
          <w:rFonts w:ascii="Times New Roman"/>
          <w:b w:val="false"/>
          <w:i w:val="false"/>
          <w:color w:val="000000"/>
          <w:sz w:val="28"/>
        </w:rPr>
        <w:t>документа, удостоверяющего личность, ИИН* (при наличии)</w:t>
      </w:r>
      <w:r>
        <w:br/>
      </w:r>
      <w:r>
        <w:rPr>
          <w:rFonts w:ascii="Times New Roman"/>
          <w:b w:val="false"/>
          <w:i w:val="false"/>
          <w:color w:val="000000"/>
          <w:sz w:val="28"/>
        </w:rPr>
        <w:t>9. Местонахождение юридического лица, филиала (представительства) тип</w:t>
      </w:r>
      <w:r>
        <w:br/>
      </w:r>
      <w:r>
        <w:rPr>
          <w:rFonts w:ascii="Times New Roman"/>
          <w:b w:val="false"/>
          <w:i w:val="false"/>
          <w:color w:val="000000"/>
          <w:sz w:val="28"/>
        </w:rPr>
        <w:t>местонахождения:</w:t>
      </w:r>
      <w:r>
        <w:br/>
      </w:r>
      <w:r>
        <w:rPr>
          <w:rFonts w:ascii="Times New Roman"/>
          <w:b w:val="false"/>
          <w:i w:val="false"/>
          <w:color w:val="000000"/>
          <w:sz w:val="28"/>
        </w:rPr>
        <w:t>адрес собственной недвижимости _______________________________________,</w:t>
      </w:r>
      <w:r>
        <w:br/>
      </w:r>
      <w:r>
        <w:rPr>
          <w:rFonts w:ascii="Times New Roman"/>
          <w:b w:val="false"/>
          <w:i w:val="false"/>
          <w:color w:val="000000"/>
          <w:sz w:val="28"/>
        </w:rPr>
        <w:t>адрес арендуемой недвижимости ________________________________________</w:t>
      </w:r>
      <w:r>
        <w:br/>
      </w:r>
      <w:r>
        <w:rPr>
          <w:rFonts w:ascii="Times New Roman"/>
          <w:b w:val="false"/>
          <w:i w:val="false"/>
          <w:color w:val="000000"/>
          <w:sz w:val="28"/>
        </w:rPr>
        <w:t>регистрационный код адреса: ___________________________________________</w:t>
      </w:r>
      <w:r>
        <w:br/>
      </w:r>
      <w:r>
        <w:rPr>
          <w:rFonts w:ascii="Times New Roman"/>
          <w:b w:val="false"/>
          <w:i w:val="false"/>
          <w:color w:val="000000"/>
          <w:sz w:val="28"/>
        </w:rPr>
        <w:t>адрес: область ________________________, город, район, ___________________</w:t>
      </w:r>
      <w:r>
        <w:br/>
      </w:r>
      <w:r>
        <w:rPr>
          <w:rFonts w:ascii="Times New Roman"/>
          <w:b w:val="false"/>
          <w:i w:val="false"/>
          <w:color w:val="000000"/>
          <w:sz w:val="28"/>
        </w:rPr>
        <w:t>сельский округ, район в городе: _________________________________________</w:t>
      </w:r>
      <w:r>
        <w:br/>
      </w:r>
      <w:r>
        <w:rPr>
          <w:rFonts w:ascii="Times New Roman"/>
          <w:b w:val="false"/>
          <w:i w:val="false"/>
          <w:color w:val="000000"/>
          <w:sz w:val="28"/>
        </w:rPr>
        <w:t>село, поселок _________________________________________________________</w:t>
      </w:r>
      <w:r>
        <w:br/>
      </w:r>
      <w:r>
        <w:rPr>
          <w:rFonts w:ascii="Times New Roman"/>
          <w:b w:val="false"/>
          <w:i w:val="false"/>
          <w:color w:val="000000"/>
          <w:sz w:val="28"/>
        </w:rPr>
        <w:t>часть населенного пункта (улица, проспект и др.): __________________________</w:t>
      </w:r>
      <w:r>
        <w:br/>
      </w:r>
      <w:r>
        <w:rPr>
          <w:rFonts w:ascii="Times New Roman"/>
          <w:b w:val="false"/>
          <w:i w:val="false"/>
          <w:color w:val="000000"/>
          <w:sz w:val="28"/>
        </w:rPr>
        <w:t>тип недвижимости: помещение ____________, здание _______________________</w:t>
      </w:r>
      <w:r>
        <w:br/>
      </w:r>
      <w:r>
        <w:rPr>
          <w:rFonts w:ascii="Times New Roman"/>
          <w:b w:val="false"/>
          <w:i w:val="false"/>
          <w:color w:val="000000"/>
          <w:sz w:val="28"/>
        </w:rPr>
        <w:t>идентификационные данные: номер дома _________, номер корпуса ________,</w:t>
      </w:r>
      <w:r>
        <w:br/>
      </w:r>
      <w:r>
        <w:rPr>
          <w:rFonts w:ascii="Times New Roman"/>
          <w:b w:val="false"/>
          <w:i w:val="false"/>
          <w:color w:val="000000"/>
          <w:sz w:val="28"/>
        </w:rPr>
        <w:t>номер блока ________ квартира__________________________________________</w:t>
      </w:r>
      <w:r>
        <w:br/>
      </w:r>
      <w:r>
        <w:rPr>
          <w:rFonts w:ascii="Times New Roman"/>
          <w:b w:val="false"/>
          <w:i w:val="false"/>
          <w:color w:val="000000"/>
          <w:sz w:val="28"/>
        </w:rPr>
        <w:t>почтовый индекс: ______________ номер телефона (факса) __________________</w:t>
      </w:r>
      <w:r>
        <w:br/>
      </w:r>
      <w:r>
        <w:rPr>
          <w:rFonts w:ascii="Times New Roman"/>
          <w:b w:val="false"/>
          <w:i w:val="false"/>
          <w:color w:val="000000"/>
          <w:sz w:val="28"/>
        </w:rPr>
        <w:t>10. Регистрирующий орган (заполняется автоматически согласно указанному адресу):</w:t>
      </w:r>
      <w:r>
        <w:br/>
      </w:r>
      <w:r>
        <w:rPr>
          <w:rFonts w:ascii="Times New Roman"/>
          <w:b w:val="false"/>
          <w:i w:val="false"/>
          <w:color w:val="000000"/>
          <w:sz w:val="28"/>
        </w:rPr>
        <w:t>11. Код основного вида экономической деятельности: ________________________</w:t>
      </w:r>
      <w:r>
        <w:br/>
      </w:r>
      <w:r>
        <w:rPr>
          <w:rFonts w:ascii="Times New Roman"/>
          <w:b w:val="false"/>
          <w:i w:val="false"/>
          <w:color w:val="000000"/>
          <w:sz w:val="28"/>
        </w:rPr>
        <w:t>12. Ожидаемая (примерная) численность занятых человек (не менее 1 человека):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13. Регистрация в качестве плательщика НДС*: Да __________, Нет ___________</w:t>
      </w:r>
      <w:r>
        <w:br/>
      </w:r>
      <w:r>
        <w:rPr>
          <w:rFonts w:ascii="Times New Roman"/>
          <w:b w:val="false"/>
          <w:i w:val="false"/>
          <w:color w:val="000000"/>
          <w:sz w:val="28"/>
        </w:rPr>
        <w:t>14. Открыть банковский счет и заключить договор страхования: Да ___ Нет ____</w:t>
      </w:r>
      <w:r>
        <w:br/>
      </w:r>
      <w:r>
        <w:rPr>
          <w:rFonts w:ascii="Times New Roman"/>
          <w:b w:val="false"/>
          <w:i w:val="false"/>
          <w:color w:val="000000"/>
          <w:sz w:val="28"/>
        </w:rPr>
        <w:t>15. Выбрать банк (выбор из справочника): _________________________________</w:t>
      </w:r>
      <w:r>
        <w:br/>
      </w:r>
      <w:r>
        <w:rPr>
          <w:rFonts w:ascii="Times New Roman"/>
          <w:b w:val="false"/>
          <w:i w:val="false"/>
          <w:color w:val="000000"/>
          <w:sz w:val="28"/>
        </w:rPr>
        <w:t>16. Выбрать филиал банка (выбор из справочника): _________________________</w:t>
      </w:r>
      <w:r>
        <w:br/>
      </w:r>
      <w:r>
        <w:rPr>
          <w:rFonts w:ascii="Times New Roman"/>
          <w:b w:val="false"/>
          <w:i w:val="false"/>
          <w:color w:val="000000"/>
          <w:sz w:val="28"/>
        </w:rPr>
        <w:t>17. Выбрать валюту (выбор из справочника): _______________________________</w:t>
      </w:r>
      <w:r>
        <w:br/>
      </w:r>
      <w:r>
        <w:rPr>
          <w:rFonts w:ascii="Times New Roman"/>
          <w:b w:val="false"/>
          <w:i w:val="false"/>
          <w:color w:val="000000"/>
          <w:sz w:val="28"/>
        </w:rPr>
        <w:t>18. Номер телефона: ___________________________________________________</w:t>
      </w:r>
      <w:r>
        <w:br/>
      </w:r>
      <w:r>
        <w:rPr>
          <w:rFonts w:ascii="Times New Roman"/>
          <w:b w:val="false"/>
          <w:i w:val="false"/>
          <w:color w:val="000000"/>
          <w:sz w:val="28"/>
        </w:rPr>
        <w:t>19. Сведения об исполнительном органе:</w:t>
      </w:r>
      <w:r>
        <w:br/>
      </w:r>
      <w:r>
        <w:rPr>
          <w:rFonts w:ascii="Times New Roman"/>
          <w:b w:val="false"/>
          <w:i w:val="false"/>
          <w:color w:val="000000"/>
          <w:sz w:val="28"/>
        </w:rPr>
        <w:t>единоличный _____________________, коллегиальный ______________________</w:t>
      </w:r>
      <w:r>
        <w:br/>
      </w:r>
      <w:r>
        <w:rPr>
          <w:rFonts w:ascii="Times New Roman"/>
          <w:b w:val="false"/>
          <w:i w:val="false"/>
          <w:color w:val="000000"/>
          <w:sz w:val="28"/>
        </w:rPr>
        <w:t>наименование исполнительного органа ____________________________________</w:t>
      </w:r>
      <w:r>
        <w:br/>
      </w:r>
      <w:r>
        <w:rPr>
          <w:rFonts w:ascii="Times New Roman"/>
          <w:b w:val="false"/>
          <w:i w:val="false"/>
          <w:color w:val="000000"/>
          <w:sz w:val="28"/>
        </w:rPr>
        <w:t>20. Выбрать страховую компанию (выбор из справочника): ___________________</w:t>
      </w:r>
      <w:r>
        <w:br/>
      </w:r>
      <w:r>
        <w:rPr>
          <w:rFonts w:ascii="Times New Roman"/>
          <w:b w:val="false"/>
          <w:i w:val="false"/>
          <w:color w:val="000000"/>
          <w:sz w:val="28"/>
        </w:rPr>
        <w:t>21. Годовой фонд оплаты труда в тенге ___________________________________</w:t>
      </w:r>
      <w:r>
        <w:br/>
      </w:r>
      <w:r>
        <w:rPr>
          <w:rFonts w:ascii="Times New Roman"/>
          <w:b w:val="false"/>
          <w:i w:val="false"/>
          <w:color w:val="000000"/>
          <w:sz w:val="28"/>
        </w:rPr>
        <w:t>22. Указать дату начала и окончания срока страхования:</w:t>
      </w:r>
      <w:r>
        <w:br/>
      </w:r>
      <w:r>
        <w:rPr>
          <w:rFonts w:ascii="Times New Roman"/>
          <w:b w:val="false"/>
          <w:i w:val="false"/>
          <w:color w:val="000000"/>
          <w:sz w:val="28"/>
        </w:rPr>
        <w:t>дата начала срока страхования ___________________________________________</w:t>
      </w:r>
      <w:r>
        <w:br/>
      </w:r>
      <w:r>
        <w:rPr>
          <w:rFonts w:ascii="Times New Roman"/>
          <w:b w:val="false"/>
          <w:i w:val="false"/>
          <w:color w:val="000000"/>
          <w:sz w:val="28"/>
        </w:rPr>
        <w:t>дата окончания срока страхования ________________________________________</w:t>
      </w:r>
      <w:r>
        <w:br/>
      </w:r>
      <w:r>
        <w:rPr>
          <w:rFonts w:ascii="Times New Roman"/>
          <w:b w:val="false"/>
          <w:i w:val="false"/>
          <w:color w:val="000000"/>
          <w:sz w:val="28"/>
        </w:rPr>
        <w:t>23. Прикрепить документы: электронная копия устава (при наличии).</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БИН* - бизнес идентификционный номер</w:t>
      </w:r>
      <w:r>
        <w:br/>
      </w:r>
      <w:r>
        <w:rPr>
          <w:rFonts w:ascii="Times New Roman"/>
          <w:b w:val="false"/>
          <w:i w:val="false"/>
          <w:color w:val="000000"/>
          <w:sz w:val="28"/>
        </w:rPr>
        <w:t>ИИН* - индивидуальный идентификционный номер</w:t>
      </w:r>
      <w:r>
        <w:br/>
      </w:r>
      <w:r>
        <w:rPr>
          <w:rFonts w:ascii="Times New Roman"/>
          <w:b w:val="false"/>
          <w:i w:val="false"/>
          <w:color w:val="000000"/>
          <w:sz w:val="28"/>
        </w:rPr>
        <w:t>ОПФ* - организационно-правовая форма</w:t>
      </w:r>
      <w:r>
        <w:br/>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КПР* - коэффициент производительности риска</w:t>
      </w:r>
      <w:r>
        <w:br/>
      </w:r>
      <w:r>
        <w:rPr>
          <w:rFonts w:ascii="Times New Roman"/>
          <w:b w:val="false"/>
          <w:i w:val="false"/>
          <w:color w:val="000000"/>
          <w:sz w:val="28"/>
        </w:rPr>
        <w:t>ФИО* - фамилия, имя, отчество (при его наличии)</w:t>
      </w:r>
      <w:r>
        <w:br/>
      </w:r>
      <w:r>
        <w:rPr>
          <w:rFonts w:ascii="Times New Roman"/>
          <w:b w:val="false"/>
          <w:i w:val="false"/>
          <w:color w:val="000000"/>
          <w:sz w:val="28"/>
        </w:rPr>
        <w:t>ЮЛ* - юридическое лицо Бенефициарный собственник* - физическое лицо, которому</w:t>
      </w:r>
      <w:r>
        <w:br/>
      </w:r>
      <w:r>
        <w:rPr>
          <w:rFonts w:ascii="Times New Roman"/>
          <w:b w:val="false"/>
          <w:i w:val="false"/>
          <w:color w:val="000000"/>
          <w:sz w:val="28"/>
        </w:rPr>
        <w:t>прямо или косвенно принадлежат более двадцати пяти процентов долей участия</w:t>
      </w:r>
      <w:r>
        <w:br/>
      </w:r>
      <w:r>
        <w:rPr>
          <w:rFonts w:ascii="Times New Roman"/>
          <w:b w:val="false"/>
          <w:i w:val="false"/>
          <w:color w:val="000000"/>
          <w:sz w:val="28"/>
        </w:rPr>
        <w:t>в уставном капитале либо размещенных (за вычетом привилегированных и</w:t>
      </w:r>
      <w:r>
        <w:br/>
      </w:r>
      <w:r>
        <w:rPr>
          <w:rFonts w:ascii="Times New Roman"/>
          <w:b w:val="false"/>
          <w:i w:val="false"/>
          <w:color w:val="000000"/>
          <w:sz w:val="28"/>
        </w:rPr>
        <w:t>выкупленных обществом) акций клиента - юридического лица, а равно физическое</w:t>
      </w:r>
      <w:r>
        <w:br/>
      </w:r>
      <w:r>
        <w:rPr>
          <w:rFonts w:ascii="Times New Roman"/>
          <w:b w:val="false"/>
          <w:i w:val="false"/>
          <w:color w:val="000000"/>
          <w:sz w:val="28"/>
        </w:rPr>
        <w:t>лицо, осуществляющее контроль над клиентом иным образом, либо в интересах</w:t>
      </w:r>
      <w:r>
        <w:br/>
      </w:r>
      <w:r>
        <w:rPr>
          <w:rFonts w:ascii="Times New Roman"/>
          <w:b w:val="false"/>
          <w:i w:val="false"/>
          <w:color w:val="000000"/>
          <w:sz w:val="28"/>
        </w:rPr>
        <w:t>которого клиентом совершаются операции с деньгами и (или) иным имуществом</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51"/>
    <w:p>
      <w:pPr>
        <w:spacing w:after="0"/>
        <w:ind w:left="0"/>
        <w:jc w:val="left"/>
      </w:pPr>
      <w:r>
        <w:rPr>
          <w:rFonts w:ascii="Times New Roman"/>
          <w:b/>
          <w:i w:val="false"/>
          <w:color w:val="000000"/>
        </w:rPr>
        <w:t xml:space="preserve"> УВЕДОМЛЕНИЕ</w:t>
      </w:r>
      <w:r>
        <w:br/>
      </w:r>
      <w:r>
        <w:rPr>
          <w:rFonts w:ascii="Times New Roman"/>
          <w:b/>
          <w:i w:val="false"/>
          <w:color w:val="000000"/>
        </w:rPr>
        <w:t>о намерении создания политической партии</w:t>
      </w:r>
    </w:p>
    <w:bookmarkEnd w:id="251"/>
    <w:bookmarkStart w:name="z312" w:id="252"/>
    <w:p>
      <w:pPr>
        <w:spacing w:after="0"/>
        <w:ind w:left="0"/>
        <w:jc w:val="both"/>
      </w:pPr>
      <w:r>
        <w:rPr>
          <w:rFonts w:ascii="Times New Roman"/>
          <w:b w:val="false"/>
          <w:i w:val="false"/>
          <w:color w:val="000000"/>
          <w:sz w:val="28"/>
        </w:rPr>
        <w:t>
      "__" __________ 200__ год № ______</w:t>
      </w:r>
    </w:p>
    <w:bookmarkEnd w:id="252"/>
    <w:bookmarkStart w:name="z313" w:id="25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 мы нижеподписавшиеся уведомляем Министерство юстиции Республики Казахстан о намерении создания политической партии</w:t>
      </w:r>
    </w:p>
    <w:bookmarkEnd w:id="253"/>
    <w:bookmarkStart w:name="z314" w:id="254"/>
    <w:p>
      <w:pPr>
        <w:spacing w:after="0"/>
        <w:ind w:left="0"/>
        <w:jc w:val="both"/>
      </w:pPr>
      <w:r>
        <w:rPr>
          <w:rFonts w:ascii="Times New Roman"/>
          <w:b w:val="false"/>
          <w:i w:val="false"/>
          <w:color w:val="000000"/>
          <w:sz w:val="28"/>
        </w:rPr>
        <w:t>
      _______________________________________________________________:</w:t>
      </w:r>
    </w:p>
    <w:bookmarkEnd w:id="254"/>
    <w:bookmarkStart w:name="z315" w:id="255"/>
    <w:p>
      <w:pPr>
        <w:spacing w:after="0"/>
        <w:ind w:left="0"/>
        <w:jc w:val="both"/>
      </w:pPr>
      <w:r>
        <w:rPr>
          <w:rFonts w:ascii="Times New Roman"/>
          <w:b w:val="false"/>
          <w:i w:val="false"/>
          <w:color w:val="000000"/>
          <w:sz w:val="28"/>
        </w:rPr>
        <w:t>
      предполагаемое наименование</w:t>
      </w:r>
    </w:p>
    <w:bookmarkEnd w:id="255"/>
    <w:bookmarkStart w:name="z316" w:id="256"/>
    <w:p>
      <w:pPr>
        <w:spacing w:after="0"/>
        <w:ind w:left="0"/>
        <w:jc w:val="both"/>
      </w:pPr>
      <w:r>
        <w:rPr>
          <w:rFonts w:ascii="Times New Roman"/>
          <w:b w:val="false"/>
          <w:i w:val="false"/>
          <w:color w:val="000000"/>
          <w:sz w:val="28"/>
        </w:rPr>
        <w:t>
      (Ф.И.О.(при его наличии), подпись) 1. ______________________________;</w:t>
      </w:r>
    </w:p>
    <w:bookmarkEnd w:id="256"/>
    <w:bookmarkStart w:name="z317" w:id="257"/>
    <w:p>
      <w:pPr>
        <w:spacing w:after="0"/>
        <w:ind w:left="0"/>
        <w:jc w:val="both"/>
      </w:pPr>
      <w:r>
        <w:rPr>
          <w:rFonts w:ascii="Times New Roman"/>
          <w:b w:val="false"/>
          <w:i w:val="false"/>
          <w:color w:val="000000"/>
          <w:sz w:val="28"/>
        </w:rPr>
        <w:t>
      (Ф.И.О. (при его наличии), подпись) 2. ______________________________;</w:t>
      </w:r>
    </w:p>
    <w:bookmarkEnd w:id="257"/>
    <w:bookmarkStart w:name="z318" w:id="258"/>
    <w:p>
      <w:pPr>
        <w:spacing w:after="0"/>
        <w:ind w:left="0"/>
        <w:jc w:val="both"/>
      </w:pPr>
      <w:r>
        <w:rPr>
          <w:rFonts w:ascii="Times New Roman"/>
          <w:b w:val="false"/>
          <w:i w:val="false"/>
          <w:color w:val="000000"/>
          <w:sz w:val="28"/>
        </w:rPr>
        <w:t>
      (Ф.И.О.(при его наличии), подпись) 3. ______________________________;</w:t>
      </w:r>
    </w:p>
    <w:bookmarkEnd w:id="258"/>
    <w:bookmarkStart w:name="z319" w:id="259"/>
    <w:p>
      <w:pPr>
        <w:spacing w:after="0"/>
        <w:ind w:left="0"/>
        <w:jc w:val="both"/>
      </w:pPr>
      <w:r>
        <w:rPr>
          <w:rFonts w:ascii="Times New Roman"/>
          <w:b w:val="false"/>
          <w:i w:val="false"/>
          <w:color w:val="000000"/>
          <w:sz w:val="28"/>
        </w:rPr>
        <w:t>
      (Ф.И.О.(при его наличии), подпись) 4. ______________________________;</w:t>
      </w:r>
    </w:p>
    <w:bookmarkEnd w:id="259"/>
    <w:bookmarkStart w:name="z320" w:id="260"/>
    <w:p>
      <w:pPr>
        <w:spacing w:after="0"/>
        <w:ind w:left="0"/>
        <w:jc w:val="both"/>
      </w:pPr>
      <w:r>
        <w:rPr>
          <w:rFonts w:ascii="Times New Roman"/>
          <w:b w:val="false"/>
          <w:i w:val="false"/>
          <w:color w:val="000000"/>
          <w:sz w:val="28"/>
        </w:rPr>
        <w:t>
      (Ф.И.О. (при его наличии), подпись) 5. _____________________________;</w:t>
      </w:r>
    </w:p>
    <w:bookmarkEnd w:id="260"/>
    <w:bookmarkStart w:name="z321" w:id="261"/>
    <w:p>
      <w:pPr>
        <w:spacing w:after="0"/>
        <w:ind w:left="0"/>
        <w:jc w:val="both"/>
      </w:pPr>
      <w:r>
        <w:rPr>
          <w:rFonts w:ascii="Times New Roman"/>
          <w:b w:val="false"/>
          <w:i w:val="false"/>
          <w:color w:val="000000"/>
          <w:sz w:val="28"/>
        </w:rPr>
        <w:t>
      (Ф.И.О.(при его наличии), подпись) 6. ______________________________;</w:t>
      </w:r>
    </w:p>
    <w:bookmarkEnd w:id="261"/>
    <w:bookmarkStart w:name="z322" w:id="262"/>
    <w:p>
      <w:pPr>
        <w:spacing w:after="0"/>
        <w:ind w:left="0"/>
        <w:jc w:val="both"/>
      </w:pPr>
      <w:r>
        <w:rPr>
          <w:rFonts w:ascii="Times New Roman"/>
          <w:b w:val="false"/>
          <w:i w:val="false"/>
          <w:color w:val="000000"/>
          <w:sz w:val="28"/>
        </w:rPr>
        <w:t>
      (Ф.И.О.(при его наличии), подпись) 7. ______________________________;</w:t>
      </w:r>
    </w:p>
    <w:bookmarkEnd w:id="262"/>
    <w:bookmarkStart w:name="z323" w:id="263"/>
    <w:p>
      <w:pPr>
        <w:spacing w:after="0"/>
        <w:ind w:left="0"/>
        <w:jc w:val="both"/>
      </w:pPr>
      <w:r>
        <w:rPr>
          <w:rFonts w:ascii="Times New Roman"/>
          <w:b w:val="false"/>
          <w:i w:val="false"/>
          <w:color w:val="000000"/>
          <w:sz w:val="28"/>
        </w:rPr>
        <w:t>
      (Ф.И.О. (при его наличии), подпись) 8. ______________________________;</w:t>
      </w:r>
    </w:p>
    <w:bookmarkEnd w:id="263"/>
    <w:bookmarkStart w:name="z324" w:id="264"/>
    <w:p>
      <w:pPr>
        <w:spacing w:after="0"/>
        <w:ind w:left="0"/>
        <w:jc w:val="both"/>
      </w:pPr>
      <w:r>
        <w:rPr>
          <w:rFonts w:ascii="Times New Roman"/>
          <w:b w:val="false"/>
          <w:i w:val="false"/>
          <w:color w:val="000000"/>
          <w:sz w:val="28"/>
        </w:rPr>
        <w:t>
      (Ф.И.О. (при его наличии), подпись) 9. ______________________________;</w:t>
      </w:r>
    </w:p>
    <w:bookmarkEnd w:id="264"/>
    <w:bookmarkStart w:name="z325" w:id="265"/>
    <w:p>
      <w:pPr>
        <w:spacing w:after="0"/>
        <w:ind w:left="0"/>
        <w:jc w:val="both"/>
      </w:pPr>
      <w:r>
        <w:rPr>
          <w:rFonts w:ascii="Times New Roman"/>
          <w:b w:val="false"/>
          <w:i w:val="false"/>
          <w:color w:val="000000"/>
          <w:sz w:val="28"/>
        </w:rPr>
        <w:t>
      (Ф.И.О. (при его наличии), подпись) 10. _____________________________.</w:t>
      </w:r>
    </w:p>
    <w:bookmarkEnd w:id="265"/>
    <w:bookmarkStart w:name="z326" w:id="266"/>
    <w:p>
      <w:pPr>
        <w:spacing w:after="0"/>
        <w:ind w:left="0"/>
        <w:jc w:val="both"/>
      </w:pPr>
      <w:r>
        <w:rPr>
          <w:rFonts w:ascii="Times New Roman"/>
          <w:b w:val="false"/>
          <w:i w:val="false"/>
          <w:color w:val="000000"/>
          <w:sz w:val="28"/>
        </w:rPr>
        <w:t>
      Прилагаются следующие документы: 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67"/>
    <w:p>
      <w:pPr>
        <w:spacing w:after="0"/>
        <w:ind w:left="0"/>
        <w:jc w:val="left"/>
      </w:pPr>
      <w:r>
        <w:rPr>
          <w:rFonts w:ascii="Times New Roman"/>
          <w:b/>
          <w:i w:val="false"/>
          <w:color w:val="000000"/>
        </w:rPr>
        <w:t xml:space="preserve"> Сведения о членах организационного комитета</w:t>
      </w:r>
      <w:r>
        <w:br/>
      </w:r>
      <w:r>
        <w:rPr>
          <w:rFonts w:ascii="Times New Roman"/>
          <w:b/>
          <w:i w:val="false"/>
          <w:color w:val="000000"/>
        </w:rPr>
        <w:t>по созданию политической партии "__" ________ 20__ года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1991"/>
        <w:gridCol w:w="1635"/>
        <w:gridCol w:w="3771"/>
        <w:gridCol w:w="1992"/>
        <w:gridCol w:w="569"/>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либо об идентификационном номере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контактный телефон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bl>
    <w:bookmarkStart w:name="z331" w:id="268"/>
    <w:p>
      <w:pPr>
        <w:spacing w:after="0"/>
        <w:ind w:left="0"/>
        <w:jc w:val="left"/>
      </w:pPr>
      <w:r>
        <w:rPr>
          <w:rFonts w:ascii="Times New Roman"/>
          <w:b/>
          <w:i w:val="false"/>
          <w:color w:val="000000"/>
        </w:rPr>
        <w:t xml:space="preserve">                          Подтверждение о представлении документов</w:t>
      </w:r>
    </w:p>
    <w:bookmarkEnd w:id="268"/>
    <w:bookmarkStart w:name="z332" w:id="269"/>
    <w:p>
      <w:pPr>
        <w:spacing w:after="0"/>
        <w:ind w:left="0"/>
        <w:jc w:val="both"/>
      </w:pPr>
      <w:r>
        <w:rPr>
          <w:rFonts w:ascii="Times New Roman"/>
          <w:b w:val="false"/>
          <w:i w:val="false"/>
          <w:color w:val="000000"/>
          <w:sz w:val="28"/>
        </w:rPr>
        <w:t>
      Настоящим Министерство юстиции Республики Казахстан подтверждает,</w:t>
      </w:r>
      <w:r>
        <w:br/>
      </w:r>
      <w:r>
        <w:rPr>
          <w:rFonts w:ascii="Times New Roman"/>
          <w:b w:val="false"/>
          <w:i w:val="false"/>
          <w:color w:val="000000"/>
          <w:sz w:val="28"/>
        </w:rPr>
        <w:t>что уполномоченное лицо организационного комитета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документ, удостоверяющий личность: ________________________________</w:t>
      </w:r>
      <w:r>
        <w:br/>
      </w:r>
      <w:r>
        <w:rPr>
          <w:rFonts w:ascii="Times New Roman"/>
          <w:b w:val="false"/>
          <w:i w:val="false"/>
          <w:color w:val="000000"/>
          <w:sz w:val="28"/>
        </w:rPr>
        <w:t>номер, дата выдачи документа, кем выдан представил, а регистрирующий</w:t>
      </w:r>
      <w:r>
        <w:br/>
      </w:r>
      <w:r>
        <w:rPr>
          <w:rFonts w:ascii="Times New Roman"/>
          <w:b w:val="false"/>
          <w:i w:val="false"/>
          <w:color w:val="000000"/>
          <w:sz w:val="28"/>
        </w:rPr>
        <w:t>орган получил "__"_______ 20__ года вх. № ________ следующие документы: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8050"/>
        <w:gridCol w:w="1519"/>
        <w:gridCol w:w="1520"/>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(количество листов)</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электронном носителе (наименование файла)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инициативной группы граждан по созданию политической партии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организационного комитета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организационного комитета от "__"__________ 20__ года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регистрирующего органа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270"/>
    <w:p>
      <w:pPr>
        <w:spacing w:after="0"/>
        <w:ind w:left="0"/>
        <w:jc w:val="left"/>
      </w:pPr>
      <w:r>
        <w:rPr>
          <w:rFonts w:ascii="Times New Roman"/>
          <w:b/>
          <w:i w:val="false"/>
          <w:color w:val="000000"/>
        </w:rPr>
        <w:t xml:space="preserve"> Список членов</w:t>
      </w:r>
      <w:r>
        <w:br/>
      </w:r>
      <w:r>
        <w:rPr>
          <w:rFonts w:ascii="Times New Roman"/>
          <w:b/>
          <w:i w:val="false"/>
          <w:color w:val="000000"/>
        </w:rPr>
        <w:t>__________________________________________</w:t>
      </w:r>
      <w:r>
        <w:br/>
      </w:r>
      <w:r>
        <w:rPr>
          <w:rFonts w:ascii="Times New Roman"/>
          <w:b/>
          <w:i w:val="false"/>
          <w:color w:val="000000"/>
        </w:rPr>
        <w:t>наименование политической партии</w:t>
      </w:r>
      <w:r>
        <w:br/>
      </w:r>
      <w:r>
        <w:rPr>
          <w:rFonts w:ascii="Times New Roman"/>
          <w:b/>
          <w:i w:val="false"/>
          <w:color w:val="000000"/>
        </w:rPr>
        <w:t>__________________________________________</w:t>
      </w:r>
      <w:r>
        <w:br/>
      </w:r>
      <w:r>
        <w:rPr>
          <w:rFonts w:ascii="Times New Roman"/>
          <w:b/>
          <w:i w:val="false"/>
          <w:color w:val="000000"/>
        </w:rPr>
        <w:t>область, города Нур-Султан, Алматы и Шымкент</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3849"/>
        <w:gridCol w:w="1726"/>
        <w:gridCol w:w="3979"/>
        <w:gridCol w:w="1351"/>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 и ИИН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271"/>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фамилия, имя и подпись лица, ответственного за составление списка</w:t>
      </w:r>
      <w:r>
        <w:br/>
      </w:r>
      <w:r>
        <w:rPr>
          <w:rFonts w:ascii="Times New Roman"/>
          <w:b w:val="false"/>
          <w:i w:val="false"/>
          <w:color w:val="000000"/>
          <w:sz w:val="28"/>
        </w:rPr>
        <w:t>(каждый лист списка скрепляется подписью лица, ответственного за</w:t>
      </w:r>
      <w:r>
        <w:br/>
      </w:r>
      <w:r>
        <w:rPr>
          <w:rFonts w:ascii="Times New Roman"/>
          <w:b w:val="false"/>
          <w:i w:val="false"/>
          <w:color w:val="000000"/>
          <w:sz w:val="28"/>
        </w:rPr>
        <w:t>составление списка)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bl>
    <w:bookmarkStart w:name="z338" w:id="272"/>
    <w:p>
      <w:pPr>
        <w:spacing w:after="0"/>
        <w:ind w:left="0"/>
        <w:jc w:val="left"/>
      </w:pPr>
      <w:r>
        <w:rPr>
          <w:rFonts w:ascii="Times New Roman"/>
          <w:b/>
          <w:i w:val="false"/>
          <w:color w:val="000000"/>
        </w:rPr>
        <w:t xml:space="preserve"> Список граждан-инициаторов создаваемого религиозного объединения</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религиозного объединения</w:t>
      </w:r>
      <w:r>
        <w:br/>
      </w:r>
      <w:r>
        <w:rPr>
          <w:rFonts w:ascii="Times New Roman"/>
          <w:b/>
          <w:i w:val="false"/>
          <w:color w:val="000000"/>
        </w:rPr>
        <w:t>______________________________________________________________________</w:t>
      </w:r>
      <w:r>
        <w:br/>
      </w:r>
      <w:r>
        <w:rPr>
          <w:rFonts w:ascii="Times New Roman"/>
          <w:b/>
          <w:i w:val="false"/>
          <w:color w:val="000000"/>
        </w:rPr>
        <w:t>область, города Нур-Султан, Алматы и Шымкент</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780"/>
        <w:gridCol w:w="1789"/>
        <w:gridCol w:w="3145"/>
        <w:gridCol w:w="2603"/>
        <w:gridCol w:w="976"/>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 ства, номер домашнего и служебного телефонов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 w:id="273"/>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начале осуществления предпринимательской деятельности (для субъектов</w:t>
      </w:r>
      <w:r>
        <w:br/>
      </w:r>
      <w:r>
        <w:rPr>
          <w:rFonts w:ascii="Times New Roman"/>
          <w:b/>
          <w:i w:val="false"/>
          <w:color w:val="000000"/>
        </w:rPr>
        <w:t xml:space="preserve">             малого предпринимательства) с открытием банковского счета и</w:t>
      </w:r>
      <w:r>
        <w:br/>
      </w:r>
      <w:r>
        <w:rPr>
          <w:rFonts w:ascii="Times New Roman"/>
          <w:b/>
          <w:i w:val="false"/>
          <w:color w:val="000000"/>
        </w:rPr>
        <w:t xml:space="preserve">             обязательным страхованием работника от несчастных случаев (за</w:t>
      </w:r>
      <w:r>
        <w:br/>
      </w:r>
      <w:r>
        <w:rPr>
          <w:rFonts w:ascii="Times New Roman"/>
          <w:b/>
          <w:i w:val="false"/>
          <w:color w:val="000000"/>
        </w:rPr>
        <w:t xml:space="preserve">       исключением случаев, когда учредитель (учредители) юридического лица</w:t>
      </w:r>
      <w:r>
        <w:br/>
      </w:r>
      <w:r>
        <w:rPr>
          <w:rFonts w:ascii="Times New Roman"/>
          <w:b/>
          <w:i w:val="false"/>
          <w:color w:val="000000"/>
        </w:rPr>
        <w:t xml:space="preserve">       осуществляет (осуществляют) деятельность без вступления в трудовые</w:t>
      </w:r>
      <w:r>
        <w:br/>
      </w:r>
      <w:r>
        <w:rPr>
          <w:rFonts w:ascii="Times New Roman"/>
          <w:b/>
          <w:i w:val="false"/>
          <w:color w:val="000000"/>
        </w:rPr>
        <w:t xml:space="preserve">                               отношения с физическими лицами)</w:t>
      </w:r>
    </w:p>
    <w:bookmarkEnd w:id="273"/>
    <w:bookmarkStart w:name="z342" w:id="274"/>
    <w:p>
      <w:pPr>
        <w:spacing w:after="0"/>
        <w:ind w:left="0"/>
        <w:jc w:val="both"/>
      </w:pPr>
      <w:r>
        <w:rPr>
          <w:rFonts w:ascii="Times New Roman"/>
          <w:b w:val="false"/>
          <w:i w:val="false"/>
          <w:color w:val="000000"/>
          <w:sz w:val="28"/>
        </w:rPr>
        <w:t>
      1. Форма организации: ____________________________________________________</w:t>
      </w:r>
      <w:r>
        <w:br/>
      </w:r>
      <w:r>
        <w:rPr>
          <w:rFonts w:ascii="Times New Roman"/>
          <w:b w:val="false"/>
          <w:i w:val="false"/>
          <w:color w:val="000000"/>
          <w:sz w:val="28"/>
        </w:rPr>
        <w:t>2. Организационно-правовая форма: ________________________________________</w:t>
      </w:r>
      <w:r>
        <w:br/>
      </w:r>
      <w:r>
        <w:rPr>
          <w:rFonts w:ascii="Times New Roman"/>
          <w:b w:val="false"/>
          <w:i w:val="false"/>
          <w:color w:val="000000"/>
          <w:sz w:val="28"/>
        </w:rPr>
        <w:t>3. Укажите наименование организации без организационно-правовой формы:</w:t>
      </w:r>
      <w:r>
        <w:br/>
      </w:r>
      <w:r>
        <w:rPr>
          <w:rFonts w:ascii="Times New Roman"/>
          <w:b w:val="false"/>
          <w:i w:val="false"/>
          <w:color w:val="000000"/>
          <w:sz w:val="28"/>
        </w:rPr>
        <w:t>название на государственном языке без указания ОПФ*: __________________</w:t>
      </w:r>
      <w:r>
        <w:br/>
      </w:r>
      <w:r>
        <w:rPr>
          <w:rFonts w:ascii="Times New Roman"/>
          <w:b w:val="false"/>
          <w:i w:val="false"/>
          <w:color w:val="000000"/>
          <w:sz w:val="28"/>
        </w:rPr>
        <w:t>название на русском языке без указания ОПФ*: __________________________</w:t>
      </w:r>
      <w:r>
        <w:br/>
      </w:r>
      <w:r>
        <w:rPr>
          <w:rFonts w:ascii="Times New Roman"/>
          <w:b w:val="false"/>
          <w:i w:val="false"/>
          <w:color w:val="000000"/>
          <w:sz w:val="28"/>
        </w:rPr>
        <w:t>название на английском языке с указанием ОПФ*: ________________________</w:t>
      </w:r>
      <w:r>
        <w:br/>
      </w:r>
      <w:r>
        <w:rPr>
          <w:rFonts w:ascii="Times New Roman"/>
          <w:b w:val="false"/>
          <w:i w:val="false"/>
          <w:color w:val="000000"/>
          <w:sz w:val="28"/>
        </w:rPr>
        <w:t>краткое название на государственном языке: _______________________________</w:t>
      </w:r>
      <w:r>
        <w:br/>
      </w:r>
      <w:r>
        <w:rPr>
          <w:rFonts w:ascii="Times New Roman"/>
          <w:b w:val="false"/>
          <w:i w:val="false"/>
          <w:color w:val="000000"/>
          <w:sz w:val="28"/>
        </w:rPr>
        <w:t>краткое название на русском языке: _____________________________________</w:t>
      </w:r>
      <w:r>
        <w:br/>
      </w:r>
      <w:r>
        <w:rPr>
          <w:rFonts w:ascii="Times New Roman"/>
          <w:b w:val="false"/>
          <w:i w:val="false"/>
          <w:color w:val="000000"/>
          <w:sz w:val="28"/>
        </w:rPr>
        <w:t>краткое название на английском языке с указанием ОПФ*: ______________________</w:t>
      </w:r>
      <w:r>
        <w:br/>
      </w:r>
      <w:r>
        <w:rPr>
          <w:rFonts w:ascii="Times New Roman"/>
          <w:b w:val="false"/>
          <w:i w:val="false"/>
          <w:color w:val="000000"/>
          <w:sz w:val="28"/>
        </w:rPr>
        <w:t>4. Руководитель: ФИО*/гражданство/номер (серия при наличии), орган выдачи/ сроки</w:t>
      </w:r>
      <w:r>
        <w:br/>
      </w:r>
      <w:r>
        <w:rPr>
          <w:rFonts w:ascii="Times New Roman"/>
          <w:b w:val="false"/>
          <w:i w:val="false"/>
          <w:color w:val="000000"/>
          <w:sz w:val="28"/>
        </w:rPr>
        <w:t>действия, данные документа, удостоверяющего личность, в т.ч.ИИН*</w:t>
      </w:r>
      <w:r>
        <w:br/>
      </w:r>
      <w:r>
        <w:rPr>
          <w:rFonts w:ascii="Times New Roman"/>
          <w:b w:val="false"/>
          <w:i w:val="false"/>
          <w:color w:val="000000"/>
          <w:sz w:val="28"/>
        </w:rPr>
        <w:t>5. Решение уполномоченного органа ЮЛ* о назначении руководителя __________</w:t>
      </w:r>
      <w:r>
        <w:br/>
      </w:r>
      <w:r>
        <w:rPr>
          <w:rFonts w:ascii="Times New Roman"/>
          <w:b w:val="false"/>
          <w:i w:val="false"/>
          <w:color w:val="000000"/>
          <w:sz w:val="28"/>
        </w:rPr>
        <w:t>номер решения: _______ дата решения: _________</w:t>
      </w:r>
      <w:r>
        <w:br/>
      </w:r>
      <w:r>
        <w:rPr>
          <w:rFonts w:ascii="Times New Roman"/>
          <w:b w:val="false"/>
          <w:i w:val="false"/>
          <w:color w:val="000000"/>
          <w:sz w:val="28"/>
        </w:rPr>
        <w:t>6. Сведения об учредителях - резидентах:</w:t>
      </w:r>
      <w:r>
        <w:br/>
      </w:r>
      <w:r>
        <w:rPr>
          <w:rFonts w:ascii="Times New Roman"/>
          <w:b w:val="false"/>
          <w:i w:val="false"/>
          <w:color w:val="000000"/>
          <w:sz w:val="28"/>
        </w:rPr>
        <w:t>для физического лица: ИИН*, ФИО*, сумма вклада _________________ тенге, доля в</w:t>
      </w:r>
      <w:r>
        <w:br/>
      </w:r>
      <w:r>
        <w:rPr>
          <w:rFonts w:ascii="Times New Roman"/>
          <w:b w:val="false"/>
          <w:i w:val="false"/>
          <w:color w:val="000000"/>
          <w:sz w:val="28"/>
        </w:rPr>
        <w:t>уставном капитале ___ %;</w:t>
      </w:r>
      <w:r>
        <w:br/>
      </w:r>
      <w:r>
        <w:rPr>
          <w:rFonts w:ascii="Times New Roman"/>
          <w:b w:val="false"/>
          <w:i w:val="false"/>
          <w:color w:val="000000"/>
          <w:sz w:val="28"/>
        </w:rPr>
        <w:t>для юридического лица: БИН*, наименование организации, сумма вклада __________</w:t>
      </w:r>
      <w:r>
        <w:br/>
      </w:r>
      <w:r>
        <w:rPr>
          <w:rFonts w:ascii="Times New Roman"/>
          <w:b w:val="false"/>
          <w:i w:val="false"/>
          <w:color w:val="000000"/>
          <w:sz w:val="28"/>
        </w:rPr>
        <w:t>тенге, доля в уставном капитале ___ %;</w:t>
      </w:r>
      <w:r>
        <w:br/>
      </w:r>
      <w:r>
        <w:rPr>
          <w:rFonts w:ascii="Times New Roman"/>
          <w:b w:val="false"/>
          <w:i w:val="false"/>
          <w:color w:val="000000"/>
          <w:sz w:val="28"/>
        </w:rPr>
        <w:t>6.1. Сведения об учредителях - нерезидентах:</w:t>
      </w:r>
      <w:r>
        <w:br/>
      </w:r>
      <w:r>
        <w:rPr>
          <w:rFonts w:ascii="Times New Roman"/>
          <w:b w:val="false"/>
          <w:i w:val="false"/>
          <w:color w:val="000000"/>
          <w:sz w:val="28"/>
        </w:rPr>
        <w:t>для физического лица: ИИН* (при наличии), данные документа удостоверяющего</w:t>
      </w:r>
      <w:r>
        <w:br/>
      </w:r>
      <w:r>
        <w:rPr>
          <w:rFonts w:ascii="Times New Roman"/>
          <w:b w:val="false"/>
          <w:i w:val="false"/>
          <w:color w:val="000000"/>
          <w:sz w:val="28"/>
        </w:rPr>
        <w:t>личность,</w:t>
      </w:r>
      <w:r>
        <w:br/>
      </w:r>
      <w:r>
        <w:rPr>
          <w:rFonts w:ascii="Times New Roman"/>
          <w:b w:val="false"/>
          <w:i w:val="false"/>
          <w:color w:val="000000"/>
          <w:sz w:val="28"/>
        </w:rPr>
        <w:t>ФИО*, гражданство, сумма вклада ______ тенге, доля участия _____ %;</w:t>
      </w:r>
      <w:r>
        <w:br/>
      </w:r>
      <w:r>
        <w:rPr>
          <w:rFonts w:ascii="Times New Roman"/>
          <w:b w:val="false"/>
          <w:i w:val="false"/>
          <w:color w:val="000000"/>
          <w:sz w:val="28"/>
        </w:rPr>
        <w:t>для юридического лица: БИН* (при наличии), номер, под которым организация</w:t>
      </w:r>
      <w:r>
        <w:br/>
      </w:r>
      <w:r>
        <w:rPr>
          <w:rFonts w:ascii="Times New Roman"/>
          <w:b w:val="false"/>
          <w:i w:val="false"/>
          <w:color w:val="000000"/>
          <w:sz w:val="28"/>
        </w:rPr>
        <w:t>зарегистрирована в иностранном государстве, наименование организации,</w:t>
      </w:r>
      <w:r>
        <w:br/>
      </w:r>
      <w:r>
        <w:rPr>
          <w:rFonts w:ascii="Times New Roman"/>
          <w:b w:val="false"/>
          <w:i w:val="false"/>
          <w:color w:val="000000"/>
          <w:sz w:val="28"/>
        </w:rPr>
        <w:t>юрисдикция (страна) регистрации, адрес места нахождения, сумма вклада __________</w:t>
      </w:r>
      <w:r>
        <w:br/>
      </w:r>
      <w:r>
        <w:rPr>
          <w:rFonts w:ascii="Times New Roman"/>
          <w:b w:val="false"/>
          <w:i w:val="false"/>
          <w:color w:val="000000"/>
          <w:sz w:val="28"/>
        </w:rPr>
        <w:t>тенге, доля участия ___ %</w:t>
      </w:r>
      <w:r>
        <w:br/>
      </w:r>
      <w:r>
        <w:rPr>
          <w:rFonts w:ascii="Times New Roman"/>
          <w:b w:val="false"/>
          <w:i w:val="false"/>
          <w:color w:val="000000"/>
          <w:sz w:val="28"/>
        </w:rPr>
        <w:t>7. Действует по типовому уставу: Да _______, Нет ________</w:t>
      </w:r>
      <w:r>
        <w:br/>
      </w:r>
      <w:r>
        <w:rPr>
          <w:rFonts w:ascii="Times New Roman"/>
          <w:b w:val="false"/>
          <w:i w:val="false"/>
          <w:color w:val="000000"/>
          <w:sz w:val="28"/>
        </w:rPr>
        <w:t>8. Сведения о бенефициарном (-х) собственнике (-ах): гражданство, ФИО*, данные</w:t>
      </w:r>
      <w:r>
        <w:br/>
      </w:r>
      <w:r>
        <w:rPr>
          <w:rFonts w:ascii="Times New Roman"/>
          <w:b w:val="false"/>
          <w:i w:val="false"/>
          <w:color w:val="000000"/>
          <w:sz w:val="28"/>
        </w:rPr>
        <w:t>документа, удостоверяющего личность, ИИН* (при наличии)</w:t>
      </w:r>
      <w:r>
        <w:br/>
      </w:r>
      <w:r>
        <w:rPr>
          <w:rFonts w:ascii="Times New Roman"/>
          <w:b w:val="false"/>
          <w:i w:val="false"/>
          <w:color w:val="000000"/>
          <w:sz w:val="28"/>
        </w:rPr>
        <w:t>9. Местонахождение юридического лица, филиала (представительства) тип</w:t>
      </w:r>
      <w:r>
        <w:br/>
      </w:r>
      <w:r>
        <w:rPr>
          <w:rFonts w:ascii="Times New Roman"/>
          <w:b w:val="false"/>
          <w:i w:val="false"/>
          <w:color w:val="000000"/>
          <w:sz w:val="28"/>
        </w:rPr>
        <w:t>местонахождения:</w:t>
      </w:r>
      <w:r>
        <w:br/>
      </w:r>
      <w:r>
        <w:rPr>
          <w:rFonts w:ascii="Times New Roman"/>
          <w:b w:val="false"/>
          <w:i w:val="false"/>
          <w:color w:val="000000"/>
          <w:sz w:val="28"/>
        </w:rPr>
        <w:t>адрес собственной недвижимости _______________________________________,</w:t>
      </w:r>
      <w:r>
        <w:br/>
      </w:r>
      <w:r>
        <w:rPr>
          <w:rFonts w:ascii="Times New Roman"/>
          <w:b w:val="false"/>
          <w:i w:val="false"/>
          <w:color w:val="000000"/>
          <w:sz w:val="28"/>
        </w:rPr>
        <w:t>адрес арендуемой недвижимости _________________________________________</w:t>
      </w:r>
      <w:r>
        <w:br/>
      </w:r>
      <w:r>
        <w:rPr>
          <w:rFonts w:ascii="Times New Roman"/>
          <w:b w:val="false"/>
          <w:i w:val="false"/>
          <w:color w:val="000000"/>
          <w:sz w:val="28"/>
        </w:rPr>
        <w:t>регистрационный код адреса: ____________________________________________</w:t>
      </w:r>
      <w:r>
        <w:br/>
      </w:r>
      <w:r>
        <w:rPr>
          <w:rFonts w:ascii="Times New Roman"/>
          <w:b w:val="false"/>
          <w:i w:val="false"/>
          <w:color w:val="000000"/>
          <w:sz w:val="28"/>
        </w:rPr>
        <w:t>адрес:</w:t>
      </w:r>
      <w:r>
        <w:br/>
      </w:r>
      <w:r>
        <w:rPr>
          <w:rFonts w:ascii="Times New Roman"/>
          <w:b w:val="false"/>
          <w:i w:val="false"/>
          <w:color w:val="000000"/>
          <w:sz w:val="28"/>
        </w:rPr>
        <w:t>область ________________________, город, район, __________________________</w:t>
      </w:r>
      <w:r>
        <w:br/>
      </w:r>
      <w:r>
        <w:rPr>
          <w:rFonts w:ascii="Times New Roman"/>
          <w:b w:val="false"/>
          <w:i w:val="false"/>
          <w:color w:val="000000"/>
          <w:sz w:val="28"/>
        </w:rPr>
        <w:t>сельский округ, район в городе: __________________________________________</w:t>
      </w:r>
      <w:r>
        <w:br/>
      </w:r>
      <w:r>
        <w:rPr>
          <w:rFonts w:ascii="Times New Roman"/>
          <w:b w:val="false"/>
          <w:i w:val="false"/>
          <w:color w:val="000000"/>
          <w:sz w:val="28"/>
        </w:rPr>
        <w:t>село, поселок _________________________________________________________</w:t>
      </w:r>
      <w:r>
        <w:br/>
      </w:r>
      <w:r>
        <w:rPr>
          <w:rFonts w:ascii="Times New Roman"/>
          <w:b w:val="false"/>
          <w:i w:val="false"/>
          <w:color w:val="000000"/>
          <w:sz w:val="28"/>
        </w:rPr>
        <w:t>часть населенного пункта (улица, проспект и др.): __________________________</w:t>
      </w:r>
      <w:r>
        <w:br/>
      </w:r>
      <w:r>
        <w:rPr>
          <w:rFonts w:ascii="Times New Roman"/>
          <w:b w:val="false"/>
          <w:i w:val="false"/>
          <w:color w:val="000000"/>
          <w:sz w:val="28"/>
        </w:rPr>
        <w:t>тип недвижимости: помещение ______________, здание _____________________</w:t>
      </w:r>
      <w:r>
        <w:br/>
      </w:r>
      <w:r>
        <w:rPr>
          <w:rFonts w:ascii="Times New Roman"/>
          <w:b w:val="false"/>
          <w:i w:val="false"/>
          <w:color w:val="000000"/>
          <w:sz w:val="28"/>
        </w:rPr>
        <w:t>идентификационные данные: номер дома ________, номер корпуса ___________,</w:t>
      </w:r>
      <w:r>
        <w:br/>
      </w:r>
      <w:r>
        <w:rPr>
          <w:rFonts w:ascii="Times New Roman"/>
          <w:b w:val="false"/>
          <w:i w:val="false"/>
          <w:color w:val="000000"/>
          <w:sz w:val="28"/>
        </w:rPr>
        <w:t>номер блока ____ квартира______________________________________________</w:t>
      </w:r>
      <w:r>
        <w:br/>
      </w:r>
      <w:r>
        <w:rPr>
          <w:rFonts w:ascii="Times New Roman"/>
          <w:b w:val="false"/>
          <w:i w:val="false"/>
          <w:color w:val="000000"/>
          <w:sz w:val="28"/>
        </w:rPr>
        <w:t>почтовый индекс: ___________ номер телефона (факса) _____________________</w:t>
      </w:r>
      <w:r>
        <w:br/>
      </w:r>
      <w:r>
        <w:rPr>
          <w:rFonts w:ascii="Times New Roman"/>
          <w:b w:val="false"/>
          <w:i w:val="false"/>
          <w:color w:val="000000"/>
          <w:sz w:val="28"/>
        </w:rPr>
        <w:t>10. Регистрирующий орган (заполняется автоматически согласно указанному адресу):</w:t>
      </w:r>
      <w:r>
        <w:br/>
      </w:r>
      <w:r>
        <w:rPr>
          <w:rFonts w:ascii="Times New Roman"/>
          <w:b w:val="false"/>
          <w:i w:val="false"/>
          <w:color w:val="000000"/>
          <w:sz w:val="28"/>
        </w:rPr>
        <w:t>11. Код основного вида экономической деятельности: ______________________</w:t>
      </w:r>
      <w:r>
        <w:br/>
      </w:r>
      <w:r>
        <w:rPr>
          <w:rFonts w:ascii="Times New Roman"/>
          <w:b w:val="false"/>
          <w:i w:val="false"/>
          <w:color w:val="000000"/>
          <w:sz w:val="28"/>
        </w:rPr>
        <w:t>12. Ожидаемая (примерная) численность занятых человек (не менее 1 человека):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13. Регистрация в качестве плательщика НДС*: Да __________, Нет _________</w:t>
      </w:r>
      <w:r>
        <w:br/>
      </w:r>
      <w:r>
        <w:rPr>
          <w:rFonts w:ascii="Times New Roman"/>
          <w:b w:val="false"/>
          <w:i w:val="false"/>
          <w:color w:val="000000"/>
          <w:sz w:val="28"/>
        </w:rPr>
        <w:t>14. Открыть банковский счет и заключить договор страхования: Да ___ Нет ___</w:t>
      </w:r>
      <w:r>
        <w:br/>
      </w:r>
      <w:r>
        <w:rPr>
          <w:rFonts w:ascii="Times New Roman"/>
          <w:b w:val="false"/>
          <w:i w:val="false"/>
          <w:color w:val="000000"/>
          <w:sz w:val="28"/>
        </w:rPr>
        <w:t>15. Выбрать банк (выбор из справочника): ________________________________</w:t>
      </w:r>
      <w:r>
        <w:br/>
      </w:r>
      <w:r>
        <w:rPr>
          <w:rFonts w:ascii="Times New Roman"/>
          <w:b w:val="false"/>
          <w:i w:val="false"/>
          <w:color w:val="000000"/>
          <w:sz w:val="28"/>
        </w:rPr>
        <w:t>16. Выбрать филиал банка (выбор из справочника): ________________________</w:t>
      </w:r>
      <w:r>
        <w:br/>
      </w:r>
      <w:r>
        <w:rPr>
          <w:rFonts w:ascii="Times New Roman"/>
          <w:b w:val="false"/>
          <w:i w:val="false"/>
          <w:color w:val="000000"/>
          <w:sz w:val="28"/>
        </w:rPr>
        <w:t>17. Выбрать валюту (выбор из справочника): _____________________________</w:t>
      </w:r>
      <w:r>
        <w:br/>
      </w:r>
      <w:r>
        <w:rPr>
          <w:rFonts w:ascii="Times New Roman"/>
          <w:b w:val="false"/>
          <w:i w:val="false"/>
          <w:color w:val="000000"/>
          <w:sz w:val="28"/>
        </w:rPr>
        <w:t>18. Номер телефона: __________________________________________________</w:t>
      </w:r>
      <w:r>
        <w:br/>
      </w:r>
      <w:r>
        <w:rPr>
          <w:rFonts w:ascii="Times New Roman"/>
          <w:b w:val="false"/>
          <w:i w:val="false"/>
          <w:color w:val="000000"/>
          <w:sz w:val="28"/>
        </w:rPr>
        <w:t>19. Сведения об исполнительном органе:</w:t>
      </w:r>
      <w:r>
        <w:br/>
      </w:r>
      <w:r>
        <w:rPr>
          <w:rFonts w:ascii="Times New Roman"/>
          <w:b w:val="false"/>
          <w:i w:val="false"/>
          <w:color w:val="000000"/>
          <w:sz w:val="28"/>
        </w:rPr>
        <w:t>единоличный _____________________, коллегиальный __________________</w:t>
      </w:r>
      <w:r>
        <w:br/>
      </w:r>
      <w:r>
        <w:rPr>
          <w:rFonts w:ascii="Times New Roman"/>
          <w:b w:val="false"/>
          <w:i w:val="false"/>
          <w:color w:val="000000"/>
          <w:sz w:val="28"/>
        </w:rPr>
        <w:t>наименование исполнительного органа __________________________________</w:t>
      </w:r>
      <w:r>
        <w:br/>
      </w:r>
      <w:r>
        <w:rPr>
          <w:rFonts w:ascii="Times New Roman"/>
          <w:b w:val="false"/>
          <w:i w:val="false"/>
          <w:color w:val="000000"/>
          <w:sz w:val="28"/>
        </w:rPr>
        <w:t>20. Выбрать страховую компанию (выбор из справочника): _________________</w:t>
      </w:r>
      <w:r>
        <w:br/>
      </w:r>
      <w:r>
        <w:rPr>
          <w:rFonts w:ascii="Times New Roman"/>
          <w:b w:val="false"/>
          <w:i w:val="false"/>
          <w:color w:val="000000"/>
          <w:sz w:val="28"/>
        </w:rPr>
        <w:t>21. Годовой фонд оплаты труда в тенге _________________________________</w:t>
      </w:r>
      <w:r>
        <w:br/>
      </w:r>
      <w:r>
        <w:rPr>
          <w:rFonts w:ascii="Times New Roman"/>
          <w:b w:val="false"/>
          <w:i w:val="false"/>
          <w:color w:val="000000"/>
          <w:sz w:val="28"/>
        </w:rPr>
        <w:t>22. Указать дату начала и окончания срока страхования:</w:t>
      </w:r>
      <w:r>
        <w:br/>
      </w:r>
      <w:r>
        <w:rPr>
          <w:rFonts w:ascii="Times New Roman"/>
          <w:b w:val="false"/>
          <w:i w:val="false"/>
          <w:color w:val="000000"/>
          <w:sz w:val="28"/>
        </w:rPr>
        <w:t>дата начала срока страхования _________________________________________</w:t>
      </w:r>
      <w:r>
        <w:br/>
      </w:r>
      <w:r>
        <w:rPr>
          <w:rFonts w:ascii="Times New Roman"/>
          <w:b w:val="false"/>
          <w:i w:val="false"/>
          <w:color w:val="000000"/>
          <w:sz w:val="28"/>
        </w:rPr>
        <w:t>дата окончания срока страхования ______________________________________</w:t>
      </w:r>
      <w:r>
        <w:br/>
      </w:r>
      <w:r>
        <w:rPr>
          <w:rFonts w:ascii="Times New Roman"/>
          <w:b w:val="false"/>
          <w:i w:val="false"/>
          <w:color w:val="000000"/>
          <w:sz w:val="28"/>
        </w:rPr>
        <w:t>23. Прикрепить документы: электронная копия устава (при наличии).</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БИН* - бизнес идентификционный номер</w:t>
      </w:r>
      <w:r>
        <w:br/>
      </w:r>
      <w:r>
        <w:rPr>
          <w:rFonts w:ascii="Times New Roman"/>
          <w:b w:val="false"/>
          <w:i w:val="false"/>
          <w:color w:val="000000"/>
          <w:sz w:val="28"/>
        </w:rPr>
        <w:t>ИИН* - индивидуальный идентификционный номер</w:t>
      </w:r>
      <w:r>
        <w:br/>
      </w:r>
      <w:r>
        <w:rPr>
          <w:rFonts w:ascii="Times New Roman"/>
          <w:b w:val="false"/>
          <w:i w:val="false"/>
          <w:color w:val="000000"/>
          <w:sz w:val="28"/>
        </w:rPr>
        <w:t>ОПФ* - организационно-правовая форма</w:t>
      </w:r>
      <w:r>
        <w:br/>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КПР* - коэффициент производительности риска</w:t>
      </w:r>
      <w:r>
        <w:br/>
      </w:r>
      <w:r>
        <w:rPr>
          <w:rFonts w:ascii="Times New Roman"/>
          <w:b w:val="false"/>
          <w:i w:val="false"/>
          <w:color w:val="000000"/>
          <w:sz w:val="28"/>
        </w:rPr>
        <w:t>ФИО* - фамилия, имя, отчество (при его наличии)</w:t>
      </w:r>
      <w:r>
        <w:br/>
      </w:r>
      <w:r>
        <w:rPr>
          <w:rFonts w:ascii="Times New Roman"/>
          <w:b w:val="false"/>
          <w:i w:val="false"/>
          <w:color w:val="000000"/>
          <w:sz w:val="28"/>
        </w:rPr>
        <w:t>ЮЛ* - юридическое лицо</w:t>
      </w:r>
      <w:r>
        <w:br/>
      </w:r>
      <w:r>
        <w:rPr>
          <w:rFonts w:ascii="Times New Roman"/>
          <w:b w:val="false"/>
          <w:i w:val="false"/>
          <w:color w:val="000000"/>
          <w:sz w:val="28"/>
        </w:rPr>
        <w:t>Бенефициарный собственник* - физическое лицо, которому прямо или косвенно</w:t>
      </w:r>
      <w:r>
        <w:br/>
      </w:r>
      <w:r>
        <w:rPr>
          <w:rFonts w:ascii="Times New Roman"/>
          <w:b w:val="false"/>
          <w:i w:val="false"/>
          <w:color w:val="000000"/>
          <w:sz w:val="28"/>
        </w:rPr>
        <w:t>принадлежат более двадцати пяти процентов долей участия в уставном капитале</w:t>
      </w:r>
      <w:r>
        <w:br/>
      </w:r>
      <w:r>
        <w:rPr>
          <w:rFonts w:ascii="Times New Roman"/>
          <w:b w:val="false"/>
          <w:i w:val="false"/>
          <w:color w:val="000000"/>
          <w:sz w:val="28"/>
        </w:rPr>
        <w:t>либо размещенных (за вычетом привилегированных и выкупленных обществом)</w:t>
      </w:r>
      <w:r>
        <w:br/>
      </w:r>
      <w:r>
        <w:rPr>
          <w:rFonts w:ascii="Times New Roman"/>
          <w:b w:val="false"/>
          <w:i w:val="false"/>
          <w:color w:val="000000"/>
          <w:sz w:val="28"/>
        </w:rPr>
        <w:t>акций клиента - юридического лица, а равно физическое лицо, осуществляющее</w:t>
      </w:r>
      <w:r>
        <w:br/>
      </w:r>
      <w:r>
        <w:rPr>
          <w:rFonts w:ascii="Times New Roman"/>
          <w:b w:val="false"/>
          <w:i w:val="false"/>
          <w:color w:val="000000"/>
          <w:sz w:val="28"/>
        </w:rPr>
        <w:t>контроль над клиентом иным образом, либо в интересах которого клиентом</w:t>
      </w:r>
      <w:r>
        <w:br/>
      </w:r>
      <w:r>
        <w:rPr>
          <w:rFonts w:ascii="Times New Roman"/>
          <w:b w:val="false"/>
          <w:i w:val="false"/>
          <w:color w:val="000000"/>
          <w:sz w:val="28"/>
        </w:rPr>
        <w:t>совершаются операции с деньгами и (или) иным имуществом</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344" w:id="275"/>
    <w:p>
      <w:pPr>
        <w:spacing w:after="0"/>
        <w:ind w:left="0"/>
        <w:jc w:val="left"/>
      </w:pPr>
      <w:r>
        <w:rPr>
          <w:rFonts w:ascii="Times New Roman"/>
          <w:b/>
          <w:i w:val="false"/>
          <w:color w:val="000000"/>
        </w:rPr>
        <w:t xml:space="preserve"> Стандарт государственной услуги "Государственная перерегистрация юридических лиц, учетная перерегистрация их филиалов и представительств"</w:t>
      </w:r>
    </w:p>
    <w:bookmarkEnd w:id="275"/>
    <w:bookmarkStart w:name="z345" w:id="276"/>
    <w:p>
      <w:pPr>
        <w:spacing w:after="0"/>
        <w:ind w:left="0"/>
        <w:jc w:val="left"/>
      </w:pPr>
      <w:r>
        <w:rPr>
          <w:rFonts w:ascii="Times New Roman"/>
          <w:b/>
          <w:i w:val="false"/>
          <w:color w:val="000000"/>
        </w:rPr>
        <w:t xml:space="preserve"> Глава 1. Общие положения</w:t>
      </w:r>
    </w:p>
    <w:bookmarkEnd w:id="276"/>
    <w:bookmarkStart w:name="z346" w:id="277"/>
    <w:p>
      <w:pPr>
        <w:spacing w:after="0"/>
        <w:ind w:left="0"/>
        <w:jc w:val="both"/>
      </w:pPr>
      <w:r>
        <w:rPr>
          <w:rFonts w:ascii="Times New Roman"/>
          <w:b w:val="false"/>
          <w:i w:val="false"/>
          <w:color w:val="000000"/>
          <w:sz w:val="28"/>
        </w:rPr>
        <w:t>
      1. Государственная услуга "Государственная перерегистрация юридических лиц, учетная перерегистрация их филиалов и представительств" (далее - государственная услуга).</w:t>
      </w:r>
    </w:p>
    <w:bookmarkEnd w:id="277"/>
    <w:bookmarkStart w:name="z347" w:id="27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278"/>
    <w:bookmarkStart w:name="z348" w:id="279"/>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w:t>
      </w:r>
    </w:p>
    <w:bookmarkEnd w:id="279"/>
    <w:bookmarkStart w:name="z349" w:id="2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280"/>
    <w:bookmarkStart w:name="z350" w:id="28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81"/>
    <w:bookmarkStart w:name="z351" w:id="28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82"/>
    <w:bookmarkStart w:name="z352" w:id="283"/>
    <w:p>
      <w:pPr>
        <w:spacing w:after="0"/>
        <w:ind w:left="0"/>
        <w:jc w:val="left"/>
      </w:pPr>
      <w:r>
        <w:rPr>
          <w:rFonts w:ascii="Times New Roman"/>
          <w:b/>
          <w:i w:val="false"/>
          <w:color w:val="000000"/>
        </w:rPr>
        <w:t xml:space="preserve"> Глава 2. Порядок оказания государственной услуги</w:t>
      </w:r>
    </w:p>
    <w:bookmarkEnd w:id="283"/>
    <w:bookmarkStart w:name="z353" w:id="284"/>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284"/>
    <w:bookmarkStart w:name="z354" w:id="285"/>
    <w:p>
      <w:pPr>
        <w:spacing w:after="0"/>
        <w:ind w:left="0"/>
        <w:jc w:val="both"/>
      </w:pPr>
      <w:r>
        <w:rPr>
          <w:rFonts w:ascii="Times New Roman"/>
          <w:b w:val="false"/>
          <w:i w:val="false"/>
          <w:color w:val="000000"/>
          <w:sz w:val="28"/>
        </w:rPr>
        <w:t>
      1) в Государственную корпорацию:</w:t>
      </w:r>
    </w:p>
    <w:bookmarkEnd w:id="285"/>
    <w:bookmarkStart w:name="z355" w:id="286"/>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286"/>
    <w:bookmarkStart w:name="z356" w:id="287"/>
    <w:p>
      <w:pPr>
        <w:spacing w:after="0"/>
        <w:ind w:left="0"/>
        <w:jc w:val="both"/>
      </w:pP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287"/>
    <w:bookmarkStart w:name="z357" w:id="288"/>
    <w:p>
      <w:pPr>
        <w:spacing w:after="0"/>
        <w:ind w:left="0"/>
        <w:jc w:val="both"/>
      </w:pPr>
      <w:r>
        <w:rPr>
          <w:rFonts w:ascii="Times New Roman"/>
          <w:b w:val="false"/>
          <w:i w:val="false"/>
          <w:color w:val="000000"/>
          <w:sz w:val="28"/>
        </w:rPr>
        <w:t>
      государственная перерегистрация политических партий и учетная перерегистрация их филиалов (представительств) производится не позднее одного месяца со дня подачи заявления с приложением необходимых документов.</w:t>
      </w:r>
    </w:p>
    <w:bookmarkEnd w:id="288"/>
    <w:bookmarkStart w:name="z358" w:id="289"/>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bookmarkEnd w:id="289"/>
    <w:bookmarkStart w:name="z359" w:id="290"/>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290"/>
    <w:bookmarkStart w:name="z360" w:id="291"/>
    <w:p>
      <w:pPr>
        <w:spacing w:after="0"/>
        <w:ind w:left="0"/>
        <w:jc w:val="both"/>
      </w:pPr>
      <w:r>
        <w:rPr>
          <w:rFonts w:ascii="Times New Roman"/>
          <w:b w:val="false"/>
          <w:i w:val="false"/>
          <w:color w:val="000000"/>
          <w:sz w:val="28"/>
        </w:rPr>
        <w:t xml:space="preserve">
      2) на портале – государственная перерегистрация юридическим лицам, относящимся к субъектам малого и среднего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291"/>
    <w:bookmarkStart w:name="z361" w:id="292"/>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292"/>
    <w:bookmarkStart w:name="z362" w:id="293"/>
    <w:p>
      <w:pPr>
        <w:spacing w:after="0"/>
        <w:ind w:left="0"/>
        <w:jc w:val="both"/>
      </w:pPr>
      <w:r>
        <w:rPr>
          <w:rFonts w:ascii="Times New Roman"/>
          <w:b w:val="false"/>
          <w:i w:val="false"/>
          <w:color w:val="000000"/>
          <w:sz w:val="28"/>
        </w:rPr>
        <w:t>
      Государственную (учетную) перерегистрацию,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w:t>
      </w:r>
    </w:p>
    <w:bookmarkEnd w:id="293"/>
    <w:bookmarkStart w:name="z363" w:id="294"/>
    <w:p>
      <w:pPr>
        <w:spacing w:after="0"/>
        <w:ind w:left="0"/>
        <w:jc w:val="both"/>
      </w:pPr>
      <w:r>
        <w:rPr>
          <w:rFonts w:ascii="Times New Roman"/>
          <w:b w:val="false"/>
          <w:i w:val="false"/>
          <w:color w:val="000000"/>
          <w:sz w:val="28"/>
        </w:rPr>
        <w:t>
      Государственная перерегистрация юридических лиц, учетная перерегистрацию филиалов и представительств в соответствующей области, общественных и религиозных объединений с местным статусом, фондов и объединений юридических лиц, учетная перерегистрация филиалов и представительств общественных и религиозных объединений, осуществляется территориальными органами юстиции.</w:t>
      </w:r>
    </w:p>
    <w:bookmarkEnd w:id="294"/>
    <w:bookmarkStart w:name="z364" w:id="295"/>
    <w:p>
      <w:pPr>
        <w:spacing w:after="0"/>
        <w:ind w:left="0"/>
        <w:jc w:val="both"/>
      </w:pPr>
      <w:r>
        <w:rPr>
          <w:rFonts w:ascii="Times New Roman"/>
          <w:b w:val="false"/>
          <w:i w:val="false"/>
          <w:color w:val="000000"/>
          <w:sz w:val="28"/>
        </w:rPr>
        <w:t>
      Государственную перерегистрацию коммерческих организаций и учетную перерегистрацию их филиалов и представительств осуществляет некоммерческое акционерное общество "Государственная корпорация "Правительство для граждан".</w:t>
      </w:r>
    </w:p>
    <w:bookmarkEnd w:id="295"/>
    <w:bookmarkStart w:name="z365" w:id="296"/>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296"/>
    <w:bookmarkStart w:name="z366" w:id="297"/>
    <w:p>
      <w:pPr>
        <w:spacing w:after="0"/>
        <w:ind w:left="0"/>
        <w:jc w:val="both"/>
      </w:pPr>
      <w:r>
        <w:rPr>
          <w:rFonts w:ascii="Times New Roman"/>
          <w:b w:val="false"/>
          <w:i w:val="false"/>
          <w:color w:val="000000"/>
          <w:sz w:val="28"/>
        </w:rPr>
        <w:t>
      6. Результат оказываемой государственной услуги:</w:t>
      </w:r>
    </w:p>
    <w:bookmarkEnd w:id="297"/>
    <w:bookmarkStart w:name="z367" w:id="298"/>
    <w:p>
      <w:pPr>
        <w:spacing w:after="0"/>
        <w:ind w:left="0"/>
        <w:jc w:val="both"/>
      </w:pPr>
      <w:r>
        <w:rPr>
          <w:rFonts w:ascii="Times New Roman"/>
          <w:b w:val="false"/>
          <w:i w:val="false"/>
          <w:color w:val="000000"/>
          <w:sz w:val="28"/>
        </w:rPr>
        <w:t xml:space="preserve">
      справка о государственной перерегистрации юридического лица, относящегося к некоммерческой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юридического лица, относящегося к коммерческой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а также справка об учетной перерегистрации филиала (представительства) юридического лица, относящегося к некоммерческой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филиала (представительства) юридического лица, относящегося к коммерческой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(далее – 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298"/>
    <w:bookmarkStart w:name="z368" w:id="299"/>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299"/>
    <w:bookmarkStart w:name="z369" w:id="3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300"/>
    <w:bookmarkStart w:name="z370" w:id="30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301"/>
    <w:bookmarkStart w:name="z371" w:id="302"/>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 - услугополучатель).</w:t>
      </w:r>
    </w:p>
    <w:bookmarkEnd w:id="302"/>
    <w:bookmarkStart w:name="z372" w:id="303"/>
    <w:p>
      <w:pPr>
        <w:spacing w:after="0"/>
        <w:ind w:left="0"/>
        <w:jc w:val="both"/>
      </w:pPr>
      <w:r>
        <w:rPr>
          <w:rFonts w:ascii="Times New Roman"/>
          <w:b w:val="false"/>
          <w:i w:val="false"/>
          <w:color w:val="000000"/>
          <w:sz w:val="28"/>
        </w:rPr>
        <w:t xml:space="preserve">
      За оказание государственной услуги по перерегистрации некоммерческих организаций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и уплачивается до подачи соответствующих документов по месту регистрации объекта обложения.</w:t>
      </w:r>
    </w:p>
    <w:bookmarkEnd w:id="303"/>
    <w:bookmarkStart w:name="z373" w:id="304"/>
    <w:p>
      <w:pPr>
        <w:spacing w:after="0"/>
        <w:ind w:left="0"/>
        <w:jc w:val="both"/>
      </w:pPr>
      <w:r>
        <w:rPr>
          <w:rFonts w:ascii="Times New Roman"/>
          <w:b w:val="false"/>
          <w:i w:val="false"/>
          <w:color w:val="000000"/>
          <w:sz w:val="28"/>
        </w:rPr>
        <w:t xml:space="preserve">
      За оказание государственной услуги по перерегистрации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w:t>
      </w:r>
    </w:p>
    <w:bookmarkEnd w:id="304"/>
    <w:bookmarkStart w:name="z374" w:id="305"/>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End w:id="305"/>
    <w:bookmarkStart w:name="z375" w:id="306"/>
    <w:p>
      <w:pPr>
        <w:spacing w:after="0"/>
        <w:ind w:left="0"/>
        <w:jc w:val="both"/>
      </w:pPr>
      <w:r>
        <w:rPr>
          <w:rFonts w:ascii="Times New Roman"/>
          <w:b w:val="false"/>
          <w:i w:val="false"/>
          <w:color w:val="000000"/>
          <w:sz w:val="28"/>
        </w:rPr>
        <w:t>
      8. График работы:</w:t>
      </w:r>
    </w:p>
    <w:bookmarkEnd w:id="306"/>
    <w:bookmarkStart w:name="z376" w:id="307"/>
    <w:p>
      <w:pPr>
        <w:spacing w:after="0"/>
        <w:ind w:left="0"/>
        <w:jc w:val="both"/>
      </w:pPr>
      <w:r>
        <w:rPr>
          <w:rFonts w:ascii="Times New Roman"/>
          <w:b w:val="false"/>
          <w:i w:val="false"/>
          <w:color w:val="000000"/>
          <w:sz w:val="28"/>
        </w:rPr>
        <w:t>
      1) услугодателей:</w:t>
      </w:r>
    </w:p>
    <w:bookmarkEnd w:id="307"/>
    <w:bookmarkStart w:name="z377" w:id="308"/>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за исключением выходных и праздничных дней, с перерывом на обед с 13.00 до 14.30 часов согласно 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bookmarkEnd w:id="308"/>
    <w:bookmarkStart w:name="z378" w:id="309"/>
    <w:p>
      <w:pPr>
        <w:spacing w:after="0"/>
        <w:ind w:left="0"/>
        <w:jc w:val="both"/>
      </w:pPr>
      <w:r>
        <w:rPr>
          <w:rFonts w:ascii="Times New Roman"/>
          <w:b w:val="false"/>
          <w:i w:val="false"/>
          <w:color w:val="000000"/>
          <w:sz w:val="28"/>
        </w:rPr>
        <w:t>
      2) в филиалах Государственной корпорации – с понедельника по пятницу включительно с 9.00 до 18.30 часов, за исключением выходных и праздничных дней, с перерывом на обед с 13.00 до 14.30 часов согласно 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w:t>
      </w:r>
    </w:p>
    <w:bookmarkEnd w:id="309"/>
    <w:bookmarkStart w:name="z379" w:id="310"/>
    <w:p>
      <w:pPr>
        <w:spacing w:after="0"/>
        <w:ind w:left="0"/>
        <w:jc w:val="both"/>
      </w:pPr>
      <w:r>
        <w:rPr>
          <w:rFonts w:ascii="Times New Roman"/>
          <w:b w:val="false"/>
          <w:i w:val="false"/>
          <w:color w:val="000000"/>
          <w:sz w:val="28"/>
        </w:rPr>
        <w:t>
      3)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 в соответствии с установленным графиком работы.</w:t>
      </w:r>
    </w:p>
    <w:bookmarkEnd w:id="310"/>
    <w:bookmarkStart w:name="z380" w:id="311"/>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311"/>
    <w:bookmarkStart w:name="z381" w:id="312"/>
    <w:p>
      <w:pPr>
        <w:spacing w:after="0"/>
        <w:ind w:left="0"/>
        <w:jc w:val="both"/>
      </w:pPr>
      <w:r>
        <w:rPr>
          <w:rFonts w:ascii="Times New Roman"/>
          <w:b w:val="false"/>
          <w:i w:val="false"/>
          <w:color w:val="000000"/>
          <w:sz w:val="28"/>
        </w:rPr>
        <w:t>
      4)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w:t>
      </w:r>
      <w:r>
        <w:rPr>
          <w:rFonts w:ascii="Times New Roman"/>
          <w:b w:val="false"/>
          <w:i w:val="false"/>
          <w:color w:val="000000"/>
          <w:sz w:val="28"/>
        </w:rPr>
        <w:t xml:space="preserve">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12"/>
    <w:bookmarkStart w:name="z382" w:id="31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13"/>
    <w:bookmarkStart w:name="z383" w:id="314"/>
    <w:p>
      <w:pPr>
        <w:spacing w:after="0"/>
        <w:ind w:left="0"/>
        <w:jc w:val="both"/>
      </w:pPr>
      <w:r>
        <w:rPr>
          <w:rFonts w:ascii="Times New Roman"/>
          <w:b w:val="false"/>
          <w:i w:val="false"/>
          <w:color w:val="000000"/>
          <w:sz w:val="28"/>
        </w:rPr>
        <w:t>
      1) в Государственную корпорацию:</w:t>
      </w:r>
    </w:p>
    <w:bookmarkEnd w:id="314"/>
    <w:bookmarkStart w:name="z384" w:id="315"/>
    <w:p>
      <w:pPr>
        <w:spacing w:after="0"/>
        <w:ind w:left="0"/>
        <w:jc w:val="both"/>
      </w:pPr>
      <w:r>
        <w:rPr>
          <w:rFonts w:ascii="Times New Roman"/>
          <w:b w:val="false"/>
          <w:i w:val="false"/>
          <w:color w:val="000000"/>
          <w:sz w:val="28"/>
        </w:rPr>
        <w:t xml:space="preserve">
      заявление по форме, согласно приложениям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стандарту (далее – заявление). Юридическое лицо, в доле которого участвует государство, представляет заявление с отметкой реестродержателя;</w:t>
      </w:r>
    </w:p>
    <w:bookmarkEnd w:id="315"/>
    <w:bookmarkStart w:name="z385" w:id="316"/>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субъектов частного предпринимательства);</w:t>
      </w:r>
    </w:p>
    <w:bookmarkEnd w:id="316"/>
    <w:bookmarkStart w:name="z386" w:id="317"/>
    <w:p>
      <w:pPr>
        <w:spacing w:after="0"/>
        <w:ind w:left="0"/>
        <w:jc w:val="both"/>
      </w:pPr>
      <w:r>
        <w:rPr>
          <w:rFonts w:ascii="Times New Roman"/>
          <w:b w:val="false"/>
          <w:i w:val="false"/>
          <w:color w:val="000000"/>
          <w:sz w:val="28"/>
        </w:rPr>
        <w:t>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317"/>
    <w:bookmarkStart w:name="z387" w:id="318"/>
    <w:p>
      <w:pPr>
        <w:spacing w:after="0"/>
        <w:ind w:left="0"/>
        <w:jc w:val="both"/>
      </w:pPr>
      <w:r>
        <w:rPr>
          <w:rFonts w:ascii="Times New Roman"/>
          <w:b w:val="false"/>
          <w:i w:val="false"/>
          <w:color w:val="000000"/>
          <w:sz w:val="28"/>
        </w:rPr>
        <w:t>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318"/>
    <w:bookmarkStart w:name="z388" w:id="319"/>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перерегистрацию юридических лиц, относящихся к некоммерческим организациям и учетную перерегистрацию их филиалов и представительств или документ, подтверждающий оплату в Государственную корпорацию "Правительство для граждан".</w:t>
      </w:r>
    </w:p>
    <w:bookmarkEnd w:id="319"/>
    <w:bookmarkStart w:name="z389" w:id="320"/>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товариществ с ограниченной ответственностью, в которых ведение</w:t>
      </w:r>
      <w:r>
        <w:rPr>
          <w:rFonts w:ascii="Times New Roman"/>
          <w:b w:val="false"/>
          <w:i w:val="false"/>
          <w:color w:val="000000"/>
          <w:sz w:val="28"/>
        </w:rPr>
        <w:t xml:space="preserve"> реестра</w:t>
      </w:r>
      <w:r>
        <w:rPr>
          <w:rFonts w:ascii="Times New Roman"/>
          <w:b w:val="false"/>
          <w:i w:val="false"/>
          <w:color w:val="000000"/>
          <w:sz w:val="28"/>
        </w:rPr>
        <w:t xml:space="preserve"> участников товарищества с ограниченной ответственностью осуществляется центральным депозитарием,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bookmarkEnd w:id="320"/>
    <w:bookmarkStart w:name="z390" w:id="321"/>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321"/>
    <w:bookmarkStart w:name="z391" w:id="322"/>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End w:id="322"/>
    <w:bookmarkStart w:name="z392" w:id="323"/>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bookmarkEnd w:id="323"/>
    <w:bookmarkStart w:name="z393" w:id="324"/>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324"/>
    <w:bookmarkStart w:name="z394" w:id="325"/>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либо его представитель по доверенности представляет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25"/>
    <w:bookmarkStart w:name="z395" w:id="326"/>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326"/>
    <w:bookmarkStart w:name="z396" w:id="327"/>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327"/>
    <w:bookmarkStart w:name="z397" w:id="328"/>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328"/>
    <w:bookmarkStart w:name="z398" w:id="32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329"/>
    <w:bookmarkStart w:name="z399" w:id="33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органу юстиции (по перерегистрации некоммерческих организаций и их филиалов и представительств) для дальнейшего хранения. При обращении услугополучателя по истечении одного месяца, по запросу Государственной корпорации орган юстиции в течение одного рабочего дня направляет готовые документы в Государственную корпорацию для выдачи услугополучателю.</w:t>
      </w:r>
    </w:p>
    <w:bookmarkEnd w:id="330"/>
    <w:bookmarkStart w:name="z400" w:id="331"/>
    <w:p>
      <w:pPr>
        <w:spacing w:after="0"/>
        <w:ind w:left="0"/>
        <w:jc w:val="both"/>
      </w:pPr>
      <w:r>
        <w:rPr>
          <w:rFonts w:ascii="Times New Roman"/>
          <w:b w:val="false"/>
          <w:i w:val="false"/>
          <w:color w:val="000000"/>
          <w:sz w:val="28"/>
        </w:rPr>
        <w:t>
      2) на портале:</w:t>
      </w:r>
    </w:p>
    <w:bookmarkEnd w:id="331"/>
    <w:bookmarkStart w:name="z401" w:id="332"/>
    <w:p>
      <w:pPr>
        <w:spacing w:after="0"/>
        <w:ind w:left="0"/>
        <w:jc w:val="both"/>
      </w:pPr>
      <w:r>
        <w:rPr>
          <w:rFonts w:ascii="Times New Roman"/>
          <w:b w:val="false"/>
          <w:i w:val="false"/>
          <w:color w:val="000000"/>
          <w:sz w:val="28"/>
        </w:rPr>
        <w:t>
      для государственной перерегистрации юридических лиц, относящихся к субъектам частного предпринимательства, учредителем (учредителями):</w:t>
      </w:r>
    </w:p>
    <w:bookmarkEnd w:id="332"/>
    <w:bookmarkStart w:name="z402" w:id="333"/>
    <w:p>
      <w:pPr>
        <w:spacing w:after="0"/>
        <w:ind w:left="0"/>
        <w:jc w:val="both"/>
      </w:pPr>
      <w:r>
        <w:rPr>
          <w:rFonts w:ascii="Times New Roman"/>
          <w:b w:val="false"/>
          <w:i w:val="false"/>
          <w:color w:val="000000"/>
          <w:sz w:val="28"/>
        </w:rPr>
        <w:t>
      электронное заявление;</w:t>
      </w:r>
    </w:p>
    <w:bookmarkEnd w:id="333"/>
    <w:bookmarkStart w:name="z403" w:id="334"/>
    <w:p>
      <w:pPr>
        <w:spacing w:after="0"/>
        <w:ind w:left="0"/>
        <w:jc w:val="both"/>
      </w:pPr>
      <w:r>
        <w:rPr>
          <w:rFonts w:ascii="Times New Roman"/>
          <w:b w:val="false"/>
          <w:i w:val="false"/>
          <w:color w:val="000000"/>
          <w:sz w:val="28"/>
        </w:rPr>
        <w:t>
      при уменьшении размера уставного капитала и оповещении в печатных изданиях сканированную копию вырезки о публикации;</w:t>
      </w:r>
    </w:p>
    <w:bookmarkEnd w:id="334"/>
    <w:bookmarkStart w:name="z404" w:id="335"/>
    <w:p>
      <w:pPr>
        <w:spacing w:after="0"/>
        <w:ind w:left="0"/>
        <w:jc w:val="both"/>
      </w:pPr>
      <w:r>
        <w:rPr>
          <w:rFonts w:ascii="Times New Roman"/>
          <w:b w:val="false"/>
          <w:i w:val="false"/>
          <w:color w:val="000000"/>
          <w:sz w:val="28"/>
        </w:rPr>
        <w:t>
      сканированную копию квитанции /платежного поручения в случае, если услугополучатель не выбрал способ оплаты государственного сбора за оказание услуги посредством ПШЭП;</w:t>
      </w:r>
    </w:p>
    <w:bookmarkEnd w:id="335"/>
    <w:bookmarkStart w:name="z405" w:id="336"/>
    <w:p>
      <w:pPr>
        <w:spacing w:after="0"/>
        <w:ind w:left="0"/>
        <w:jc w:val="both"/>
      </w:pPr>
      <w:r>
        <w:rPr>
          <w:rFonts w:ascii="Times New Roman"/>
          <w:b w:val="false"/>
          <w:i w:val="false"/>
          <w:color w:val="000000"/>
          <w:sz w:val="28"/>
        </w:rPr>
        <w:t>
      при изменении места нахождения:</w:t>
      </w:r>
    </w:p>
    <w:bookmarkEnd w:id="336"/>
    <w:bookmarkStart w:name="z406" w:id="337"/>
    <w:p>
      <w:pPr>
        <w:spacing w:after="0"/>
        <w:ind w:left="0"/>
        <w:jc w:val="both"/>
      </w:pPr>
      <w:r>
        <w:rPr>
          <w:rFonts w:ascii="Times New Roman"/>
          <w:b w:val="false"/>
          <w:i w:val="false"/>
          <w:color w:val="000000"/>
          <w:sz w:val="28"/>
        </w:rPr>
        <w:t>
      в случае права собственности на объект недвижимости: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p>
    <w:bookmarkEnd w:id="337"/>
    <w:bookmarkStart w:name="z407" w:id="338"/>
    <w:p>
      <w:pPr>
        <w:spacing w:after="0"/>
        <w:ind w:left="0"/>
        <w:jc w:val="both"/>
      </w:pPr>
      <w:r>
        <w:rPr>
          <w:rFonts w:ascii="Times New Roman"/>
          <w:b w:val="false"/>
          <w:i w:val="false"/>
          <w:color w:val="000000"/>
          <w:sz w:val="28"/>
        </w:rPr>
        <w:t>
      в случае аренды помещения у юридического лица: сканированная копия договора аренды. В случае аренды помещения у физического лица: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bookmarkEnd w:id="338"/>
    <w:bookmarkStart w:name="z408" w:id="339"/>
    <w:p>
      <w:pPr>
        <w:spacing w:after="0"/>
        <w:ind w:left="0"/>
        <w:jc w:val="both"/>
      </w:pPr>
      <w:r>
        <w:rPr>
          <w:rFonts w:ascii="Times New Roman"/>
          <w:b w:val="false"/>
          <w:i w:val="false"/>
          <w:color w:val="000000"/>
          <w:sz w:val="28"/>
        </w:rPr>
        <w:t>
      в случае субаренды помещения: сканированные копии аренды и субаренды;</w:t>
      </w:r>
    </w:p>
    <w:bookmarkEnd w:id="339"/>
    <w:bookmarkStart w:name="z409" w:id="340"/>
    <w:p>
      <w:pPr>
        <w:spacing w:after="0"/>
        <w:ind w:left="0"/>
        <w:jc w:val="both"/>
      </w:pPr>
      <w:r>
        <w:rPr>
          <w:rFonts w:ascii="Times New Roman"/>
          <w:b w:val="false"/>
          <w:i w:val="false"/>
          <w:color w:val="000000"/>
          <w:sz w:val="28"/>
        </w:rPr>
        <w:t>
      при включении в состав участников нерезидента Республики Казахстан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bookmarkEnd w:id="340"/>
    <w:bookmarkStart w:name="z410" w:id="341"/>
    <w:p>
      <w:pPr>
        <w:spacing w:after="0"/>
        <w:ind w:left="0"/>
        <w:jc w:val="both"/>
      </w:pPr>
      <w:r>
        <w:rPr>
          <w:rFonts w:ascii="Times New Roman"/>
          <w:b w:val="false"/>
          <w:i w:val="false"/>
          <w:color w:val="000000"/>
          <w:sz w:val="28"/>
        </w:rPr>
        <w:t>
      при включении в состав участников иностранного лица сканированную копию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bookmarkEnd w:id="341"/>
    <w:bookmarkStart w:name="z411" w:id="342"/>
    <w:p>
      <w:pPr>
        <w:spacing w:after="0"/>
        <w:ind w:left="0"/>
        <w:jc w:val="both"/>
      </w:pPr>
      <w:r>
        <w:rPr>
          <w:rFonts w:ascii="Times New Roman"/>
          <w:b w:val="false"/>
          <w:i w:val="false"/>
          <w:color w:val="000000"/>
          <w:sz w:val="28"/>
        </w:rPr>
        <w:t>
      при изменении состава участников акционерным обществом или хозяйствующим товариществом, у которого ведение</w:t>
      </w:r>
      <w:r>
        <w:rPr>
          <w:rFonts w:ascii="Times New Roman"/>
          <w:b w:val="false"/>
          <w:i w:val="false"/>
          <w:color w:val="000000"/>
          <w:sz w:val="28"/>
        </w:rPr>
        <w:t xml:space="preserve"> реестра </w:t>
      </w:r>
      <w:r>
        <w:rPr>
          <w:rFonts w:ascii="Times New Roman"/>
          <w:b w:val="false"/>
          <w:i w:val="false"/>
          <w:color w:val="000000"/>
          <w:sz w:val="28"/>
        </w:rPr>
        <w:t>участников осуществляется центральным депозитарием, сканированную копию реестра участников, заверенную печатью регистратора.</w:t>
      </w:r>
    </w:p>
    <w:bookmarkEnd w:id="342"/>
    <w:bookmarkStart w:name="z412" w:id="343"/>
    <w:p>
      <w:pPr>
        <w:spacing w:after="0"/>
        <w:ind w:left="0"/>
        <w:jc w:val="both"/>
      </w:pPr>
      <w:r>
        <w:rPr>
          <w:rFonts w:ascii="Times New Roman"/>
          <w:b w:val="false"/>
          <w:i w:val="false"/>
          <w:color w:val="000000"/>
          <w:sz w:val="28"/>
        </w:rPr>
        <w:t>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bookmarkEnd w:id="343"/>
    <w:bookmarkStart w:name="z413" w:id="344"/>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bookmarkEnd w:id="344"/>
    <w:bookmarkStart w:name="z414" w:id="34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45"/>
    <w:bookmarkStart w:name="z415" w:id="34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46"/>
    <w:bookmarkStart w:name="z416" w:id="347"/>
    <w:p>
      <w:pPr>
        <w:spacing w:after="0"/>
        <w:ind w:left="0"/>
        <w:jc w:val="both"/>
      </w:pPr>
      <w:r>
        <w:rPr>
          <w:rFonts w:ascii="Times New Roman"/>
          <w:b w:val="false"/>
          <w:i w:val="false"/>
          <w:color w:val="000000"/>
          <w:sz w:val="28"/>
        </w:rPr>
        <w:t xml:space="preserve">
      1) нарушение порядка государственной перерегистрации и реорганизации юридического лица, установленного законодательными актами Республики Казахстан, в том числе </w:t>
      </w:r>
      <w:r>
        <w:rPr>
          <w:rFonts w:ascii="Times New Roman"/>
          <w:b w:val="false"/>
          <w:i w:val="false"/>
          <w:color w:val="000000"/>
          <w:sz w:val="28"/>
        </w:rPr>
        <w:t>статьей 45</w:t>
      </w:r>
      <w:r>
        <w:rPr>
          <w:rFonts w:ascii="Times New Roman"/>
          <w:b w:val="false"/>
          <w:i w:val="false"/>
          <w:color w:val="000000"/>
          <w:sz w:val="28"/>
        </w:rPr>
        <w:t xml:space="preserve"> Гражданского кодекса Республики Казахстан от 27 декабря 1994 года и главой VI </w:t>
      </w:r>
      <w:r>
        <w:rPr>
          <w:rFonts w:ascii="Times New Roman"/>
          <w:b w:val="false"/>
          <w:i w:val="false"/>
          <w:color w:val="000000"/>
          <w:sz w:val="28"/>
        </w:rPr>
        <w:t>Закона</w:t>
      </w:r>
      <w:r>
        <w:rPr>
          <w:rFonts w:ascii="Times New Roman"/>
          <w:b w:val="false"/>
          <w:i w:val="false"/>
          <w:color w:val="000000"/>
          <w:sz w:val="28"/>
        </w:rPr>
        <w:t xml:space="preserve"> от 22 апреля 1998 года "О товариществах с ограниченной и дополнительной ответственностью",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347"/>
    <w:bookmarkStart w:name="z417" w:id="348"/>
    <w:p>
      <w:pPr>
        <w:spacing w:after="0"/>
        <w:ind w:left="0"/>
        <w:jc w:val="both"/>
      </w:pPr>
      <w:r>
        <w:rPr>
          <w:rFonts w:ascii="Times New Roman"/>
          <w:b w:val="false"/>
          <w:i w:val="false"/>
          <w:color w:val="000000"/>
          <w:sz w:val="28"/>
        </w:rPr>
        <w:t>
      2)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w:t>
      </w:r>
    </w:p>
    <w:bookmarkEnd w:id="348"/>
    <w:bookmarkStart w:name="z418" w:id="349"/>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349"/>
    <w:bookmarkStart w:name="z419" w:id="350"/>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350"/>
    <w:bookmarkStart w:name="z420" w:id="351"/>
    <w:p>
      <w:pPr>
        <w:spacing w:after="0"/>
        <w:ind w:left="0"/>
        <w:jc w:val="both"/>
      </w:pPr>
      <w:r>
        <w:rPr>
          <w:rFonts w:ascii="Times New Roman"/>
          <w:b w:val="false"/>
          <w:i w:val="false"/>
          <w:color w:val="000000"/>
          <w:sz w:val="28"/>
        </w:rPr>
        <w:t xml:space="preserve">
      Действие настоящего подпункта не распространяется на случаи перерегистрации юридических лиц, за исключением оснований изменений состава учредителей (участников) в хозяйственных товариществах, где новые учредители (участники) и (или) лица, отчуждающие долю, являются должниками по исполнительному документу; </w:t>
      </w:r>
    </w:p>
    <w:bookmarkEnd w:id="351"/>
    <w:bookmarkStart w:name="z421" w:id="352"/>
    <w:p>
      <w:pPr>
        <w:spacing w:after="0"/>
        <w:ind w:left="0"/>
        <w:jc w:val="both"/>
      </w:pPr>
      <w:r>
        <w:rPr>
          <w:rFonts w:ascii="Times New Roman"/>
          <w:b w:val="false"/>
          <w:i w:val="false"/>
          <w:color w:val="000000"/>
          <w:sz w:val="28"/>
        </w:rPr>
        <w:t xml:space="preserve">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352"/>
    <w:bookmarkStart w:name="z422" w:id="353"/>
    <w:p>
      <w:pPr>
        <w:spacing w:after="0"/>
        <w:ind w:left="0"/>
        <w:jc w:val="both"/>
      </w:pPr>
      <w:r>
        <w:rPr>
          <w:rFonts w:ascii="Times New Roman"/>
          <w:b w:val="false"/>
          <w:i w:val="false"/>
          <w:color w:val="000000"/>
          <w:sz w:val="28"/>
        </w:rPr>
        <w:t>
      6)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353"/>
    <w:bookmarkStart w:name="z423" w:id="354"/>
    <w:p>
      <w:pPr>
        <w:spacing w:after="0"/>
        <w:ind w:left="0"/>
        <w:jc w:val="both"/>
      </w:pPr>
      <w:r>
        <w:rPr>
          <w:rFonts w:ascii="Times New Roman"/>
          <w:b w:val="false"/>
          <w:i w:val="false"/>
          <w:color w:val="000000"/>
          <w:sz w:val="28"/>
        </w:rPr>
        <w:t>
      7)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354"/>
    <w:bookmarkStart w:name="z424" w:id="355"/>
    <w:p>
      <w:pPr>
        <w:spacing w:after="0"/>
        <w:ind w:left="0"/>
        <w:jc w:val="both"/>
      </w:pPr>
      <w:r>
        <w:rPr>
          <w:rFonts w:ascii="Times New Roman"/>
          <w:b w:val="false"/>
          <w:i w:val="false"/>
          <w:color w:val="000000"/>
          <w:sz w:val="28"/>
        </w:rPr>
        <w:t>
      8)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55"/>
    <w:bookmarkStart w:name="z425" w:id="356"/>
    <w:p>
      <w:pPr>
        <w:spacing w:after="0"/>
        <w:ind w:left="0"/>
        <w:jc w:val="both"/>
      </w:pPr>
      <w:r>
        <w:rPr>
          <w:rFonts w:ascii="Times New Roman"/>
          <w:b w:val="false"/>
          <w:i w:val="false"/>
          <w:color w:val="000000"/>
          <w:sz w:val="28"/>
        </w:rPr>
        <w:t xml:space="preserve">
      Отказ в учетной перерегистрации филиала (представительства) осуществляется в случаях нарушения порядка создания филиала (представительства), несоответствия представленных для учетной перерегистрации документов установленного законодательными актами Республики Казахстан, в том числе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16 января 2001 года "О некоммерческих организациях" и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от 27 декабря 1994 года.</w:t>
      </w:r>
    </w:p>
    <w:bookmarkEnd w:id="356"/>
    <w:bookmarkStart w:name="z426" w:id="357"/>
    <w:p>
      <w:pPr>
        <w:spacing w:after="0"/>
        <w:ind w:left="0"/>
        <w:jc w:val="left"/>
      </w:pPr>
      <w:r>
        <w:rPr>
          <w:rFonts w:ascii="Times New Roman"/>
          <w:b/>
          <w:i w:val="false"/>
          <w:color w:val="000000"/>
        </w:rPr>
        <w:t xml:space="preserve"> Глава 3. Порядок обжалования решений, действий (бездействия), а также услугодателей и (или) их должностных лиц, Государственной корпорации и(или) их работников по вопросам оказания государственных услуг</w:t>
      </w:r>
    </w:p>
    <w:bookmarkEnd w:id="357"/>
    <w:bookmarkStart w:name="z427" w:id="35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358"/>
    <w:bookmarkStart w:name="z428" w:id="359"/>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w:t>
      </w:r>
    </w:p>
    <w:bookmarkEnd w:id="359"/>
    <w:bookmarkStart w:name="z429" w:id="360"/>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360"/>
    <w:bookmarkStart w:name="z430" w:id="361"/>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361"/>
    <w:bookmarkStart w:name="z431" w:id="362"/>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362"/>
    <w:bookmarkStart w:name="z432" w:id="36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63"/>
    <w:bookmarkStart w:name="z433" w:id="364"/>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364"/>
    <w:bookmarkStart w:name="z434" w:id="36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65"/>
    <w:bookmarkStart w:name="z435" w:id="366"/>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366"/>
    <w:bookmarkStart w:name="z436" w:id="367"/>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bookmarkEnd w:id="367"/>
    <w:bookmarkStart w:name="z437" w:id="36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8"/>
    <w:bookmarkStart w:name="z438" w:id="36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369"/>
    <w:bookmarkStart w:name="z439" w:id="3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0"/>
    <w:bookmarkStart w:name="z440" w:id="371"/>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371"/>
    <w:bookmarkStart w:name="z441" w:id="37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72"/>
    <w:bookmarkStart w:name="z442" w:id="373"/>
    <w:p>
      <w:pPr>
        <w:spacing w:after="0"/>
        <w:ind w:left="0"/>
        <w:jc w:val="both"/>
      </w:pPr>
      <w:r>
        <w:rPr>
          <w:rFonts w:ascii="Times New Roman"/>
          <w:b w:val="false"/>
          <w:i w:val="false"/>
          <w:color w:val="000000"/>
          <w:sz w:val="28"/>
        </w:rPr>
        <w:t>
      2) получения дополнительной информации.</w:t>
      </w:r>
    </w:p>
    <w:bookmarkEnd w:id="373"/>
    <w:bookmarkStart w:name="z443" w:id="37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374"/>
    <w:bookmarkStart w:name="z444" w:id="37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75"/>
    <w:bookmarkStart w:name="z445" w:id="37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76"/>
    <w:bookmarkStart w:name="z446" w:id="377"/>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377"/>
    <w:bookmarkStart w:name="z447" w:id="37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78"/>
    <w:bookmarkStart w:name="z448" w:id="379"/>
    <w:p>
      <w:pPr>
        <w:spacing w:after="0"/>
        <w:ind w:left="0"/>
        <w:jc w:val="both"/>
      </w:pPr>
      <w:r>
        <w:rPr>
          <w:rFonts w:ascii="Times New Roman"/>
          <w:b w:val="false"/>
          <w:i w:val="false"/>
          <w:color w:val="000000"/>
          <w:sz w:val="28"/>
        </w:rPr>
        <w:t>
      услугодателя – www. adilet.gov.kz, раздел "Государственные услуги";</w:t>
      </w:r>
    </w:p>
    <w:bookmarkEnd w:id="379"/>
    <w:bookmarkStart w:name="z449" w:id="380"/>
    <w:p>
      <w:pPr>
        <w:spacing w:after="0"/>
        <w:ind w:left="0"/>
        <w:jc w:val="both"/>
      </w:pPr>
      <w:r>
        <w:rPr>
          <w:rFonts w:ascii="Times New Roman"/>
          <w:b w:val="false"/>
          <w:i w:val="false"/>
          <w:color w:val="000000"/>
          <w:sz w:val="28"/>
        </w:rPr>
        <w:t>
      Государственной корпорации – www.gov4c.kz</w:t>
      </w:r>
    </w:p>
    <w:bookmarkEnd w:id="380"/>
    <w:bookmarkStart w:name="z450" w:id="38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81"/>
    <w:bookmarkStart w:name="z451" w:id="382"/>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383"/>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 о государственной перерегистрации</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г.</w:t>
            </w:r>
          </w:p>
        </w:tc>
      </w:tr>
    </w:tbl>
    <w:bookmarkStart w:name="z455" w:id="384"/>
    <w:p>
      <w:pPr>
        <w:spacing w:after="0"/>
        <w:ind w:left="0"/>
        <w:jc w:val="both"/>
      </w:pPr>
      <w:r>
        <w:rPr>
          <w:rFonts w:ascii="Times New Roman"/>
          <w:b w:val="false"/>
          <w:i w:val="false"/>
          <w:color w:val="000000"/>
          <w:sz w:val="28"/>
        </w:rPr>
        <w:t>
      Наименование:_______________________________________________________</w:t>
      </w:r>
    </w:p>
    <w:bookmarkEnd w:id="384"/>
    <w:bookmarkStart w:name="z456" w:id="385"/>
    <w:p>
      <w:pPr>
        <w:spacing w:after="0"/>
        <w:ind w:left="0"/>
        <w:jc w:val="both"/>
      </w:pPr>
      <w:r>
        <w:rPr>
          <w:rFonts w:ascii="Times New Roman"/>
          <w:b w:val="false"/>
          <w:i w:val="false"/>
          <w:color w:val="000000"/>
          <w:sz w:val="28"/>
        </w:rPr>
        <w:t>
      ___________________________________________________________________</w:t>
      </w:r>
    </w:p>
    <w:bookmarkEnd w:id="385"/>
    <w:bookmarkStart w:name="z457" w:id="386"/>
    <w:p>
      <w:pPr>
        <w:spacing w:after="0"/>
        <w:ind w:left="0"/>
        <w:jc w:val="both"/>
      </w:pPr>
      <w:r>
        <w:rPr>
          <w:rFonts w:ascii="Times New Roman"/>
          <w:b w:val="false"/>
          <w:i w:val="false"/>
          <w:color w:val="000000"/>
          <w:sz w:val="28"/>
        </w:rPr>
        <w:t>
      Местонахождение: _________________________________________________________</w:t>
      </w:r>
    </w:p>
    <w:bookmarkEnd w:id="386"/>
    <w:bookmarkStart w:name="z458" w:id="387"/>
    <w:p>
      <w:pPr>
        <w:spacing w:after="0"/>
        <w:ind w:left="0"/>
        <w:jc w:val="both"/>
      </w:pPr>
      <w:r>
        <w:rPr>
          <w:rFonts w:ascii="Times New Roman"/>
          <w:b w:val="false"/>
          <w:i w:val="false"/>
          <w:color w:val="000000"/>
          <w:sz w:val="28"/>
        </w:rPr>
        <w:t>
      Руководитель: _____________________________________________________________</w:t>
      </w:r>
    </w:p>
    <w:bookmarkEnd w:id="387"/>
    <w:bookmarkStart w:name="z459" w:id="388"/>
    <w:p>
      <w:pPr>
        <w:spacing w:after="0"/>
        <w:ind w:left="0"/>
        <w:jc w:val="both"/>
      </w:pPr>
      <w:r>
        <w:rPr>
          <w:rFonts w:ascii="Times New Roman"/>
          <w:b w:val="false"/>
          <w:i w:val="false"/>
          <w:color w:val="000000"/>
          <w:sz w:val="28"/>
        </w:rPr>
        <w:t>
      Учредители (участники): ____________________________________________________</w:t>
      </w:r>
    </w:p>
    <w:bookmarkEnd w:id="388"/>
    <w:bookmarkStart w:name="z460" w:id="389"/>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389"/>
    <w:bookmarkStart w:name="z461" w:id="390"/>
    <w:p>
      <w:pPr>
        <w:spacing w:after="0"/>
        <w:ind w:left="0"/>
        <w:jc w:val="both"/>
      </w:pPr>
      <w:r>
        <w:rPr>
          <w:rFonts w:ascii="Times New Roman"/>
          <w:b w:val="false"/>
          <w:i w:val="false"/>
          <w:color w:val="000000"/>
          <w:sz w:val="28"/>
        </w:rPr>
        <w:t>
      Справка является документом, подтверждающим государственную перерегистрацию юридического лица, в соответствии с законодательством Республики Казахстан</w:t>
      </w:r>
    </w:p>
    <w:bookmarkEnd w:id="390"/>
    <w:bookmarkStart w:name="z462" w:id="391"/>
    <w:p>
      <w:pPr>
        <w:spacing w:after="0"/>
        <w:ind w:left="0"/>
        <w:jc w:val="both"/>
      </w:pPr>
      <w:r>
        <w:rPr>
          <w:rFonts w:ascii="Times New Roman"/>
          <w:b w:val="false"/>
          <w:i w:val="false"/>
          <w:color w:val="000000"/>
          <w:sz w:val="28"/>
        </w:rPr>
        <w:t>
      Руководитель регистрирующего органа ____________             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92"/>
    <w:p>
      <w:pPr>
        <w:spacing w:after="0"/>
        <w:ind w:left="0"/>
        <w:jc w:val="left"/>
      </w:pPr>
      <w:r>
        <w:rPr>
          <w:rFonts w:ascii="Times New Roman"/>
          <w:b/>
          <w:i w:val="false"/>
          <w:color w:val="000000"/>
        </w:rPr>
        <w:t xml:space="preserve">                    некоммерческое акционерное общество</w:t>
      </w:r>
      <w:r>
        <w:br/>
      </w:r>
      <w:r>
        <w:rPr>
          <w:rFonts w:ascii="Times New Roman"/>
          <w:b/>
          <w:i w:val="false"/>
          <w:color w:val="000000"/>
        </w:rPr>
        <w:t xml:space="preserve">             Государственная корпорация "Правительство для граждан"</w:t>
      </w:r>
      <w:r>
        <w:br/>
      </w:r>
      <w:r>
        <w:rPr>
          <w:rFonts w:ascii="Times New Roman"/>
          <w:b/>
          <w:i w:val="false"/>
          <w:color w:val="000000"/>
        </w:rPr>
        <w:t xml:space="preserve">                   (вариант: (Территориальное подразделение) _)</w:t>
      </w:r>
      <w:r>
        <w:br/>
      </w:r>
      <w:r>
        <w:rPr>
          <w:rFonts w:ascii="Times New Roman"/>
          <w:b/>
          <w:i w:val="false"/>
          <w:color w:val="000000"/>
        </w:rPr>
        <w:t xml:space="preserve">                   Справка о государственной перерегистрации</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г.</w:t>
            </w:r>
          </w:p>
        </w:tc>
      </w:tr>
    </w:tbl>
    <w:bookmarkStart w:name="z466" w:id="393"/>
    <w:p>
      <w:pPr>
        <w:spacing w:after="0"/>
        <w:ind w:left="0"/>
        <w:jc w:val="both"/>
      </w:pPr>
      <w:r>
        <w:rPr>
          <w:rFonts w:ascii="Times New Roman"/>
          <w:b w:val="false"/>
          <w:i w:val="false"/>
          <w:color w:val="000000"/>
          <w:sz w:val="28"/>
        </w:rPr>
        <w:t>
      Наименование:_______________________________________________________</w:t>
      </w:r>
    </w:p>
    <w:bookmarkEnd w:id="393"/>
    <w:bookmarkStart w:name="z467" w:id="394"/>
    <w:p>
      <w:pPr>
        <w:spacing w:after="0"/>
        <w:ind w:left="0"/>
        <w:jc w:val="both"/>
      </w:pPr>
      <w:r>
        <w:rPr>
          <w:rFonts w:ascii="Times New Roman"/>
          <w:b w:val="false"/>
          <w:i w:val="false"/>
          <w:color w:val="000000"/>
          <w:sz w:val="28"/>
        </w:rPr>
        <w:t>
      ___________________________________________________________________</w:t>
      </w:r>
    </w:p>
    <w:bookmarkEnd w:id="394"/>
    <w:bookmarkStart w:name="z468" w:id="395"/>
    <w:p>
      <w:pPr>
        <w:spacing w:after="0"/>
        <w:ind w:left="0"/>
        <w:jc w:val="both"/>
      </w:pPr>
      <w:r>
        <w:rPr>
          <w:rFonts w:ascii="Times New Roman"/>
          <w:b w:val="false"/>
          <w:i w:val="false"/>
          <w:color w:val="000000"/>
          <w:sz w:val="28"/>
        </w:rPr>
        <w:t>
      Местонахождение: _________________________________________________________</w:t>
      </w:r>
    </w:p>
    <w:bookmarkEnd w:id="395"/>
    <w:bookmarkStart w:name="z469" w:id="396"/>
    <w:p>
      <w:pPr>
        <w:spacing w:after="0"/>
        <w:ind w:left="0"/>
        <w:jc w:val="both"/>
      </w:pPr>
      <w:r>
        <w:rPr>
          <w:rFonts w:ascii="Times New Roman"/>
          <w:b w:val="false"/>
          <w:i w:val="false"/>
          <w:color w:val="000000"/>
          <w:sz w:val="28"/>
        </w:rPr>
        <w:t>
      Руководитель: _____________________________________________________________</w:t>
      </w:r>
    </w:p>
    <w:bookmarkEnd w:id="396"/>
    <w:bookmarkStart w:name="z470" w:id="397"/>
    <w:p>
      <w:pPr>
        <w:spacing w:after="0"/>
        <w:ind w:left="0"/>
        <w:jc w:val="both"/>
      </w:pPr>
      <w:r>
        <w:rPr>
          <w:rFonts w:ascii="Times New Roman"/>
          <w:b w:val="false"/>
          <w:i w:val="false"/>
          <w:color w:val="000000"/>
          <w:sz w:val="28"/>
        </w:rPr>
        <w:t>
      Учредители (участники): ____________________________________________________</w:t>
      </w:r>
    </w:p>
    <w:bookmarkEnd w:id="397"/>
    <w:bookmarkStart w:name="z471" w:id="398"/>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398"/>
    <w:bookmarkStart w:name="z472" w:id="399"/>
    <w:p>
      <w:pPr>
        <w:spacing w:after="0"/>
        <w:ind w:left="0"/>
        <w:jc w:val="both"/>
      </w:pPr>
      <w:r>
        <w:rPr>
          <w:rFonts w:ascii="Times New Roman"/>
          <w:b w:val="false"/>
          <w:i w:val="false"/>
          <w:color w:val="000000"/>
          <w:sz w:val="28"/>
        </w:rPr>
        <w:t>
      Справка является документом, подтверждающим государственную перерегистрацию юридического лица, в соответствии с законодательством Республики Казахстан</w:t>
      </w:r>
    </w:p>
    <w:bookmarkEnd w:id="399"/>
    <w:bookmarkStart w:name="z473" w:id="400"/>
    <w:p>
      <w:pPr>
        <w:spacing w:after="0"/>
        <w:ind w:left="0"/>
        <w:jc w:val="both"/>
      </w:pPr>
      <w:r>
        <w:rPr>
          <w:rFonts w:ascii="Times New Roman"/>
          <w:b w:val="false"/>
          <w:i w:val="false"/>
          <w:color w:val="000000"/>
          <w:sz w:val="28"/>
        </w:rPr>
        <w:t>
      Руководитель регистрирующего органа ____________             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 \</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401"/>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 об учетной перерегистрации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477" w:id="402"/>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bookmarkEnd w:id="402"/>
    <w:bookmarkStart w:name="z478" w:id="403"/>
    <w:p>
      <w:pPr>
        <w:spacing w:after="0"/>
        <w:ind w:left="0"/>
        <w:jc w:val="both"/>
      </w:pPr>
      <w:r>
        <w:rPr>
          <w:rFonts w:ascii="Times New Roman"/>
          <w:b w:val="false"/>
          <w:i w:val="false"/>
          <w:color w:val="000000"/>
          <w:sz w:val="28"/>
        </w:rPr>
        <w:t>
      ____________________________________________________________________</w:t>
      </w:r>
    </w:p>
    <w:bookmarkEnd w:id="403"/>
    <w:bookmarkStart w:name="z479" w:id="404"/>
    <w:p>
      <w:pPr>
        <w:spacing w:after="0"/>
        <w:ind w:left="0"/>
        <w:jc w:val="both"/>
      </w:pPr>
      <w:r>
        <w:rPr>
          <w:rFonts w:ascii="Times New Roman"/>
          <w:b w:val="false"/>
          <w:i w:val="false"/>
          <w:color w:val="000000"/>
          <w:sz w:val="28"/>
        </w:rPr>
        <w:t>
      Наименование юридического лица:_____________________________________</w:t>
      </w:r>
    </w:p>
    <w:bookmarkEnd w:id="404"/>
    <w:bookmarkStart w:name="z480"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481" w:id="406"/>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bookmarkEnd w:id="406"/>
    <w:bookmarkStart w:name="z482" w:id="407"/>
    <w:p>
      <w:pPr>
        <w:spacing w:after="0"/>
        <w:ind w:left="0"/>
        <w:jc w:val="both"/>
      </w:pPr>
      <w:r>
        <w:rPr>
          <w:rFonts w:ascii="Times New Roman"/>
          <w:b w:val="false"/>
          <w:i w:val="false"/>
          <w:color w:val="000000"/>
          <w:sz w:val="28"/>
        </w:rPr>
        <w:t>
      ____________________________________________________________________</w:t>
      </w:r>
    </w:p>
    <w:bookmarkEnd w:id="407"/>
    <w:bookmarkStart w:name="z483" w:id="408"/>
    <w:p>
      <w:pPr>
        <w:spacing w:after="0"/>
        <w:ind w:left="0"/>
        <w:jc w:val="both"/>
      </w:pPr>
      <w:r>
        <w:rPr>
          <w:rFonts w:ascii="Times New Roman"/>
          <w:b w:val="false"/>
          <w:i w:val="false"/>
          <w:color w:val="000000"/>
          <w:sz w:val="28"/>
        </w:rPr>
        <w:t>
      Справка является документом, подтверждающим учетную перерегистрацию филиала (представительства), в соответствии с законодательством Республики Казахстан</w:t>
      </w:r>
    </w:p>
    <w:bookmarkEnd w:id="408"/>
    <w:bookmarkStart w:name="z484" w:id="409"/>
    <w:p>
      <w:pPr>
        <w:spacing w:after="0"/>
        <w:ind w:left="0"/>
        <w:jc w:val="both"/>
      </w:pPr>
      <w:r>
        <w:rPr>
          <w:rFonts w:ascii="Times New Roman"/>
          <w:b w:val="false"/>
          <w:i w:val="false"/>
          <w:color w:val="000000"/>
          <w:sz w:val="28"/>
        </w:rPr>
        <w:t>
      Руководитель регистрирующего органа ____________             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410"/>
    <w:p>
      <w:pPr>
        <w:spacing w:after="0"/>
        <w:ind w:left="0"/>
        <w:jc w:val="left"/>
      </w:pPr>
      <w:r>
        <w:rPr>
          <w:rFonts w:ascii="Times New Roman"/>
          <w:b/>
          <w:i w:val="false"/>
          <w:color w:val="000000"/>
        </w:rPr>
        <w:t xml:space="preserve">                    некоммерческое акционерное общество</w:t>
      </w:r>
      <w:r>
        <w:br/>
      </w:r>
      <w:r>
        <w:rPr>
          <w:rFonts w:ascii="Times New Roman"/>
          <w:b/>
          <w:i w:val="false"/>
          <w:color w:val="000000"/>
        </w:rPr>
        <w:t xml:space="preserve">             Государственная корпорация "Правительство для граждан"</w:t>
      </w:r>
      <w:r>
        <w:br/>
      </w:r>
      <w:r>
        <w:rPr>
          <w:rFonts w:ascii="Times New Roman"/>
          <w:b/>
          <w:i w:val="false"/>
          <w:color w:val="000000"/>
        </w:rPr>
        <w:t xml:space="preserve">                   (вариант: (Территориальное подразделение) _)</w:t>
      </w:r>
      <w:r>
        <w:br/>
      </w:r>
      <w:r>
        <w:rPr>
          <w:rFonts w:ascii="Times New Roman"/>
          <w:b/>
          <w:i w:val="false"/>
          <w:color w:val="000000"/>
        </w:rPr>
        <w:t xml:space="preserve">                         Справка об учетной перерегистрации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488" w:id="411"/>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bookmarkEnd w:id="411"/>
    <w:bookmarkStart w:name="z489" w:id="412"/>
    <w:p>
      <w:pPr>
        <w:spacing w:after="0"/>
        <w:ind w:left="0"/>
        <w:jc w:val="both"/>
      </w:pPr>
      <w:r>
        <w:rPr>
          <w:rFonts w:ascii="Times New Roman"/>
          <w:b w:val="false"/>
          <w:i w:val="false"/>
          <w:color w:val="000000"/>
          <w:sz w:val="28"/>
        </w:rPr>
        <w:t>
      ____________________________________________________________________</w:t>
      </w:r>
    </w:p>
    <w:bookmarkEnd w:id="412"/>
    <w:bookmarkStart w:name="z490" w:id="413"/>
    <w:p>
      <w:pPr>
        <w:spacing w:after="0"/>
        <w:ind w:left="0"/>
        <w:jc w:val="both"/>
      </w:pPr>
      <w:r>
        <w:rPr>
          <w:rFonts w:ascii="Times New Roman"/>
          <w:b w:val="false"/>
          <w:i w:val="false"/>
          <w:color w:val="000000"/>
          <w:sz w:val="28"/>
        </w:rPr>
        <w:t>
      Наименование юридического лица:_____________________________________</w:t>
      </w:r>
    </w:p>
    <w:bookmarkEnd w:id="413"/>
    <w:bookmarkStart w:name="z491" w:id="414"/>
    <w:p>
      <w:pPr>
        <w:spacing w:after="0"/>
        <w:ind w:left="0"/>
        <w:jc w:val="both"/>
      </w:pPr>
      <w:r>
        <w:rPr>
          <w:rFonts w:ascii="Times New Roman"/>
          <w:b w:val="false"/>
          <w:i w:val="false"/>
          <w:color w:val="000000"/>
          <w:sz w:val="28"/>
        </w:rPr>
        <w:t>
      ____________________________________________________________________</w:t>
      </w:r>
    </w:p>
    <w:bookmarkEnd w:id="414"/>
    <w:bookmarkStart w:name="z492" w:id="415"/>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bookmarkEnd w:id="415"/>
    <w:bookmarkStart w:name="z493" w:id="416"/>
    <w:p>
      <w:pPr>
        <w:spacing w:after="0"/>
        <w:ind w:left="0"/>
        <w:jc w:val="both"/>
      </w:pPr>
      <w:r>
        <w:rPr>
          <w:rFonts w:ascii="Times New Roman"/>
          <w:b w:val="false"/>
          <w:i w:val="false"/>
          <w:color w:val="000000"/>
          <w:sz w:val="28"/>
        </w:rPr>
        <w:t>
      ____________________________________________________________________</w:t>
      </w:r>
    </w:p>
    <w:bookmarkEnd w:id="416"/>
    <w:bookmarkStart w:name="z494" w:id="417"/>
    <w:p>
      <w:pPr>
        <w:spacing w:after="0"/>
        <w:ind w:left="0"/>
        <w:jc w:val="both"/>
      </w:pPr>
      <w:r>
        <w:rPr>
          <w:rFonts w:ascii="Times New Roman"/>
          <w:b w:val="false"/>
          <w:i w:val="false"/>
          <w:color w:val="000000"/>
          <w:sz w:val="28"/>
        </w:rPr>
        <w:t>
      Справка является документом, подтверждающим учетную перерегистрацию филиала (представительства), в соответствии с законодательством Республики Казахстан</w:t>
      </w:r>
    </w:p>
    <w:bookmarkEnd w:id="417"/>
    <w:bookmarkStart w:name="z495" w:id="418"/>
    <w:p>
      <w:pPr>
        <w:spacing w:after="0"/>
        <w:ind w:left="0"/>
        <w:jc w:val="both"/>
      </w:pPr>
      <w:r>
        <w:rPr>
          <w:rFonts w:ascii="Times New Roman"/>
          <w:b w:val="false"/>
          <w:i w:val="false"/>
          <w:color w:val="000000"/>
          <w:sz w:val="28"/>
        </w:rPr>
        <w:t>
      Руководитель регистрирующего органа ____________             _________________</w:t>
      </w:r>
      <w:r>
        <w:br/>
      </w:r>
      <w:r>
        <w:rPr>
          <w:rFonts w:ascii="Times New Roman"/>
          <w:b w:val="false"/>
          <w:i w:val="false"/>
          <w:color w:val="000000"/>
          <w:sz w:val="28"/>
        </w:rPr>
        <w:t xml:space="preserve">                                     (Подпись)             (Ф.И.О.(при его наличии)</w:t>
      </w:r>
      <w:r>
        <w:br/>
      </w:r>
      <w:r>
        <w:rPr>
          <w:rFonts w:ascii="Times New Roman"/>
          <w:b w:val="false"/>
          <w:i w:val="false"/>
          <w:color w:val="000000"/>
          <w:sz w:val="28"/>
        </w:rPr>
        <w:t>Место печати</w:t>
      </w:r>
      <w:r>
        <w:br/>
      </w:r>
      <w:r>
        <w:rPr>
          <w:rFonts w:ascii="Times New Roman"/>
          <w:b w:val="false"/>
          <w:i w:val="false"/>
          <w:color w:val="000000"/>
          <w:sz w:val="28"/>
        </w:rPr>
        <w:t>Дата выдачи</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1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419"/>
    <w:bookmarkStart w:name="z499" w:id="42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w:t>
      </w:r>
    </w:p>
    <w:bookmarkEnd w:id="420"/>
    <w:bookmarkStart w:name="z500" w:id="421"/>
    <w:p>
      <w:pPr>
        <w:spacing w:after="0"/>
        <w:ind w:left="0"/>
        <w:jc w:val="both"/>
      </w:pPr>
      <w:r>
        <w:rPr>
          <w:rFonts w:ascii="Times New Roman"/>
          <w:b w:val="false"/>
          <w:i w:val="false"/>
          <w:color w:val="000000"/>
          <w:sz w:val="28"/>
        </w:rPr>
        <w:t>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421"/>
    <w:bookmarkStart w:name="z501" w:id="422"/>
    <w:p>
      <w:pPr>
        <w:spacing w:after="0"/>
        <w:ind w:left="0"/>
        <w:jc w:val="both"/>
      </w:pPr>
      <w:r>
        <w:rPr>
          <w:rFonts w:ascii="Times New Roman"/>
          <w:b w:val="false"/>
          <w:i w:val="false"/>
          <w:color w:val="000000"/>
          <w:sz w:val="28"/>
        </w:rPr>
        <w:t>
      Наименование отсутствующих документов:</w:t>
      </w:r>
    </w:p>
    <w:bookmarkEnd w:id="422"/>
    <w:bookmarkStart w:name="z502" w:id="423"/>
    <w:p>
      <w:pPr>
        <w:spacing w:after="0"/>
        <w:ind w:left="0"/>
        <w:jc w:val="both"/>
      </w:pPr>
      <w:r>
        <w:rPr>
          <w:rFonts w:ascii="Times New Roman"/>
          <w:b w:val="false"/>
          <w:i w:val="false"/>
          <w:color w:val="000000"/>
          <w:sz w:val="28"/>
        </w:rPr>
        <w:t>
      1) ________________________________________;</w:t>
      </w:r>
    </w:p>
    <w:bookmarkEnd w:id="423"/>
    <w:bookmarkStart w:name="z503" w:id="424"/>
    <w:p>
      <w:pPr>
        <w:spacing w:after="0"/>
        <w:ind w:left="0"/>
        <w:jc w:val="both"/>
      </w:pPr>
      <w:r>
        <w:rPr>
          <w:rFonts w:ascii="Times New Roman"/>
          <w:b w:val="false"/>
          <w:i w:val="false"/>
          <w:color w:val="000000"/>
          <w:sz w:val="28"/>
        </w:rPr>
        <w:t>
      2) ________________________________________;</w:t>
      </w:r>
    </w:p>
    <w:bookmarkEnd w:id="424"/>
    <w:bookmarkStart w:name="z504" w:id="425"/>
    <w:p>
      <w:pPr>
        <w:spacing w:after="0"/>
        <w:ind w:left="0"/>
        <w:jc w:val="both"/>
      </w:pPr>
      <w:r>
        <w:rPr>
          <w:rFonts w:ascii="Times New Roman"/>
          <w:b w:val="false"/>
          <w:i w:val="false"/>
          <w:color w:val="000000"/>
          <w:sz w:val="28"/>
        </w:rPr>
        <w:t>
      3) ________________________________________;</w:t>
      </w:r>
    </w:p>
    <w:bookmarkEnd w:id="425"/>
    <w:bookmarkStart w:name="z505" w:id="42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26"/>
    <w:bookmarkStart w:name="z506" w:id="427"/>
    <w:p>
      <w:pPr>
        <w:spacing w:after="0"/>
        <w:ind w:left="0"/>
        <w:jc w:val="both"/>
      </w:pPr>
      <w:r>
        <w:rPr>
          <w:rFonts w:ascii="Times New Roman"/>
          <w:b w:val="false"/>
          <w:i w:val="false"/>
          <w:color w:val="000000"/>
          <w:sz w:val="28"/>
        </w:rPr>
        <w:t>
      ФИО (при его наличии) (работника Государственная корпорация) (подпись)</w:t>
      </w:r>
    </w:p>
    <w:bookmarkEnd w:id="427"/>
    <w:bookmarkStart w:name="z507" w:id="428"/>
    <w:p>
      <w:pPr>
        <w:spacing w:after="0"/>
        <w:ind w:left="0"/>
        <w:jc w:val="both"/>
      </w:pPr>
      <w:r>
        <w:rPr>
          <w:rFonts w:ascii="Times New Roman"/>
          <w:b w:val="false"/>
          <w:i w:val="false"/>
          <w:color w:val="000000"/>
          <w:sz w:val="28"/>
        </w:rPr>
        <w:t>
      Исполнитель: Ф.И.О (при его наличии) _____________</w:t>
      </w:r>
    </w:p>
    <w:bookmarkEnd w:id="428"/>
    <w:bookmarkStart w:name="z508" w:id="429"/>
    <w:p>
      <w:pPr>
        <w:spacing w:after="0"/>
        <w:ind w:left="0"/>
        <w:jc w:val="both"/>
      </w:pPr>
      <w:r>
        <w:rPr>
          <w:rFonts w:ascii="Times New Roman"/>
          <w:b w:val="false"/>
          <w:i w:val="false"/>
          <w:color w:val="000000"/>
          <w:sz w:val="28"/>
        </w:rPr>
        <w:t>
      Телефон __________</w:t>
      </w:r>
    </w:p>
    <w:bookmarkEnd w:id="429"/>
    <w:bookmarkStart w:name="z509" w:id="430"/>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430"/>
    <w:bookmarkStart w:name="z510" w:id="431"/>
    <w:p>
      <w:pPr>
        <w:spacing w:after="0"/>
        <w:ind w:left="0"/>
        <w:jc w:val="both"/>
      </w:pPr>
      <w:r>
        <w:rPr>
          <w:rFonts w:ascii="Times New Roman"/>
          <w:b w:val="false"/>
          <w:i w:val="false"/>
          <w:color w:val="000000"/>
          <w:sz w:val="28"/>
        </w:rPr>
        <w:t>
      "___" _________ 20__ год</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w:t>
            </w:r>
            <w:r>
              <w:br/>
            </w:r>
            <w:r>
              <w:rPr>
                <w:rFonts w:ascii="Times New Roman"/>
                <w:b w:val="false"/>
                <w:i w:val="false"/>
                <w:color w:val="000000"/>
                <w:sz w:val="20"/>
              </w:rPr>
              <w:t>филиалов и представительств"</w:t>
            </w:r>
          </w:p>
        </w:tc>
      </w:tr>
    </w:tbl>
    <w:bookmarkStart w:name="z512" w:id="432"/>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0072"/>
        <w:gridCol w:w="1036"/>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bl>
    <w:bookmarkStart w:name="z514" w:id="433"/>
    <w:p>
      <w:pPr>
        <w:spacing w:after="0"/>
        <w:ind w:left="0"/>
        <w:jc w:val="left"/>
      </w:pPr>
      <w:r>
        <w:rPr>
          <w:rFonts w:ascii="Times New Roman"/>
          <w:b/>
          <w:i w:val="false"/>
          <w:color w:val="000000"/>
        </w:rPr>
        <w:t xml:space="preserve">              Заявление о государственной (учетной) перерегистрации</w:t>
      </w:r>
      <w:r>
        <w:br/>
      </w:r>
      <w:r>
        <w:rPr>
          <w:rFonts w:ascii="Times New Roman"/>
          <w:b/>
          <w:i w:val="false"/>
          <w:color w:val="000000"/>
        </w:rPr>
        <w:t xml:space="preserve">             юридического лица, филиала (представительства)</w:t>
      </w:r>
    </w:p>
    <w:bookmarkEnd w:id="433"/>
    <w:bookmarkStart w:name="z515" w:id="434"/>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 2) филиал _________</w:t>
      </w:r>
      <w:r>
        <w:br/>
      </w:r>
      <w:r>
        <w:rPr>
          <w:rFonts w:ascii="Times New Roman"/>
          <w:b w:val="false"/>
          <w:i w:val="false"/>
          <w:color w:val="000000"/>
          <w:sz w:val="28"/>
        </w:rPr>
        <w:t>3) представительство ____________________________</w:t>
      </w:r>
      <w:r>
        <w:br/>
      </w:r>
      <w:r>
        <w:rPr>
          <w:rFonts w:ascii="Times New Roman"/>
          <w:b w:val="false"/>
          <w:i w:val="false"/>
          <w:color w:val="000000"/>
          <w:sz w:val="28"/>
        </w:rPr>
        <w:t>2. Наименование юридического лица, филиала (представительства)______________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3. Бизнес-идентификационный номер (БИН)__________________________________</w:t>
      </w:r>
      <w:r>
        <w:br/>
      </w:r>
      <w:r>
        <w:rPr>
          <w:rFonts w:ascii="Times New Roman"/>
          <w:b w:val="false"/>
          <w:i w:val="false"/>
          <w:color w:val="000000"/>
          <w:sz w:val="28"/>
        </w:rPr>
        <w:t>4. Основание перерегистрации (укажите в соответствующей ячейке х):</w:t>
      </w:r>
      <w:r>
        <w:br/>
      </w:r>
      <w:r>
        <w:rPr>
          <w:rFonts w:ascii="Times New Roman"/>
          <w:b w:val="false"/>
          <w:i w:val="false"/>
          <w:color w:val="000000"/>
          <w:sz w:val="28"/>
        </w:rPr>
        <w:t>1) изменение наименования ___________________</w:t>
      </w:r>
      <w:r>
        <w:br/>
      </w:r>
      <w:r>
        <w:rPr>
          <w:rFonts w:ascii="Times New Roman"/>
          <w:b w:val="false"/>
          <w:i w:val="false"/>
          <w:color w:val="000000"/>
          <w:sz w:val="28"/>
        </w:rPr>
        <w:t>2) уменьшение размера уставного капитала 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депозитарием)__________________________________</w:t>
      </w:r>
      <w:r>
        <w:br/>
      </w:r>
      <w:r>
        <w:rPr>
          <w:rFonts w:ascii="Times New Roman"/>
          <w:b w:val="false"/>
          <w:i w:val="false"/>
          <w:color w:val="000000"/>
          <w:sz w:val="28"/>
        </w:rPr>
        <w:t>5. Местонахождение юридического лица, филиала (представительства)</w:t>
      </w:r>
      <w:r>
        <w:br/>
      </w:r>
      <w:r>
        <w:rPr>
          <w:rFonts w:ascii="Times New Roman"/>
          <w:b w:val="false"/>
          <w:i w:val="false"/>
          <w:color w:val="000000"/>
          <w:sz w:val="28"/>
        </w:rPr>
        <w:t>Регистрационный код адреса: 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район в городе: ______________________________________________</w:t>
      </w:r>
      <w:r>
        <w:br/>
      </w:r>
      <w:r>
        <w:rPr>
          <w:rFonts w:ascii="Times New Roman"/>
          <w:b w:val="false"/>
          <w:i w:val="false"/>
          <w:color w:val="000000"/>
          <w:sz w:val="28"/>
        </w:rPr>
        <w:t>Населенный пункт (село, поселок): 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 квартира, комната: __________</w:t>
      </w:r>
      <w:r>
        <w:br/>
      </w:r>
      <w:r>
        <w:rPr>
          <w:rFonts w:ascii="Times New Roman"/>
          <w:b w:val="false"/>
          <w:i w:val="false"/>
          <w:color w:val="000000"/>
          <w:sz w:val="28"/>
        </w:rPr>
        <w:t>Номер телефона (факса): ____________________________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 2) физическое лицо 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 Сумма вклада (тыс. тенге) 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___________ Сумма вклада (тыс. тенге) 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(для физического лица), наименование с</w:t>
      </w:r>
      <w:r>
        <w:br/>
      </w:r>
      <w:r>
        <w:rPr>
          <w:rFonts w:ascii="Times New Roman"/>
          <w:b w:val="false"/>
          <w:i w:val="false"/>
          <w:color w:val="000000"/>
          <w:sz w:val="28"/>
        </w:rPr>
        <w:t>указанием БИН (для юридического лица), а также их доля в уставном капитале в процентном</w:t>
      </w:r>
      <w:r>
        <w:br/>
      </w:r>
      <w:r>
        <w:rPr>
          <w:rFonts w:ascii="Times New Roman"/>
          <w:b w:val="false"/>
          <w:i w:val="false"/>
          <w:color w:val="000000"/>
          <w:sz w:val="28"/>
        </w:rPr>
        <w:t>и денежном выражении прикладываются к заявлению на отдельном листе.</w:t>
      </w:r>
      <w:r>
        <w:br/>
      </w:r>
      <w:r>
        <w:rPr>
          <w:rFonts w:ascii="Times New Roman"/>
          <w:b w:val="false"/>
          <w:i w:val="false"/>
          <w:color w:val="000000"/>
          <w:sz w:val="28"/>
        </w:rPr>
        <w:t>8. Укажите код основного вида экономической деятельности: ___________________</w:t>
      </w:r>
      <w:r>
        <w:br/>
      </w:r>
      <w:r>
        <w:rPr>
          <w:rFonts w:ascii="Times New Roman"/>
          <w:b w:val="false"/>
          <w:i w:val="false"/>
          <w:color w:val="000000"/>
          <w:sz w:val="28"/>
        </w:rPr>
        <w:t>9. Размер уставного капитала ______________________________________________</w:t>
      </w:r>
      <w:r>
        <w:br/>
      </w:r>
      <w:r>
        <w:rPr>
          <w:rFonts w:ascii="Times New Roman"/>
          <w:b w:val="false"/>
          <w:i w:val="false"/>
          <w:color w:val="000000"/>
          <w:sz w:val="28"/>
        </w:rPr>
        <w:t>10. Ожидаемая (примерная) численность занятых человек _____________________</w:t>
      </w:r>
      <w:r>
        <w:br/>
      </w:r>
      <w:r>
        <w:rPr>
          <w:rFonts w:ascii="Times New Roman"/>
          <w:b w:val="false"/>
          <w:i w:val="false"/>
          <w:color w:val="000000"/>
          <w:sz w:val="28"/>
        </w:rPr>
        <w:t>11. Основание для перерегистрации юридического лица возникло в результате</w:t>
      </w:r>
      <w:r>
        <w:br/>
      </w:r>
      <w:r>
        <w:rPr>
          <w:rFonts w:ascii="Times New Roman"/>
          <w:b w:val="false"/>
          <w:i w:val="false"/>
          <w:color w:val="000000"/>
          <w:sz w:val="28"/>
        </w:rPr>
        <w:t>реорганизации (укажите в соответствующей ячейке х):</w:t>
      </w:r>
      <w:r>
        <w:br/>
      </w:r>
      <w:r>
        <w:rPr>
          <w:rFonts w:ascii="Times New Roman"/>
          <w:b w:val="false"/>
          <w:i w:val="false"/>
          <w:color w:val="000000"/>
          <w:sz w:val="28"/>
        </w:rPr>
        <w:t>1) да _______ 2) нет ________</w:t>
      </w:r>
      <w:r>
        <w:br/>
      </w:r>
      <w:r>
        <w:rPr>
          <w:rFonts w:ascii="Times New Roman"/>
          <w:b w:val="false"/>
          <w:i w:val="false"/>
          <w:color w:val="000000"/>
          <w:sz w:val="28"/>
        </w:rPr>
        <w:t>12.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13.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w:t>
      </w:r>
      <w:r>
        <w:br/>
      </w:r>
      <w:r>
        <w:rPr>
          <w:rFonts w:ascii="Times New Roman"/>
          <w:b w:val="false"/>
          <w:i w:val="false"/>
          <w:color w:val="000000"/>
          <w:sz w:val="28"/>
        </w:rPr>
        <w:t>2) субъект среднего предпринимательства ________</w:t>
      </w:r>
      <w:r>
        <w:br/>
      </w:r>
      <w:r>
        <w:rPr>
          <w:rFonts w:ascii="Times New Roman"/>
          <w:b w:val="false"/>
          <w:i w:val="false"/>
          <w:color w:val="000000"/>
          <w:sz w:val="28"/>
        </w:rPr>
        <w:t>3) субъект крупного предпринимательства________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"____" ______________ 20 ___ г. (подпись)</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 и подпись заявителя</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p>
        </w:tc>
      </w:tr>
    </w:tbl>
    <w:bookmarkStart w:name="z519" w:id="435"/>
    <w:p>
      <w:pPr>
        <w:spacing w:after="0"/>
        <w:ind w:left="0"/>
        <w:jc w:val="left"/>
      </w:pPr>
      <w:r>
        <w:rPr>
          <w:rFonts w:ascii="Times New Roman"/>
          <w:b/>
          <w:i w:val="false"/>
          <w:color w:val="000000"/>
        </w:rPr>
        <w:t xml:space="preserve">        Заявление о государственной перерегистрации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435"/>
    <w:bookmarkStart w:name="z520" w:id="436"/>
    <w:p>
      <w:pPr>
        <w:spacing w:after="0"/>
        <w:ind w:left="0"/>
        <w:jc w:val="both"/>
      </w:pPr>
      <w:r>
        <w:rPr>
          <w:rFonts w:ascii="Times New Roman"/>
          <w:b w:val="false"/>
          <w:i w:val="false"/>
          <w:color w:val="000000"/>
          <w:sz w:val="28"/>
        </w:rPr>
        <w:t>
      1. Наименование юридического лица _______________________________________</w:t>
      </w:r>
      <w:r>
        <w:br/>
      </w:r>
      <w:r>
        <w:rPr>
          <w:rFonts w:ascii="Times New Roman"/>
          <w:b w:val="false"/>
          <w:i w:val="false"/>
          <w:color w:val="000000"/>
          <w:sz w:val="28"/>
        </w:rPr>
        <w:t>2. Организационно-правовая форма юридического лица (укажите в соответствующей</w:t>
      </w:r>
      <w:r>
        <w:br/>
      </w:r>
      <w:r>
        <w:rPr>
          <w:rFonts w:ascii="Times New Roman"/>
          <w:b w:val="false"/>
          <w:i w:val="false"/>
          <w:color w:val="000000"/>
          <w:sz w:val="28"/>
        </w:rPr>
        <w:t>ячейке х):</w:t>
      </w:r>
      <w:r>
        <w:br/>
      </w:r>
      <w:r>
        <w:rPr>
          <w:rFonts w:ascii="Times New Roman"/>
          <w:b w:val="false"/>
          <w:i w:val="false"/>
          <w:color w:val="000000"/>
          <w:sz w:val="28"/>
        </w:rPr>
        <w:t>1) полное товарищество ________________</w:t>
      </w:r>
      <w:r>
        <w:br/>
      </w:r>
      <w:r>
        <w:rPr>
          <w:rFonts w:ascii="Times New Roman"/>
          <w:b w:val="false"/>
          <w:i w:val="false"/>
          <w:color w:val="000000"/>
          <w:sz w:val="28"/>
        </w:rPr>
        <w:t>2) коммандитное товарищество __________</w:t>
      </w:r>
      <w:r>
        <w:br/>
      </w:r>
      <w:r>
        <w:rPr>
          <w:rFonts w:ascii="Times New Roman"/>
          <w:b w:val="false"/>
          <w:i w:val="false"/>
          <w:color w:val="000000"/>
          <w:sz w:val="28"/>
        </w:rPr>
        <w:t>3) товарищество с ограниченной ответственностью _____________</w:t>
      </w:r>
      <w:r>
        <w:br/>
      </w:r>
      <w:r>
        <w:rPr>
          <w:rFonts w:ascii="Times New Roman"/>
          <w:b w:val="false"/>
          <w:i w:val="false"/>
          <w:color w:val="000000"/>
          <w:sz w:val="28"/>
        </w:rPr>
        <w:t>4) товарищество с дополнительной ответственностью _____________</w:t>
      </w:r>
      <w:r>
        <w:br/>
      </w:r>
      <w:r>
        <w:rPr>
          <w:rFonts w:ascii="Times New Roman"/>
          <w:b w:val="false"/>
          <w:i w:val="false"/>
          <w:color w:val="000000"/>
          <w:sz w:val="28"/>
        </w:rPr>
        <w:t>3. Бизнес-идентификационный номер (БИН) _________________________________</w:t>
      </w:r>
      <w:r>
        <w:br/>
      </w:r>
      <w:r>
        <w:rPr>
          <w:rFonts w:ascii="Times New Roman"/>
          <w:b w:val="false"/>
          <w:i w:val="false"/>
          <w:color w:val="000000"/>
          <w:sz w:val="28"/>
        </w:rPr>
        <w:t>4. Основание перерегистрации хозяйственного товарищества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изменение наименования ______________________________________________</w:t>
      </w:r>
      <w:r>
        <w:br/>
      </w:r>
      <w:r>
        <w:rPr>
          <w:rFonts w:ascii="Times New Roman"/>
          <w:b w:val="false"/>
          <w:i w:val="false"/>
          <w:color w:val="000000"/>
          <w:sz w:val="28"/>
        </w:rPr>
        <w:t>2) уменьшение размера уставного капитала _________________________________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 _______________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 __________________ Почтовый индекс: ___________</w:t>
      </w:r>
      <w:r>
        <w:br/>
      </w:r>
      <w:r>
        <w:rPr>
          <w:rFonts w:ascii="Times New Roman"/>
          <w:b w:val="false"/>
          <w:i w:val="false"/>
          <w:color w:val="000000"/>
          <w:sz w:val="28"/>
        </w:rPr>
        <w:t>Область: ____________________________________</w:t>
      </w:r>
      <w:r>
        <w:br/>
      </w:r>
      <w:r>
        <w:rPr>
          <w:rFonts w:ascii="Times New Roman"/>
          <w:b w:val="false"/>
          <w:i w:val="false"/>
          <w:color w:val="000000"/>
          <w:sz w:val="28"/>
        </w:rPr>
        <w:t>Город, район, район в городе:______________________________________________</w:t>
      </w:r>
      <w:r>
        <w:br/>
      </w:r>
      <w:r>
        <w:rPr>
          <w:rFonts w:ascii="Times New Roman"/>
          <w:b w:val="false"/>
          <w:i w:val="false"/>
          <w:color w:val="000000"/>
          <w:sz w:val="28"/>
        </w:rPr>
        <w:t>Населенный пункт (село, поселок):__________________________________________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______________, квартира, комната: _____________________________</w:t>
      </w:r>
      <w:r>
        <w:br/>
      </w:r>
      <w:r>
        <w:rPr>
          <w:rFonts w:ascii="Times New Roman"/>
          <w:b w:val="false"/>
          <w:i w:val="false"/>
          <w:color w:val="000000"/>
          <w:sz w:val="28"/>
        </w:rPr>
        <w:t>номер телефона (факса): 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Размер уставного капитала ______________________________________________</w:t>
      </w:r>
      <w:r>
        <w:br/>
      </w:r>
      <w:r>
        <w:rPr>
          <w:rFonts w:ascii="Times New Roman"/>
          <w:b w:val="false"/>
          <w:i w:val="false"/>
          <w:color w:val="000000"/>
          <w:sz w:val="28"/>
        </w:rPr>
        <w:t>9. Состав и количество учредителей (укажите в соответствующей ячейке х, количество</w:t>
      </w:r>
      <w:r>
        <w:br/>
      </w:r>
      <w:r>
        <w:rPr>
          <w:rFonts w:ascii="Times New Roman"/>
          <w:b w:val="false"/>
          <w:i w:val="false"/>
          <w:color w:val="000000"/>
          <w:sz w:val="28"/>
        </w:rPr>
        <w:t>в цифровом обозначении):</w:t>
      </w:r>
      <w:r>
        <w:br/>
      </w:r>
      <w:r>
        <w:rPr>
          <w:rFonts w:ascii="Times New Roman"/>
          <w:b w:val="false"/>
          <w:i w:val="false"/>
          <w:color w:val="000000"/>
          <w:sz w:val="28"/>
        </w:rPr>
        <w:t>1) юридическое лицо _________ 2) физическое лицо _________</w:t>
      </w:r>
      <w:r>
        <w:br/>
      </w:r>
      <w:r>
        <w:rPr>
          <w:rFonts w:ascii="Times New Roman"/>
          <w:b w:val="false"/>
          <w:i w:val="false"/>
          <w:color w:val="000000"/>
          <w:sz w:val="28"/>
        </w:rPr>
        <w:t>10. Укажите сведения об учредителях юридического лица (за исключением товариществ с</w:t>
      </w:r>
      <w:r>
        <w:br/>
      </w:r>
      <w:r>
        <w:rPr>
          <w:rFonts w:ascii="Times New Roman"/>
          <w:b w:val="false"/>
          <w:i w:val="false"/>
          <w:color w:val="000000"/>
          <w:sz w:val="28"/>
        </w:rPr>
        <w:t>ограниченной ответственностью, в которых ведение реестра участников осуществляется</w:t>
      </w:r>
      <w:r>
        <w:br/>
      </w:r>
      <w:r>
        <w:rPr>
          <w:rFonts w:ascii="Times New Roman"/>
          <w:b w:val="false"/>
          <w:i w:val="false"/>
          <w:color w:val="000000"/>
          <w:sz w:val="28"/>
        </w:rPr>
        <w:t>центральным депозитарием)</w:t>
      </w:r>
      <w:r>
        <w:br/>
      </w:r>
      <w:r>
        <w:rPr>
          <w:rFonts w:ascii="Times New Roman"/>
          <w:b w:val="false"/>
          <w:i w:val="false"/>
          <w:color w:val="000000"/>
          <w:sz w:val="28"/>
        </w:rPr>
        <w:t>Наименование юридического лица 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___________ Сумма вклада (тыс. тенге)_____________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Ожидаемая (примерная) численность занятых человек _____________________</w:t>
      </w:r>
      <w:r>
        <w:br/>
      </w:r>
      <w:r>
        <w:rPr>
          <w:rFonts w:ascii="Times New Roman"/>
          <w:b w:val="false"/>
          <w:i w:val="false"/>
          <w:color w:val="000000"/>
          <w:sz w:val="28"/>
        </w:rPr>
        <w:t>12.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Укажите срок ревизионной комиссии (единоличного ревизора) 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w:t>
      </w:r>
      <w:r>
        <w:br/>
      </w:r>
      <w:r>
        <w:rPr>
          <w:rFonts w:ascii="Times New Roman"/>
          <w:b w:val="false"/>
          <w:i w:val="false"/>
          <w:color w:val="000000"/>
          <w:sz w:val="28"/>
        </w:rPr>
        <w:t>15. Основание для перерегистрации возникло в результате реорганизации</w:t>
      </w:r>
      <w:r>
        <w:br/>
      </w:r>
      <w:r>
        <w:rPr>
          <w:rFonts w:ascii="Times New Roman"/>
          <w:b w:val="false"/>
          <w:i w:val="false"/>
          <w:color w:val="000000"/>
          <w:sz w:val="28"/>
        </w:rPr>
        <w:t>(укажите в соответствующей ячейке х):</w:t>
      </w:r>
      <w:r>
        <w:br/>
      </w:r>
      <w:r>
        <w:rPr>
          <w:rFonts w:ascii="Times New Roman"/>
          <w:b w:val="false"/>
          <w:i w:val="false"/>
          <w:color w:val="000000"/>
          <w:sz w:val="28"/>
        </w:rPr>
        <w:t>1) да __________________________ 2) нет ___________________________________</w:t>
      </w:r>
      <w:r>
        <w:br/>
      </w:r>
      <w:r>
        <w:rPr>
          <w:rFonts w:ascii="Times New Roman"/>
          <w:b w:val="false"/>
          <w:i w:val="false"/>
          <w:color w:val="000000"/>
          <w:sz w:val="28"/>
        </w:rPr>
        <w:t>16.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__________________________________</w:t>
      </w:r>
      <w:r>
        <w:br/>
      </w:r>
      <w:r>
        <w:rPr>
          <w:rFonts w:ascii="Times New Roman"/>
          <w:b w:val="false"/>
          <w:i w:val="false"/>
          <w:color w:val="000000"/>
          <w:sz w:val="28"/>
        </w:rPr>
        <w:t>"____" _____________ 20 __ г. (подпись)</w:t>
      </w:r>
      <w:r>
        <w:br/>
      </w:r>
      <w:r>
        <w:rPr>
          <w:rFonts w:ascii="Times New Roman"/>
          <w:b w:val="false"/>
          <w:i w:val="false"/>
          <w:color w:val="000000"/>
          <w:sz w:val="28"/>
        </w:rPr>
        <w:t>К заявлению прилагаются:_________________________________________________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Ф.И.О (при его наличии) и подписи учредителей (в случае, когда ведение реестра</w:t>
      </w:r>
      <w:r>
        <w:br/>
      </w:r>
      <w:r>
        <w:rPr>
          <w:rFonts w:ascii="Times New Roman"/>
          <w:b w:val="false"/>
          <w:i w:val="false"/>
          <w:color w:val="000000"/>
          <w:sz w:val="28"/>
        </w:rPr>
        <w:t>участников осуществляется центральным депозитарием – подпись лица, уполномоченного</w:t>
      </w:r>
      <w:r>
        <w:br/>
      </w:r>
      <w:r>
        <w:rPr>
          <w:rFonts w:ascii="Times New Roman"/>
          <w:b w:val="false"/>
          <w:i w:val="false"/>
          <w:color w:val="000000"/>
          <w:sz w:val="28"/>
        </w:rPr>
        <w:t>протоколом общего собрания 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43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перерегистрации акционерного общества,</w:t>
      </w:r>
      <w:r>
        <w:br/>
      </w:r>
      <w:r>
        <w:rPr>
          <w:rFonts w:ascii="Times New Roman"/>
          <w:b/>
          <w:i w:val="false"/>
          <w:color w:val="000000"/>
        </w:rPr>
        <w:t xml:space="preserve">                         осуществляющего свою деятельность на основании</w:t>
      </w:r>
      <w:r>
        <w:br/>
      </w:r>
      <w:r>
        <w:rPr>
          <w:rFonts w:ascii="Times New Roman"/>
          <w:b/>
          <w:i w:val="false"/>
          <w:color w:val="000000"/>
        </w:rPr>
        <w:t xml:space="preserve">                                     типового устава</w:t>
      </w:r>
    </w:p>
    <w:bookmarkEnd w:id="437"/>
    <w:bookmarkStart w:name="z524" w:id="438"/>
    <w:p>
      <w:pPr>
        <w:spacing w:after="0"/>
        <w:ind w:left="0"/>
        <w:jc w:val="both"/>
      </w:pPr>
      <w:r>
        <w:rPr>
          <w:rFonts w:ascii="Times New Roman"/>
          <w:b w:val="false"/>
          <w:i w:val="false"/>
          <w:color w:val="000000"/>
          <w:sz w:val="28"/>
        </w:rPr>
        <w:t>
      1. Наименование акционерного общества 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2. Бизнес-идентификационный номер (БИН) _________________________</w:t>
      </w:r>
      <w:r>
        <w:br/>
      </w:r>
      <w:r>
        <w:rPr>
          <w:rFonts w:ascii="Times New Roman"/>
          <w:b w:val="false"/>
          <w:i w:val="false"/>
          <w:color w:val="000000"/>
          <w:sz w:val="28"/>
        </w:rPr>
        <w:t>3. Основание перерегистрации акционерного общества (укажите в соответствующей</w:t>
      </w:r>
      <w:r>
        <w:br/>
      </w:r>
      <w:r>
        <w:rPr>
          <w:rFonts w:ascii="Times New Roman"/>
          <w:b w:val="false"/>
          <w:i w:val="false"/>
          <w:color w:val="000000"/>
          <w:sz w:val="28"/>
        </w:rPr>
        <w:t>ячейке х):</w:t>
      </w:r>
      <w:r>
        <w:br/>
      </w:r>
      <w:r>
        <w:rPr>
          <w:rFonts w:ascii="Times New Roman"/>
          <w:b w:val="false"/>
          <w:i w:val="false"/>
          <w:color w:val="000000"/>
          <w:sz w:val="28"/>
        </w:rPr>
        <w:t>1) изменение наименования _______________________________________</w:t>
      </w:r>
      <w:r>
        <w:br/>
      </w:r>
      <w:r>
        <w:rPr>
          <w:rFonts w:ascii="Times New Roman"/>
          <w:b w:val="false"/>
          <w:i w:val="false"/>
          <w:color w:val="000000"/>
          <w:sz w:val="28"/>
        </w:rPr>
        <w:t>2) уменьшение размера уставного капитала ________________________</w:t>
      </w:r>
      <w:r>
        <w:br/>
      </w:r>
      <w:r>
        <w:rPr>
          <w:rFonts w:ascii="Times New Roman"/>
          <w:b w:val="false"/>
          <w:i w:val="false"/>
          <w:color w:val="000000"/>
          <w:sz w:val="28"/>
        </w:rPr>
        <w:t>4. Местонахождение акционерного общества</w:t>
      </w:r>
      <w:r>
        <w:br/>
      </w:r>
      <w:r>
        <w:rPr>
          <w:rFonts w:ascii="Times New Roman"/>
          <w:b w:val="false"/>
          <w:i w:val="false"/>
          <w:color w:val="000000"/>
          <w:sz w:val="28"/>
        </w:rPr>
        <w:t>Почтовый индекс: ______________________ Область: ________________</w:t>
      </w:r>
      <w:r>
        <w:br/>
      </w:r>
      <w:r>
        <w:rPr>
          <w:rFonts w:ascii="Times New Roman"/>
          <w:b w:val="false"/>
          <w:i w:val="false"/>
          <w:color w:val="000000"/>
          <w:sz w:val="28"/>
        </w:rPr>
        <w:t>Город, район, район в городе: ___________________________________</w:t>
      </w:r>
      <w:r>
        <w:br/>
      </w:r>
      <w:r>
        <w:rPr>
          <w:rFonts w:ascii="Times New Roman"/>
          <w:b w:val="false"/>
          <w:i w:val="false"/>
          <w:color w:val="000000"/>
          <w:sz w:val="28"/>
        </w:rPr>
        <w:t>Населенный пункт (село, поселок): _______________________________</w:t>
      </w:r>
      <w:r>
        <w:br/>
      </w:r>
      <w:r>
        <w:rPr>
          <w:rFonts w:ascii="Times New Roman"/>
          <w:b w:val="false"/>
          <w:i w:val="false"/>
          <w:color w:val="000000"/>
          <w:sz w:val="28"/>
        </w:rPr>
        <w:t>Улица, микрорайон, квартал, переулок, проспект: _________________</w:t>
      </w:r>
      <w:r>
        <w:br/>
      </w:r>
      <w:r>
        <w:rPr>
          <w:rFonts w:ascii="Times New Roman"/>
          <w:b w:val="false"/>
          <w:i w:val="false"/>
          <w:color w:val="000000"/>
          <w:sz w:val="28"/>
        </w:rPr>
        <w:t>Номер дома _________________, квартира, комната: ________________</w:t>
      </w:r>
      <w:r>
        <w:br/>
      </w:r>
      <w:r>
        <w:rPr>
          <w:rFonts w:ascii="Times New Roman"/>
          <w:b w:val="false"/>
          <w:i w:val="false"/>
          <w:color w:val="000000"/>
          <w:sz w:val="28"/>
        </w:rPr>
        <w:t>Номер телефона (факса): _________________________________________</w:t>
      </w:r>
      <w:r>
        <w:br/>
      </w:r>
      <w:r>
        <w:rPr>
          <w:rFonts w:ascii="Times New Roman"/>
          <w:b w:val="false"/>
          <w:i w:val="false"/>
          <w:color w:val="000000"/>
          <w:sz w:val="28"/>
        </w:rPr>
        <w:t>5. Ф.И.О (при его наличии) руководителя 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6. Укажите код основного вида экономической деятельности: __________</w:t>
      </w:r>
      <w:r>
        <w:br/>
      </w:r>
      <w:r>
        <w:rPr>
          <w:rFonts w:ascii="Times New Roman"/>
          <w:b w:val="false"/>
          <w:i w:val="false"/>
          <w:color w:val="000000"/>
          <w:sz w:val="28"/>
        </w:rPr>
        <w:t>7. Размер уставного капитала _______________________________________</w:t>
      </w:r>
      <w:r>
        <w:br/>
      </w:r>
      <w:r>
        <w:rPr>
          <w:rFonts w:ascii="Times New Roman"/>
          <w:b w:val="false"/>
          <w:i w:val="false"/>
          <w:color w:val="000000"/>
          <w:sz w:val="28"/>
        </w:rPr>
        <w:t>8.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обозначении):1) юридическое лицо _____________ 2) физическое лицо_______</w:t>
      </w:r>
      <w:r>
        <w:br/>
      </w:r>
      <w:r>
        <w:rPr>
          <w:rFonts w:ascii="Times New Roman"/>
          <w:b w:val="false"/>
          <w:i w:val="false"/>
          <w:color w:val="000000"/>
          <w:sz w:val="28"/>
        </w:rPr>
        <w:t>9. Укажите гарантированный размер дивиденда по привилегированной акции: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(в фиксированном выражении или с индексированием относительно какого-либо</w:t>
      </w:r>
      <w:r>
        <w:br/>
      </w:r>
      <w:r>
        <w:rPr>
          <w:rFonts w:ascii="Times New Roman"/>
          <w:b w:val="false"/>
          <w:i w:val="false"/>
          <w:color w:val="000000"/>
          <w:sz w:val="28"/>
        </w:rPr>
        <w:t>показателя при условии регулярности и общедоступности его значений)</w:t>
      </w:r>
      <w:r>
        <w:br/>
      </w:r>
      <w:r>
        <w:rPr>
          <w:rFonts w:ascii="Times New Roman"/>
          <w:b w:val="false"/>
          <w:i w:val="false"/>
          <w:color w:val="000000"/>
          <w:sz w:val="28"/>
        </w:rPr>
        <w:t>10. Укажите периодичность выплаты дивидендов по привилегированным акциям:</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11. Укажите средства массовой информации, используемые для публикации</w:t>
      </w:r>
      <w:r>
        <w:br/>
      </w:r>
      <w:r>
        <w:rPr>
          <w:rFonts w:ascii="Times New Roman"/>
          <w:b w:val="false"/>
          <w:i w:val="false"/>
          <w:color w:val="000000"/>
          <w:sz w:val="28"/>
        </w:rPr>
        <w:t>информации, подлежащих обязательному опубликованию 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12. Количество членов совета директоров общества ___________________</w:t>
      </w:r>
      <w:r>
        <w:br/>
      </w:r>
      <w:r>
        <w:rPr>
          <w:rFonts w:ascii="Times New Roman"/>
          <w:b w:val="false"/>
          <w:i w:val="false"/>
          <w:color w:val="000000"/>
          <w:sz w:val="28"/>
        </w:rPr>
        <w:t>требования пункта 37 типового устава применяются к финансовым организациям.</w:t>
      </w:r>
      <w:r>
        <w:br/>
      </w:r>
      <w:r>
        <w:rPr>
          <w:rFonts w:ascii="Times New Roman"/>
          <w:b w:val="false"/>
          <w:i w:val="false"/>
          <w:color w:val="000000"/>
          <w:sz w:val="28"/>
        </w:rPr>
        <w:t>13. Количество членов правления общества _______________________</w:t>
      </w:r>
      <w:r>
        <w:br/>
      </w:r>
      <w:r>
        <w:rPr>
          <w:rFonts w:ascii="Times New Roman"/>
          <w:b w:val="false"/>
          <w:i w:val="false"/>
          <w:color w:val="000000"/>
          <w:sz w:val="28"/>
        </w:rPr>
        <w:t>14. Ожидаемая (примерная) численность занятых человек __________</w:t>
      </w:r>
      <w:r>
        <w:br/>
      </w:r>
      <w:r>
        <w:rPr>
          <w:rFonts w:ascii="Times New Roman"/>
          <w:b w:val="false"/>
          <w:i w:val="false"/>
          <w:color w:val="000000"/>
          <w:sz w:val="28"/>
        </w:rPr>
        <w:t>15. Субъект частного предпринимательства (укажите в соответствующей ячейке х):</w:t>
      </w:r>
      <w:r>
        <w:br/>
      </w:r>
      <w:r>
        <w:rPr>
          <w:rFonts w:ascii="Times New Roman"/>
          <w:b w:val="false"/>
          <w:i w:val="false"/>
          <w:color w:val="000000"/>
          <w:sz w:val="28"/>
        </w:rPr>
        <w:t>1) субъект среднего предпринимательства ________________________</w:t>
      </w:r>
      <w:r>
        <w:br/>
      </w:r>
      <w:r>
        <w:rPr>
          <w:rFonts w:ascii="Times New Roman"/>
          <w:b w:val="false"/>
          <w:i w:val="false"/>
          <w:color w:val="000000"/>
          <w:sz w:val="28"/>
        </w:rPr>
        <w:t>2) субъект крупного предпринимательства ________________________</w:t>
      </w:r>
      <w:r>
        <w:br/>
      </w:r>
      <w:r>
        <w:rPr>
          <w:rFonts w:ascii="Times New Roman"/>
          <w:b w:val="false"/>
          <w:i w:val="false"/>
          <w:color w:val="000000"/>
          <w:sz w:val="28"/>
        </w:rPr>
        <w:t>16. Основание для перерегистрации акционерного общества возникло в результате</w:t>
      </w:r>
      <w:r>
        <w:br/>
      </w:r>
      <w:r>
        <w:rPr>
          <w:rFonts w:ascii="Times New Roman"/>
          <w:b w:val="false"/>
          <w:i w:val="false"/>
          <w:color w:val="000000"/>
          <w:sz w:val="28"/>
        </w:rPr>
        <w:t>реорганизации (укажите в соответствующей ячейке х):1) да ______ 2) нет __________</w:t>
      </w:r>
      <w:r>
        <w:br/>
      </w:r>
      <w:r>
        <w:rPr>
          <w:rFonts w:ascii="Times New Roman"/>
          <w:b w:val="false"/>
          <w:i w:val="false"/>
          <w:color w:val="000000"/>
          <w:sz w:val="28"/>
        </w:rPr>
        <w:t>17.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w:t>
      </w:r>
      <w:r>
        <w:br/>
      </w:r>
      <w:r>
        <w:rPr>
          <w:rFonts w:ascii="Times New Roman"/>
          <w:b w:val="false"/>
          <w:i w:val="false"/>
          <w:color w:val="000000"/>
          <w:sz w:val="28"/>
        </w:rPr>
        <w:t>Бизнес-идентификационный номер (БИН) 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"___" ____ 20 __ г. (подпись)</w:t>
      </w:r>
      <w:r>
        <w:br/>
      </w:r>
      <w:r>
        <w:rPr>
          <w:rFonts w:ascii="Times New Roman"/>
          <w:b w:val="false"/>
          <w:i w:val="false"/>
          <w:color w:val="000000"/>
          <w:sz w:val="28"/>
        </w:rPr>
        <w:t>К заявлению прилагаются: 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Ф.И.О (при его наличии) и подпись руководителя</w:t>
      </w:r>
      <w:r>
        <w:br/>
      </w:r>
      <w:r>
        <w:rPr>
          <w:rFonts w:ascii="Times New Roman"/>
          <w:b w:val="false"/>
          <w:i w:val="false"/>
          <w:color w:val="000000"/>
          <w:sz w:val="28"/>
        </w:rPr>
        <w:t>Подлинность подписи должна быть засвидетельствована в нотариальном порядке.</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43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перерегистрации производственного</w:t>
      </w:r>
      <w:r>
        <w:br/>
      </w:r>
      <w:r>
        <w:rPr>
          <w:rFonts w:ascii="Times New Roman"/>
          <w:b/>
          <w:i w:val="false"/>
          <w:color w:val="000000"/>
        </w:rPr>
        <w:t xml:space="preserve">                   кооператива, осуществляющего свою деятельность</w:t>
      </w:r>
      <w:r>
        <w:br/>
      </w:r>
      <w:r>
        <w:rPr>
          <w:rFonts w:ascii="Times New Roman"/>
          <w:b/>
          <w:i w:val="false"/>
          <w:color w:val="000000"/>
        </w:rPr>
        <w:t xml:space="preserve">                               на основании типового устава</w:t>
      </w:r>
    </w:p>
    <w:bookmarkEnd w:id="439"/>
    <w:bookmarkStart w:name="z528" w:id="440"/>
    <w:p>
      <w:pPr>
        <w:spacing w:after="0"/>
        <w:ind w:left="0"/>
        <w:jc w:val="both"/>
      </w:pPr>
      <w:r>
        <w:rPr>
          <w:rFonts w:ascii="Times New Roman"/>
          <w:b w:val="false"/>
          <w:i w:val="false"/>
          <w:color w:val="000000"/>
          <w:sz w:val="28"/>
        </w:rPr>
        <w:t>
      1. Наименование производственного кооператива 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2. Изменение наименования производственного кооператива на 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 Бизнес-идентификационный номер (БИН) ___________________________</w:t>
      </w:r>
      <w:r>
        <w:br/>
      </w:r>
      <w:r>
        <w:rPr>
          <w:rFonts w:ascii="Times New Roman"/>
          <w:b w:val="false"/>
          <w:i w:val="false"/>
          <w:color w:val="000000"/>
          <w:sz w:val="28"/>
        </w:rPr>
        <w:t>4. Местонахождение юридического лица</w:t>
      </w:r>
      <w:r>
        <w:br/>
      </w:r>
      <w:r>
        <w:rPr>
          <w:rFonts w:ascii="Times New Roman"/>
          <w:b w:val="false"/>
          <w:i w:val="false"/>
          <w:color w:val="000000"/>
          <w:sz w:val="28"/>
        </w:rPr>
        <w:t>Регистрационный код адреса:_______________ Почтовый индекс: __________</w:t>
      </w:r>
      <w:r>
        <w:br/>
      </w:r>
      <w:r>
        <w:rPr>
          <w:rFonts w:ascii="Times New Roman"/>
          <w:b w:val="false"/>
          <w:i w:val="false"/>
          <w:color w:val="000000"/>
          <w:sz w:val="28"/>
        </w:rPr>
        <w:t>Область: ____________________ Город, район, район в городе: _____________</w:t>
      </w:r>
      <w:r>
        <w:br/>
      </w:r>
      <w:r>
        <w:rPr>
          <w:rFonts w:ascii="Times New Roman"/>
          <w:b w:val="false"/>
          <w:i w:val="false"/>
          <w:color w:val="000000"/>
          <w:sz w:val="28"/>
        </w:rPr>
        <w:t>Населенный пункт (село, поселок): _________________________________</w:t>
      </w:r>
      <w:r>
        <w:br/>
      </w:r>
      <w:r>
        <w:rPr>
          <w:rFonts w:ascii="Times New Roman"/>
          <w:b w:val="false"/>
          <w:i w:val="false"/>
          <w:color w:val="000000"/>
          <w:sz w:val="28"/>
        </w:rPr>
        <w:t>Улица, микрорайон, квартал, переулок, проспект: ___________________</w:t>
      </w:r>
      <w:r>
        <w:br/>
      </w:r>
      <w:r>
        <w:rPr>
          <w:rFonts w:ascii="Times New Roman"/>
          <w:b w:val="false"/>
          <w:i w:val="false"/>
          <w:color w:val="000000"/>
          <w:sz w:val="28"/>
        </w:rPr>
        <w:t>Номер дома _______________ квартира, комната: _____________________</w:t>
      </w:r>
      <w:r>
        <w:br/>
      </w:r>
      <w:r>
        <w:rPr>
          <w:rFonts w:ascii="Times New Roman"/>
          <w:b w:val="false"/>
          <w:i w:val="false"/>
          <w:color w:val="000000"/>
          <w:sz w:val="28"/>
        </w:rPr>
        <w:t>номер телефона (факса): ___________________________________________</w:t>
      </w:r>
      <w:r>
        <w:br/>
      </w:r>
      <w:r>
        <w:rPr>
          <w:rFonts w:ascii="Times New Roman"/>
          <w:b w:val="false"/>
          <w:i w:val="false"/>
          <w:color w:val="000000"/>
          <w:sz w:val="28"/>
        </w:rPr>
        <w:t>5 . Ф.И.О (при его наличии) руководителя__________________________________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6. Укажите код основного вида экономической деятельности: _________</w:t>
      </w:r>
      <w:r>
        <w:br/>
      </w:r>
      <w:r>
        <w:rPr>
          <w:rFonts w:ascii="Times New Roman"/>
          <w:b w:val="false"/>
          <w:i w:val="false"/>
          <w:color w:val="000000"/>
          <w:sz w:val="28"/>
        </w:rPr>
        <w:t>7. Размер капитала ________________________________________________</w:t>
      </w:r>
      <w:r>
        <w:br/>
      </w:r>
      <w:r>
        <w:rPr>
          <w:rFonts w:ascii="Times New Roman"/>
          <w:b w:val="false"/>
          <w:i w:val="false"/>
          <w:color w:val="000000"/>
          <w:sz w:val="28"/>
        </w:rPr>
        <w:t>8.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обозначении):1) юридическое лицо _____________ 2) физическое лицо ______</w:t>
      </w:r>
      <w:r>
        <w:br/>
      </w:r>
      <w:r>
        <w:rPr>
          <w:rFonts w:ascii="Times New Roman"/>
          <w:b w:val="false"/>
          <w:i w:val="false"/>
          <w:color w:val="000000"/>
          <w:sz w:val="28"/>
        </w:rPr>
        <w:t>9. Сведения об учредителях юридического лица</w:t>
      </w:r>
      <w:r>
        <w:br/>
      </w:r>
      <w:r>
        <w:rPr>
          <w:rFonts w:ascii="Times New Roman"/>
          <w:b w:val="false"/>
          <w:i w:val="false"/>
          <w:color w:val="000000"/>
          <w:sz w:val="28"/>
        </w:rPr>
        <w:t>Ф.И.О (при его наличии) физического лица _____________________________</w:t>
      </w:r>
      <w:r>
        <w:br/>
      </w:r>
      <w:r>
        <w:rPr>
          <w:rFonts w:ascii="Times New Roman"/>
          <w:b w:val="false"/>
          <w:i w:val="false"/>
          <w:color w:val="000000"/>
          <w:sz w:val="28"/>
        </w:rPr>
        <w:t>ИИН, аналог номера налоговой регистрации, либо код страны (для иностранного</w:t>
      </w:r>
      <w:r>
        <w:br/>
      </w:r>
      <w:r>
        <w:rPr>
          <w:rFonts w:ascii="Times New Roman"/>
          <w:b w:val="false"/>
          <w:i w:val="false"/>
          <w:color w:val="000000"/>
          <w:sz w:val="28"/>
        </w:rPr>
        <w:t>физического лица) ____________________________</w:t>
      </w:r>
      <w:r>
        <w:br/>
      </w:r>
      <w:r>
        <w:rPr>
          <w:rFonts w:ascii="Times New Roman"/>
          <w:b w:val="false"/>
          <w:i w:val="false"/>
          <w:color w:val="000000"/>
          <w:sz w:val="28"/>
        </w:rPr>
        <w:t>Размер пая % ___________ Имущественный взнос ______________________</w:t>
      </w:r>
      <w:r>
        <w:br/>
      </w:r>
      <w:r>
        <w:rPr>
          <w:rFonts w:ascii="Times New Roman"/>
          <w:b w:val="false"/>
          <w:i w:val="false"/>
          <w:color w:val="000000"/>
          <w:sz w:val="28"/>
        </w:rPr>
        <w:t>Ф.И.О (при его наличии) физического лица ______________________________________</w:t>
      </w:r>
      <w:r>
        <w:br/>
      </w:r>
      <w:r>
        <w:rPr>
          <w:rFonts w:ascii="Times New Roman"/>
          <w:b w:val="false"/>
          <w:i w:val="false"/>
          <w:color w:val="000000"/>
          <w:sz w:val="28"/>
        </w:rPr>
        <w:t>ИИН, аналог номера налоговой регистрации, либо код страны (для иностранного</w:t>
      </w:r>
      <w:r>
        <w:br/>
      </w:r>
      <w:r>
        <w:rPr>
          <w:rFonts w:ascii="Times New Roman"/>
          <w:b w:val="false"/>
          <w:i w:val="false"/>
          <w:color w:val="000000"/>
          <w:sz w:val="28"/>
        </w:rPr>
        <w:t>физического лица)________</w:t>
      </w:r>
      <w:r>
        <w:br/>
      </w:r>
      <w:r>
        <w:rPr>
          <w:rFonts w:ascii="Times New Roman"/>
          <w:b w:val="false"/>
          <w:i w:val="false"/>
          <w:color w:val="000000"/>
          <w:sz w:val="28"/>
        </w:rPr>
        <w:t>Размер пая % _________ Имущественный взнос ________________________</w:t>
      </w:r>
      <w:r>
        <w:br/>
      </w:r>
      <w:r>
        <w:rPr>
          <w:rFonts w:ascii="Times New Roman"/>
          <w:b w:val="false"/>
          <w:i w:val="false"/>
          <w:color w:val="000000"/>
          <w:sz w:val="28"/>
        </w:rPr>
        <w:t>В случае если учредителей более одного сведения о них: Ф.И.О (при его</w:t>
      </w:r>
      <w:r>
        <w:br/>
      </w:r>
      <w:r>
        <w:rPr>
          <w:rFonts w:ascii="Times New Roman"/>
          <w:b w:val="false"/>
          <w:i w:val="false"/>
          <w:color w:val="000000"/>
          <w:sz w:val="28"/>
        </w:rPr>
        <w:t>наличии)__________________________________________________________</w:t>
      </w:r>
      <w:r>
        <w:br/>
      </w:r>
      <w:r>
        <w:rPr>
          <w:rFonts w:ascii="Times New Roman"/>
          <w:b w:val="false"/>
          <w:i w:val="false"/>
          <w:color w:val="000000"/>
          <w:sz w:val="28"/>
        </w:rPr>
        <w:t>данные удостоверения личности, ИИН, аналог номера налоговой регистрации, либо код</w:t>
      </w:r>
      <w:r>
        <w:br/>
      </w:r>
      <w:r>
        <w:rPr>
          <w:rFonts w:ascii="Times New Roman"/>
          <w:b w:val="false"/>
          <w:i w:val="false"/>
          <w:color w:val="000000"/>
          <w:sz w:val="28"/>
        </w:rPr>
        <w:t>страны, а также имущественный взнос, сведения о размере пая прикладываются к</w:t>
      </w:r>
      <w:r>
        <w:br/>
      </w:r>
      <w:r>
        <w:rPr>
          <w:rFonts w:ascii="Times New Roman"/>
          <w:b w:val="false"/>
          <w:i w:val="false"/>
          <w:color w:val="000000"/>
          <w:sz w:val="28"/>
        </w:rPr>
        <w:t>заявлению на отдельном листе.</w:t>
      </w:r>
      <w:r>
        <w:br/>
      </w:r>
      <w:r>
        <w:rPr>
          <w:rFonts w:ascii="Times New Roman"/>
          <w:b w:val="false"/>
          <w:i w:val="false"/>
          <w:color w:val="000000"/>
          <w:sz w:val="28"/>
        </w:rPr>
        <w:t>10. Порядок, способы и сроки внесения имущественного взноса членами</w:t>
      </w:r>
      <w:r>
        <w:br/>
      </w:r>
      <w:r>
        <w:rPr>
          <w:rFonts w:ascii="Times New Roman"/>
          <w:b w:val="false"/>
          <w:i w:val="false"/>
          <w:color w:val="000000"/>
          <w:sz w:val="28"/>
        </w:rPr>
        <w:t>кооператива 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11. Состав ревизионной комиссии ___________________________________</w:t>
      </w:r>
      <w:r>
        <w:br/>
      </w:r>
      <w:r>
        <w:rPr>
          <w:rFonts w:ascii="Times New Roman"/>
          <w:b w:val="false"/>
          <w:i w:val="false"/>
          <w:color w:val="000000"/>
          <w:sz w:val="28"/>
        </w:rPr>
        <w:t>12. Срок избрания ревизионной комиссии ____________________________</w:t>
      </w:r>
      <w:r>
        <w:br/>
      </w:r>
      <w:r>
        <w:rPr>
          <w:rFonts w:ascii="Times New Roman"/>
          <w:b w:val="false"/>
          <w:i w:val="false"/>
          <w:color w:val="000000"/>
          <w:sz w:val="28"/>
        </w:rPr>
        <w:t>13. Ожидаемая (примерная) численность занятых человек _____________</w:t>
      </w:r>
      <w:r>
        <w:br/>
      </w:r>
      <w:r>
        <w:rPr>
          <w:rFonts w:ascii="Times New Roman"/>
          <w:b w:val="false"/>
          <w:i w:val="false"/>
          <w:color w:val="000000"/>
          <w:sz w:val="28"/>
        </w:rPr>
        <w:t>14. Взаимоотношения между кооперативом и его членами, исполнительным</w:t>
      </w:r>
      <w:r>
        <w:br/>
      </w:r>
      <w:r>
        <w:rPr>
          <w:rFonts w:ascii="Times New Roman"/>
          <w:b w:val="false"/>
          <w:i w:val="false"/>
          <w:color w:val="000000"/>
          <w:sz w:val="28"/>
        </w:rPr>
        <w:t>органом и трудовым коллективом: 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15.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w:t>
      </w:r>
      <w:r>
        <w:br/>
      </w:r>
      <w:r>
        <w:rPr>
          <w:rFonts w:ascii="Times New Roman"/>
          <w:b w:val="false"/>
          <w:i w:val="false"/>
          <w:color w:val="000000"/>
          <w:sz w:val="28"/>
        </w:rPr>
        <w:t>2) субъект среднего предпринимательства ___________________________</w:t>
      </w:r>
      <w:r>
        <w:br/>
      </w:r>
      <w:r>
        <w:rPr>
          <w:rFonts w:ascii="Times New Roman"/>
          <w:b w:val="false"/>
          <w:i w:val="false"/>
          <w:color w:val="000000"/>
          <w:sz w:val="28"/>
        </w:rPr>
        <w:t>3) субъект крупного предпринимательства ___________________________</w:t>
      </w:r>
      <w:r>
        <w:br/>
      </w:r>
      <w:r>
        <w:rPr>
          <w:rFonts w:ascii="Times New Roman"/>
          <w:b w:val="false"/>
          <w:i w:val="false"/>
          <w:color w:val="000000"/>
          <w:sz w:val="28"/>
        </w:rPr>
        <w:t>16. Основание для перерегистрации производственного кооператива возникло в результате</w:t>
      </w:r>
      <w:r>
        <w:br/>
      </w:r>
      <w:r>
        <w:rPr>
          <w:rFonts w:ascii="Times New Roman"/>
          <w:b w:val="false"/>
          <w:i w:val="false"/>
          <w:color w:val="000000"/>
          <w:sz w:val="28"/>
        </w:rPr>
        <w:t>реорганизации (укажите в соответствующей ячейке х):1) да _______ 2) нет ________</w:t>
      </w:r>
      <w:r>
        <w:br/>
      </w:r>
      <w:r>
        <w:rPr>
          <w:rFonts w:ascii="Times New Roman"/>
          <w:b w:val="false"/>
          <w:i w:val="false"/>
          <w:color w:val="000000"/>
          <w:sz w:val="28"/>
        </w:rPr>
        <w:t>17.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w:t>
      </w:r>
      <w:r>
        <w:br/>
      </w:r>
      <w:r>
        <w:rPr>
          <w:rFonts w:ascii="Times New Roman"/>
          <w:b w:val="false"/>
          <w:i w:val="false"/>
          <w:color w:val="000000"/>
          <w:sz w:val="28"/>
        </w:rPr>
        <w:t>Бизнес-идентификационный номер (БИН) 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Ф.И.О (при его наличии) и подписи председателя правления (председатель) кооператива</w:t>
      </w:r>
      <w:r>
        <w:br/>
      </w:r>
      <w:r>
        <w:rPr>
          <w:rFonts w:ascii="Times New Roman"/>
          <w:b w:val="false"/>
          <w:i w:val="false"/>
          <w:color w:val="000000"/>
          <w:sz w:val="28"/>
        </w:rPr>
        <w:t>"__ " ____ 20 __ г. (подпись)</w:t>
      </w:r>
      <w:r>
        <w:br/>
      </w:r>
      <w:r>
        <w:rPr>
          <w:rFonts w:ascii="Times New Roman"/>
          <w:b w:val="false"/>
          <w:i w:val="false"/>
          <w:color w:val="000000"/>
          <w:sz w:val="28"/>
        </w:rPr>
        <w:t>К заявлению прилагаются: ________________________________________</w:t>
      </w:r>
      <w:r>
        <w:br/>
      </w:r>
      <w:r>
        <w:rPr>
          <w:rFonts w:ascii="Times New Roman"/>
          <w:b w:val="false"/>
          <w:i w:val="false"/>
          <w:color w:val="000000"/>
          <w:sz w:val="28"/>
        </w:rPr>
        <w:t>Подлинность подписи (ей) должна быть засвидетельствована в</w:t>
      </w:r>
      <w:r>
        <w:br/>
      </w:r>
      <w:r>
        <w:rPr>
          <w:rFonts w:ascii="Times New Roman"/>
          <w:b w:val="false"/>
          <w:i w:val="false"/>
          <w:color w:val="000000"/>
          <w:sz w:val="28"/>
        </w:rPr>
        <w:t>нотариальном порядке</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530" w:id="441"/>
    <w:p>
      <w:pPr>
        <w:spacing w:after="0"/>
        <w:ind w:left="0"/>
        <w:jc w:val="left"/>
      </w:pPr>
      <w:r>
        <w:rPr>
          <w:rFonts w:ascii="Times New Roman"/>
          <w:b/>
          <w:i w:val="false"/>
          <w:color w:val="000000"/>
        </w:rPr>
        <w:t xml:space="preserve"> Стандарт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bookmarkEnd w:id="441"/>
    <w:bookmarkStart w:name="z531" w:id="442"/>
    <w:p>
      <w:pPr>
        <w:spacing w:after="0"/>
        <w:ind w:left="0"/>
        <w:jc w:val="left"/>
      </w:pPr>
      <w:r>
        <w:rPr>
          <w:rFonts w:ascii="Times New Roman"/>
          <w:b/>
          <w:i w:val="false"/>
          <w:color w:val="000000"/>
        </w:rPr>
        <w:t xml:space="preserve"> Глава 1. Общие положения</w:t>
      </w:r>
    </w:p>
    <w:bookmarkEnd w:id="442"/>
    <w:bookmarkStart w:name="z532" w:id="443"/>
    <w:p>
      <w:pPr>
        <w:spacing w:after="0"/>
        <w:ind w:left="0"/>
        <w:jc w:val="both"/>
      </w:pPr>
      <w:r>
        <w:rPr>
          <w:rFonts w:ascii="Times New Roman"/>
          <w:b w:val="false"/>
          <w:i w:val="false"/>
          <w:color w:val="000000"/>
          <w:sz w:val="28"/>
        </w:rPr>
        <w:t>
      1. Государственная услуга "Выдача справки о регистрации (перерегистрации) юридических лиц, об учетной регистрации (перерегистрации) их филиалов и представительств" (далее - государственная услуга).</w:t>
      </w:r>
    </w:p>
    <w:bookmarkEnd w:id="443"/>
    <w:bookmarkStart w:name="z533" w:id="444"/>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444"/>
    <w:bookmarkStart w:name="z534" w:id="445"/>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445"/>
    <w:bookmarkStart w:name="z535" w:id="4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537" w:id="447"/>
    <w:p>
      <w:pPr>
        <w:spacing w:after="0"/>
        <w:ind w:left="0"/>
        <w:jc w:val="left"/>
      </w:pPr>
      <w:r>
        <w:rPr>
          <w:rFonts w:ascii="Times New Roman"/>
          <w:b/>
          <w:i w:val="false"/>
          <w:color w:val="000000"/>
        </w:rPr>
        <w:t xml:space="preserve"> Глава 2. Порядок оказания государственной услуги</w:t>
      </w:r>
    </w:p>
    <w:bookmarkEnd w:id="447"/>
    <w:bookmarkStart w:name="z538" w:id="448"/>
    <w:p>
      <w:pPr>
        <w:spacing w:after="0"/>
        <w:ind w:left="0"/>
        <w:jc w:val="both"/>
      </w:pPr>
      <w:r>
        <w:rPr>
          <w:rFonts w:ascii="Times New Roman"/>
          <w:b w:val="false"/>
          <w:i w:val="false"/>
          <w:color w:val="000000"/>
          <w:sz w:val="28"/>
        </w:rPr>
        <w:t>
      4. Сроки оказания государственной услуги при обращении на портал:</w:t>
      </w:r>
    </w:p>
    <w:bookmarkEnd w:id="448"/>
    <w:bookmarkStart w:name="z539" w:id="449"/>
    <w:p>
      <w:pPr>
        <w:spacing w:after="0"/>
        <w:ind w:left="0"/>
        <w:jc w:val="both"/>
      </w:pPr>
      <w:r>
        <w:rPr>
          <w:rFonts w:ascii="Times New Roman"/>
          <w:b w:val="false"/>
          <w:i w:val="false"/>
          <w:color w:val="000000"/>
          <w:sz w:val="28"/>
        </w:rPr>
        <w:t>
      максимальное допустимое время на портале - 15 минут.</w:t>
      </w:r>
    </w:p>
    <w:bookmarkEnd w:id="449"/>
    <w:bookmarkStart w:name="z540" w:id="450"/>
    <w:p>
      <w:pPr>
        <w:spacing w:after="0"/>
        <w:ind w:left="0"/>
        <w:jc w:val="both"/>
      </w:pPr>
      <w:r>
        <w:rPr>
          <w:rFonts w:ascii="Times New Roman"/>
          <w:b w:val="false"/>
          <w:i w:val="false"/>
          <w:color w:val="000000"/>
          <w:sz w:val="28"/>
        </w:rPr>
        <w:t>
      5. Форма оказания государственной услуги - электронная (автоматизированная).</w:t>
      </w:r>
    </w:p>
    <w:bookmarkEnd w:id="450"/>
    <w:bookmarkStart w:name="z541" w:id="451"/>
    <w:p>
      <w:pPr>
        <w:spacing w:after="0"/>
        <w:ind w:left="0"/>
        <w:jc w:val="both"/>
      </w:pPr>
      <w:r>
        <w:rPr>
          <w:rFonts w:ascii="Times New Roman"/>
          <w:b w:val="false"/>
          <w:i w:val="false"/>
          <w:color w:val="000000"/>
          <w:sz w:val="28"/>
        </w:rPr>
        <w:t xml:space="preserve">
      6. Результат оказания государственной услуги – справка о государственной регистрации (перерегистрации) юридического лица, относящегося к некоммерческой организации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юридического лица, относящегося к коммерческой организации согласно приложениям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 также справка об учетной регистрации (перерегистрации) филиала (представительства) юридического лица, относящегося к некоммерческой организации по форме, согласно приложениям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и филиала (представительства) юридического лица, относящегося к коммерческой организации по форме согласно приложениям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к настоящему стандарту.</w:t>
      </w:r>
    </w:p>
    <w:bookmarkEnd w:id="451"/>
    <w:bookmarkStart w:name="z542" w:id="4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52"/>
    <w:bookmarkStart w:name="z543" w:id="453"/>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453"/>
    <w:bookmarkStart w:name="z544" w:id="454"/>
    <w:p>
      <w:pPr>
        <w:spacing w:after="0"/>
        <w:ind w:left="0"/>
        <w:jc w:val="both"/>
      </w:pPr>
      <w:r>
        <w:rPr>
          <w:rFonts w:ascii="Times New Roman"/>
          <w:b w:val="false"/>
          <w:i w:val="false"/>
          <w:color w:val="000000"/>
          <w:sz w:val="28"/>
        </w:rPr>
        <w:t>
      8. График работы:</w:t>
      </w:r>
    </w:p>
    <w:bookmarkEnd w:id="454"/>
    <w:bookmarkStart w:name="z545" w:id="455"/>
    <w:p>
      <w:pPr>
        <w:spacing w:after="0"/>
        <w:ind w:left="0"/>
        <w:jc w:val="both"/>
      </w:pPr>
      <w:r>
        <w:rPr>
          <w:rFonts w:ascii="Times New Roman"/>
          <w:b w:val="false"/>
          <w:i w:val="false"/>
          <w:color w:val="000000"/>
          <w:sz w:val="28"/>
        </w:rPr>
        <w:t>
      портал – круглосуточно, за исключением технических перерывов, связанных с проведением ремонтных работ.</w:t>
      </w:r>
    </w:p>
    <w:bookmarkEnd w:id="455"/>
    <w:bookmarkStart w:name="z546" w:id="45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456"/>
    <w:bookmarkStart w:name="z547" w:id="457"/>
    <w:p>
      <w:pPr>
        <w:spacing w:after="0"/>
        <w:ind w:left="0"/>
        <w:jc w:val="both"/>
      </w:pPr>
      <w:r>
        <w:rPr>
          <w:rFonts w:ascii="Times New Roman"/>
          <w:b w:val="false"/>
          <w:i w:val="false"/>
          <w:color w:val="000000"/>
          <w:sz w:val="28"/>
        </w:rPr>
        <w:t>
      на портал:</w:t>
      </w:r>
    </w:p>
    <w:bookmarkEnd w:id="457"/>
    <w:bookmarkStart w:name="z548" w:id="458"/>
    <w:p>
      <w:pPr>
        <w:spacing w:after="0"/>
        <w:ind w:left="0"/>
        <w:jc w:val="both"/>
      </w:pPr>
      <w:r>
        <w:rPr>
          <w:rFonts w:ascii="Times New Roman"/>
          <w:b w:val="false"/>
          <w:i w:val="false"/>
          <w:color w:val="000000"/>
          <w:sz w:val="28"/>
        </w:rPr>
        <w:t xml:space="preserve">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bookmarkEnd w:id="458"/>
    <w:bookmarkStart w:name="z549" w:id="459"/>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bookmarkEnd w:id="459"/>
    <w:bookmarkStart w:name="z550" w:id="460"/>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460"/>
    <w:bookmarkStart w:name="z551" w:id="461"/>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bookmarkEnd w:id="461"/>
    <w:bookmarkStart w:name="z552" w:id="462"/>
    <w:p>
      <w:pPr>
        <w:spacing w:after="0"/>
        <w:ind w:left="0"/>
        <w:jc w:val="both"/>
      </w:pPr>
      <w:r>
        <w:rPr>
          <w:rFonts w:ascii="Times New Roman"/>
          <w:b w:val="false"/>
          <w:i w:val="false"/>
          <w:color w:val="000000"/>
          <w:sz w:val="28"/>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62"/>
    <w:bookmarkStart w:name="z553" w:id="463"/>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463"/>
    <w:bookmarkStart w:name="z554" w:id="46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64"/>
    <w:bookmarkStart w:name="z555" w:id="465"/>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465"/>
    <w:bookmarkStart w:name="z556" w:id="466"/>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466"/>
    <w:bookmarkStart w:name="z557" w:id="467"/>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67"/>
    <w:bookmarkStart w:name="z558" w:id="468"/>
    <w:p>
      <w:pPr>
        <w:spacing w:after="0"/>
        <w:ind w:left="0"/>
        <w:jc w:val="left"/>
      </w:pPr>
      <w:r>
        <w:rPr>
          <w:rFonts w:ascii="Times New Roman"/>
          <w:b/>
          <w:i w:val="false"/>
          <w:color w:val="000000"/>
        </w:rPr>
        <w:t xml:space="preserve"> Глава 3. Порядок обжалования решений, действий (бездействия), а также услугодателей и(или) их должностных лиц, Государственной корпорации и (или) их работников по вопросам оказания государственных услуг</w:t>
      </w:r>
    </w:p>
    <w:bookmarkEnd w:id="468"/>
    <w:bookmarkStart w:name="z559" w:id="46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469"/>
    <w:bookmarkStart w:name="z560" w:id="470"/>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bookmarkEnd w:id="470"/>
    <w:bookmarkStart w:name="z561" w:id="471"/>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471"/>
    <w:bookmarkStart w:name="z562" w:id="472"/>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472"/>
    <w:bookmarkStart w:name="z563" w:id="473"/>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473"/>
    <w:bookmarkStart w:name="z564" w:id="47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74"/>
    <w:bookmarkStart w:name="z565" w:id="475"/>
    <w:p>
      <w:pPr>
        <w:spacing w:after="0"/>
        <w:ind w:left="0"/>
        <w:jc w:val="both"/>
      </w:pPr>
      <w:r>
        <w:rPr>
          <w:rFonts w:ascii="Times New Roman"/>
          <w:b w:val="false"/>
          <w:i w:val="false"/>
          <w:color w:val="000000"/>
          <w:sz w:val="28"/>
        </w:rPr>
        <w:t xml:space="preserve">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475"/>
    <w:bookmarkStart w:name="z566" w:id="47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bookmarkEnd w:id="476"/>
    <w:bookmarkStart w:name="z567" w:id="477"/>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477"/>
    <w:bookmarkStart w:name="z568" w:id="478"/>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bookmarkEnd w:id="478"/>
    <w:bookmarkStart w:name="z569" w:id="47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79"/>
    <w:bookmarkStart w:name="z570" w:id="48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480"/>
    <w:bookmarkStart w:name="z571" w:id="4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81"/>
    <w:bookmarkStart w:name="z572" w:id="482"/>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482"/>
    <w:bookmarkStart w:name="z573" w:id="48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83"/>
    <w:bookmarkStart w:name="z574" w:id="484"/>
    <w:p>
      <w:pPr>
        <w:spacing w:after="0"/>
        <w:ind w:left="0"/>
        <w:jc w:val="both"/>
      </w:pPr>
      <w:r>
        <w:rPr>
          <w:rFonts w:ascii="Times New Roman"/>
          <w:b w:val="false"/>
          <w:i w:val="false"/>
          <w:color w:val="000000"/>
          <w:sz w:val="28"/>
        </w:rPr>
        <w:t>
      2) получения дополнительной информации.</w:t>
      </w:r>
    </w:p>
    <w:bookmarkEnd w:id="484"/>
    <w:bookmarkStart w:name="z575" w:id="48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485"/>
    <w:bookmarkStart w:name="z576" w:id="486"/>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86"/>
    <w:bookmarkStart w:name="z577" w:id="4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487"/>
    <w:bookmarkStart w:name="z578" w:id="488"/>
    <w:p>
      <w:pPr>
        <w:spacing w:after="0"/>
        <w:ind w:left="0"/>
        <w:jc w:val="both"/>
      </w:pPr>
      <w:r>
        <w:rPr>
          <w:rFonts w:ascii="Times New Roman"/>
          <w:b w:val="false"/>
          <w:i w:val="false"/>
          <w:color w:val="000000"/>
          <w:sz w:val="28"/>
        </w:rPr>
        <w:t>
      12. Услугополучателям, имеющим в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488"/>
    <w:bookmarkStart w:name="z579" w:id="48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489"/>
    <w:bookmarkStart w:name="z580" w:id="490"/>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490"/>
    <w:bookmarkStart w:name="z581" w:id="491"/>
    <w:p>
      <w:pPr>
        <w:spacing w:after="0"/>
        <w:ind w:left="0"/>
        <w:jc w:val="both"/>
      </w:pPr>
      <w:r>
        <w:rPr>
          <w:rFonts w:ascii="Times New Roman"/>
          <w:b w:val="false"/>
          <w:i w:val="false"/>
          <w:color w:val="000000"/>
          <w:sz w:val="28"/>
        </w:rPr>
        <w:t>
      2) Государственной корпорации – www.gov4с.kz.</w:t>
      </w:r>
    </w:p>
    <w:bookmarkEnd w:id="491"/>
    <w:bookmarkStart w:name="z582" w:id="49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492"/>
    <w:bookmarkStart w:name="z583" w:id="49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493"/>
    <w:bookmarkStart w:name="z584" w:id="494"/>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95"/>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w:t>
      </w:r>
      <w:r>
        <w:br/>
      </w:r>
      <w:r>
        <w:rPr>
          <w:rFonts w:ascii="Times New Roman"/>
          <w:b/>
          <w:i w:val="false"/>
          <w:color w:val="000000"/>
        </w:rPr>
        <w:t xml:space="preserve">                   о государственной регистрации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4"/>
        <w:gridCol w:w="6676"/>
      </w:tblGrid>
      <w:tr>
        <w:trPr>
          <w:trHeight w:val="30" w:hRule="atLeast"/>
        </w:trPr>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 г.</w:t>
            </w:r>
          </w:p>
        </w:tc>
      </w:tr>
    </w:tbl>
    <w:bookmarkStart w:name="z588" w:id="496"/>
    <w:p>
      <w:pPr>
        <w:spacing w:after="0"/>
        <w:ind w:left="0"/>
        <w:jc w:val="both"/>
      </w:pPr>
      <w:r>
        <w:rPr>
          <w:rFonts w:ascii="Times New Roman"/>
          <w:b w:val="false"/>
          <w:i w:val="false"/>
          <w:color w:val="000000"/>
          <w:sz w:val="28"/>
        </w:rPr>
        <w:t>
      Наименование: ____________________________________________________________</w:t>
      </w:r>
    </w:p>
    <w:bookmarkEnd w:id="496"/>
    <w:bookmarkStart w:name="z589" w:id="497"/>
    <w:p>
      <w:pPr>
        <w:spacing w:after="0"/>
        <w:ind w:left="0"/>
        <w:jc w:val="both"/>
      </w:pPr>
      <w:r>
        <w:rPr>
          <w:rFonts w:ascii="Times New Roman"/>
          <w:b w:val="false"/>
          <w:i w:val="false"/>
          <w:color w:val="000000"/>
          <w:sz w:val="28"/>
        </w:rPr>
        <w:t>
      __________________________________________________________________________</w:t>
      </w:r>
    </w:p>
    <w:bookmarkEnd w:id="497"/>
    <w:bookmarkStart w:name="z590" w:id="498"/>
    <w:p>
      <w:pPr>
        <w:spacing w:after="0"/>
        <w:ind w:left="0"/>
        <w:jc w:val="both"/>
      </w:pPr>
      <w:r>
        <w:rPr>
          <w:rFonts w:ascii="Times New Roman"/>
          <w:b w:val="false"/>
          <w:i w:val="false"/>
          <w:color w:val="000000"/>
          <w:sz w:val="28"/>
        </w:rPr>
        <w:t>
      Местонахождение: _________________________________________________________</w:t>
      </w:r>
    </w:p>
    <w:bookmarkEnd w:id="498"/>
    <w:bookmarkStart w:name="z591" w:id="499"/>
    <w:p>
      <w:pPr>
        <w:spacing w:after="0"/>
        <w:ind w:left="0"/>
        <w:jc w:val="both"/>
      </w:pPr>
      <w:r>
        <w:rPr>
          <w:rFonts w:ascii="Times New Roman"/>
          <w:b w:val="false"/>
          <w:i w:val="false"/>
          <w:color w:val="000000"/>
          <w:sz w:val="28"/>
        </w:rPr>
        <w:t>
      Руководитель: _____________________________________________________________</w:t>
      </w:r>
    </w:p>
    <w:bookmarkEnd w:id="499"/>
    <w:bookmarkStart w:name="z592" w:id="500"/>
    <w:p>
      <w:pPr>
        <w:spacing w:after="0"/>
        <w:ind w:left="0"/>
        <w:jc w:val="both"/>
      </w:pPr>
      <w:r>
        <w:rPr>
          <w:rFonts w:ascii="Times New Roman"/>
          <w:b w:val="false"/>
          <w:i w:val="false"/>
          <w:color w:val="000000"/>
          <w:sz w:val="28"/>
        </w:rPr>
        <w:t>
      Учредители (участники): ____________________________________________________</w:t>
      </w:r>
    </w:p>
    <w:bookmarkEnd w:id="500"/>
    <w:bookmarkStart w:name="z593" w:id="501"/>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01"/>
    <w:bookmarkStart w:name="z594" w:id="502"/>
    <w:p>
      <w:pPr>
        <w:spacing w:after="0"/>
        <w:ind w:left="0"/>
        <w:jc w:val="both"/>
      </w:pPr>
      <w:r>
        <w:rPr>
          <w:rFonts w:ascii="Times New Roman"/>
          <w:b w:val="false"/>
          <w:i w:val="false"/>
          <w:color w:val="000000"/>
          <w:sz w:val="28"/>
        </w:rPr>
        <w:t>
      Справка является документом, подтверждающим государственную регистрацию юридического лица, в соответствии с законодательством Республики Казахстан</w:t>
      </w:r>
    </w:p>
    <w:bookmarkEnd w:id="502"/>
    <w:bookmarkStart w:name="z595" w:id="503"/>
    <w:p>
      <w:pPr>
        <w:spacing w:after="0"/>
        <w:ind w:left="0"/>
        <w:jc w:val="both"/>
      </w:pPr>
      <w:r>
        <w:rPr>
          <w:rFonts w:ascii="Times New Roman"/>
          <w:b w:val="false"/>
          <w:i w:val="false"/>
          <w:color w:val="000000"/>
          <w:sz w:val="28"/>
        </w:rPr>
        <w:t>
      Дата выдачи</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504"/>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w:t>
      </w:r>
      <w:r>
        <w:br/>
      </w:r>
      <w:r>
        <w:rPr>
          <w:rFonts w:ascii="Times New Roman"/>
          <w:b/>
          <w:i w:val="false"/>
          <w:color w:val="000000"/>
        </w:rPr>
        <w:t xml:space="preserve">                   о государственной перерегистрации юридического лица</w:t>
      </w:r>
      <w:r>
        <w:br/>
      </w:r>
      <w:r>
        <w:rPr>
          <w:rFonts w:ascii="Times New Roman"/>
          <w:b/>
          <w:i w:val="false"/>
          <w:color w:val="000000"/>
        </w:rPr>
        <w:t xml:space="preserve">                               __________________</w:t>
      </w:r>
      <w:r>
        <w:br/>
      </w:r>
      <w:r>
        <w:rPr>
          <w:rFonts w:ascii="Times New Roman"/>
          <w:b/>
          <w:i w:val="false"/>
          <w:color w:val="000000"/>
        </w:rPr>
        <w:t xml:space="preserve">                         бизнес-идентификационный номер</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6598"/>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 г.</w:t>
            </w:r>
          </w:p>
        </w:tc>
      </w:tr>
    </w:tbl>
    <w:bookmarkStart w:name="z599" w:id="505"/>
    <w:p>
      <w:pPr>
        <w:spacing w:after="0"/>
        <w:ind w:left="0"/>
        <w:jc w:val="both"/>
      </w:pPr>
      <w:r>
        <w:rPr>
          <w:rFonts w:ascii="Times New Roman"/>
          <w:b w:val="false"/>
          <w:i w:val="false"/>
          <w:color w:val="000000"/>
          <w:sz w:val="28"/>
        </w:rPr>
        <w:t>
      Наименование: ____________________________________________________________</w:t>
      </w:r>
    </w:p>
    <w:bookmarkEnd w:id="505"/>
    <w:bookmarkStart w:name="z600" w:id="506"/>
    <w:p>
      <w:pPr>
        <w:spacing w:after="0"/>
        <w:ind w:left="0"/>
        <w:jc w:val="both"/>
      </w:pPr>
      <w:r>
        <w:rPr>
          <w:rFonts w:ascii="Times New Roman"/>
          <w:b w:val="false"/>
          <w:i w:val="false"/>
          <w:color w:val="000000"/>
          <w:sz w:val="28"/>
        </w:rPr>
        <w:t>
      __________________________________________________________________________</w:t>
      </w:r>
    </w:p>
    <w:bookmarkEnd w:id="506"/>
    <w:bookmarkStart w:name="z601" w:id="507"/>
    <w:p>
      <w:pPr>
        <w:spacing w:after="0"/>
        <w:ind w:left="0"/>
        <w:jc w:val="both"/>
      </w:pPr>
      <w:r>
        <w:rPr>
          <w:rFonts w:ascii="Times New Roman"/>
          <w:b w:val="false"/>
          <w:i w:val="false"/>
          <w:color w:val="000000"/>
          <w:sz w:val="28"/>
        </w:rPr>
        <w:t>
      Местонахождение:__________________________________________________________</w:t>
      </w:r>
    </w:p>
    <w:bookmarkEnd w:id="507"/>
    <w:bookmarkStart w:name="z602" w:id="508"/>
    <w:p>
      <w:pPr>
        <w:spacing w:after="0"/>
        <w:ind w:left="0"/>
        <w:jc w:val="both"/>
      </w:pPr>
      <w:r>
        <w:rPr>
          <w:rFonts w:ascii="Times New Roman"/>
          <w:b w:val="false"/>
          <w:i w:val="false"/>
          <w:color w:val="000000"/>
          <w:sz w:val="28"/>
        </w:rPr>
        <w:t>
      Руководитель: _____________________________________________________________</w:t>
      </w:r>
    </w:p>
    <w:bookmarkEnd w:id="508"/>
    <w:bookmarkStart w:name="z603" w:id="509"/>
    <w:p>
      <w:pPr>
        <w:spacing w:after="0"/>
        <w:ind w:left="0"/>
        <w:jc w:val="both"/>
      </w:pPr>
      <w:r>
        <w:rPr>
          <w:rFonts w:ascii="Times New Roman"/>
          <w:b w:val="false"/>
          <w:i w:val="false"/>
          <w:color w:val="000000"/>
          <w:sz w:val="28"/>
        </w:rPr>
        <w:t>
      Учредители (участники): ____________________________________________________</w:t>
      </w:r>
    </w:p>
    <w:bookmarkEnd w:id="509"/>
    <w:bookmarkStart w:name="z604" w:id="510"/>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10"/>
    <w:bookmarkStart w:name="z605" w:id="511"/>
    <w:p>
      <w:pPr>
        <w:spacing w:after="0"/>
        <w:ind w:left="0"/>
        <w:jc w:val="both"/>
      </w:pPr>
      <w:r>
        <w:rPr>
          <w:rFonts w:ascii="Times New Roman"/>
          <w:b w:val="false"/>
          <w:i w:val="false"/>
          <w:color w:val="000000"/>
          <w:sz w:val="28"/>
        </w:rPr>
        <w:t>
      Дата первичной государственной регистрации: ____________________</w:t>
      </w:r>
    </w:p>
    <w:bookmarkEnd w:id="511"/>
    <w:bookmarkStart w:name="z606" w:id="512"/>
    <w:p>
      <w:pPr>
        <w:spacing w:after="0"/>
        <w:ind w:left="0"/>
        <w:jc w:val="both"/>
      </w:pPr>
      <w:r>
        <w:rPr>
          <w:rFonts w:ascii="Times New Roman"/>
          <w:b w:val="false"/>
          <w:i w:val="false"/>
          <w:color w:val="000000"/>
          <w:sz w:val="28"/>
        </w:rPr>
        <w:t>
      Справка является документом, подтверждающим государственную перерегистрацию юридического лица, в соответствии с законодательством Республики Казахстан</w:t>
      </w:r>
    </w:p>
    <w:bookmarkEnd w:id="512"/>
    <w:bookmarkStart w:name="z607" w:id="513"/>
    <w:p>
      <w:pPr>
        <w:spacing w:after="0"/>
        <w:ind w:left="0"/>
        <w:jc w:val="both"/>
      </w:pPr>
      <w:r>
        <w:rPr>
          <w:rFonts w:ascii="Times New Roman"/>
          <w:b w:val="false"/>
          <w:i w:val="false"/>
          <w:color w:val="000000"/>
          <w:sz w:val="28"/>
        </w:rPr>
        <w:t>
      Дата выдачи</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w:t>
            </w:r>
            <w:r>
              <w:br/>
            </w:r>
            <w:r>
              <w:rPr>
                <w:rFonts w:ascii="Times New Roman"/>
                <w:b w:val="false"/>
                <w:i w:val="false"/>
                <w:color w:val="000000"/>
                <w:sz w:val="20"/>
              </w:rPr>
              <w:t>об учетной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514"/>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 _________)</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611" w:id="515"/>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bookmarkEnd w:id="515"/>
    <w:bookmarkStart w:name="z612" w:id="516"/>
    <w:p>
      <w:pPr>
        <w:spacing w:after="0"/>
        <w:ind w:left="0"/>
        <w:jc w:val="both"/>
      </w:pPr>
      <w:r>
        <w:rPr>
          <w:rFonts w:ascii="Times New Roman"/>
          <w:b w:val="false"/>
          <w:i w:val="false"/>
          <w:color w:val="000000"/>
          <w:sz w:val="28"/>
        </w:rPr>
        <w:t>
      ____________________________________________________________________</w:t>
      </w:r>
    </w:p>
    <w:bookmarkEnd w:id="516"/>
    <w:bookmarkStart w:name="z613" w:id="517"/>
    <w:p>
      <w:pPr>
        <w:spacing w:after="0"/>
        <w:ind w:left="0"/>
        <w:jc w:val="both"/>
      </w:pPr>
      <w:r>
        <w:rPr>
          <w:rFonts w:ascii="Times New Roman"/>
          <w:b w:val="false"/>
          <w:i w:val="false"/>
          <w:color w:val="000000"/>
          <w:sz w:val="28"/>
        </w:rPr>
        <w:t>
      Наименование юридического лица:_____________________________________</w:t>
      </w:r>
    </w:p>
    <w:bookmarkEnd w:id="517"/>
    <w:bookmarkStart w:name="z614" w:id="518"/>
    <w:p>
      <w:pPr>
        <w:spacing w:after="0"/>
        <w:ind w:left="0"/>
        <w:jc w:val="both"/>
      </w:pPr>
      <w:r>
        <w:rPr>
          <w:rFonts w:ascii="Times New Roman"/>
          <w:b w:val="false"/>
          <w:i w:val="false"/>
          <w:color w:val="000000"/>
          <w:sz w:val="28"/>
        </w:rPr>
        <w:t>
      ____________________________________________________________________</w:t>
      </w:r>
    </w:p>
    <w:bookmarkEnd w:id="518"/>
    <w:bookmarkStart w:name="z615" w:id="519"/>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bookmarkEnd w:id="519"/>
    <w:bookmarkStart w:name="z616" w:id="520"/>
    <w:p>
      <w:pPr>
        <w:spacing w:after="0"/>
        <w:ind w:left="0"/>
        <w:jc w:val="both"/>
      </w:pPr>
      <w:r>
        <w:rPr>
          <w:rFonts w:ascii="Times New Roman"/>
          <w:b w:val="false"/>
          <w:i w:val="false"/>
          <w:color w:val="000000"/>
          <w:sz w:val="28"/>
        </w:rPr>
        <w:t>
      ____________________________________________________________________</w:t>
      </w:r>
    </w:p>
    <w:bookmarkEnd w:id="520"/>
    <w:bookmarkStart w:name="z617" w:id="521"/>
    <w:p>
      <w:pPr>
        <w:spacing w:after="0"/>
        <w:ind w:left="0"/>
        <w:jc w:val="both"/>
      </w:pPr>
      <w:r>
        <w:rPr>
          <w:rFonts w:ascii="Times New Roman"/>
          <w:b w:val="false"/>
          <w:i w:val="false"/>
          <w:color w:val="000000"/>
          <w:sz w:val="28"/>
        </w:rPr>
        <w:t>
      Справка является документом, подтверждающим учетную регистрацию филиала (представительства), в соответствии с законодательством Республики Казахстан</w:t>
      </w:r>
    </w:p>
    <w:bookmarkEnd w:id="521"/>
    <w:bookmarkStart w:name="z618" w:id="522"/>
    <w:p>
      <w:pPr>
        <w:spacing w:after="0"/>
        <w:ind w:left="0"/>
        <w:jc w:val="both"/>
      </w:pPr>
      <w:r>
        <w:rPr>
          <w:rFonts w:ascii="Times New Roman"/>
          <w:b w:val="false"/>
          <w:i w:val="false"/>
          <w:color w:val="000000"/>
          <w:sz w:val="28"/>
        </w:rPr>
        <w:t>
      Дата выдачи</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w:t>
            </w:r>
            <w:r>
              <w:br/>
            </w:r>
            <w:r>
              <w:rPr>
                <w:rFonts w:ascii="Times New Roman"/>
                <w:b w:val="false"/>
                <w:i w:val="false"/>
                <w:color w:val="000000"/>
                <w:sz w:val="20"/>
              </w:rPr>
              <w:t>об учетной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523"/>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 xml:space="preserve">             (вариант: (Территориальный орган юстиции)_____________)</w:t>
      </w:r>
      <w:r>
        <w:br/>
      </w:r>
      <w:r>
        <w:rPr>
          <w:rFonts w:ascii="Times New Roman"/>
          <w:b/>
          <w:i w:val="false"/>
          <w:color w:val="000000"/>
        </w:rPr>
        <w:t xml:space="preserve">             Справка об учетной перерегистрации филиала (представительства)</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20__ г.</w:t>
            </w:r>
          </w:p>
        </w:tc>
      </w:tr>
    </w:tbl>
    <w:bookmarkStart w:name="z622" w:id="524"/>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bookmarkEnd w:id="524"/>
    <w:bookmarkStart w:name="z623" w:id="525"/>
    <w:p>
      <w:pPr>
        <w:spacing w:after="0"/>
        <w:ind w:left="0"/>
        <w:jc w:val="both"/>
      </w:pPr>
      <w:r>
        <w:rPr>
          <w:rFonts w:ascii="Times New Roman"/>
          <w:b w:val="false"/>
          <w:i w:val="false"/>
          <w:color w:val="000000"/>
          <w:sz w:val="28"/>
        </w:rPr>
        <w:t>
      ___________________________________________________________________</w:t>
      </w:r>
    </w:p>
    <w:bookmarkEnd w:id="525"/>
    <w:bookmarkStart w:name="z624" w:id="526"/>
    <w:p>
      <w:pPr>
        <w:spacing w:after="0"/>
        <w:ind w:left="0"/>
        <w:jc w:val="both"/>
      </w:pPr>
      <w:r>
        <w:rPr>
          <w:rFonts w:ascii="Times New Roman"/>
          <w:b w:val="false"/>
          <w:i w:val="false"/>
          <w:color w:val="000000"/>
          <w:sz w:val="28"/>
        </w:rPr>
        <w:t>
      Наименование юридического лица:____________________________________</w:t>
      </w:r>
    </w:p>
    <w:bookmarkEnd w:id="526"/>
    <w:bookmarkStart w:name="z625" w:id="527"/>
    <w:p>
      <w:pPr>
        <w:spacing w:after="0"/>
        <w:ind w:left="0"/>
        <w:jc w:val="both"/>
      </w:pPr>
      <w:r>
        <w:rPr>
          <w:rFonts w:ascii="Times New Roman"/>
          <w:b w:val="false"/>
          <w:i w:val="false"/>
          <w:color w:val="000000"/>
          <w:sz w:val="28"/>
        </w:rPr>
        <w:t>
      ___________________________________________________________________</w:t>
      </w:r>
    </w:p>
    <w:bookmarkEnd w:id="527"/>
    <w:bookmarkStart w:name="z626" w:id="528"/>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bookmarkEnd w:id="528"/>
    <w:bookmarkStart w:name="z627" w:id="529"/>
    <w:p>
      <w:pPr>
        <w:spacing w:after="0"/>
        <w:ind w:left="0"/>
        <w:jc w:val="both"/>
      </w:pPr>
      <w:r>
        <w:rPr>
          <w:rFonts w:ascii="Times New Roman"/>
          <w:b w:val="false"/>
          <w:i w:val="false"/>
          <w:color w:val="000000"/>
          <w:sz w:val="28"/>
        </w:rPr>
        <w:t>
      ___________________________________________________________________</w:t>
      </w:r>
    </w:p>
    <w:bookmarkEnd w:id="529"/>
    <w:bookmarkStart w:name="z628" w:id="530"/>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bookmarkEnd w:id="530"/>
    <w:bookmarkStart w:name="z629" w:id="531"/>
    <w:p>
      <w:pPr>
        <w:spacing w:after="0"/>
        <w:ind w:left="0"/>
        <w:jc w:val="both"/>
      </w:pPr>
      <w:r>
        <w:rPr>
          <w:rFonts w:ascii="Times New Roman"/>
          <w:b w:val="false"/>
          <w:i w:val="false"/>
          <w:color w:val="000000"/>
          <w:sz w:val="28"/>
        </w:rPr>
        <w:t>
      ___________________________________________________________________</w:t>
      </w:r>
    </w:p>
    <w:bookmarkEnd w:id="531"/>
    <w:bookmarkStart w:name="z630" w:id="532"/>
    <w:p>
      <w:pPr>
        <w:spacing w:after="0"/>
        <w:ind w:left="0"/>
        <w:jc w:val="both"/>
      </w:pPr>
      <w:r>
        <w:rPr>
          <w:rFonts w:ascii="Times New Roman"/>
          <w:b w:val="false"/>
          <w:i w:val="false"/>
          <w:color w:val="000000"/>
          <w:sz w:val="28"/>
        </w:rPr>
        <w:t>
      Справка является документом, подтверждающим учетную перерегистрацию филиала (представительства), в соответствии с законодательством Республики Казахстан</w:t>
      </w:r>
    </w:p>
    <w:bookmarkEnd w:id="532"/>
    <w:bookmarkStart w:name="z631" w:id="533"/>
    <w:p>
      <w:pPr>
        <w:spacing w:after="0"/>
        <w:ind w:left="0"/>
        <w:jc w:val="both"/>
      </w:pPr>
      <w:r>
        <w:rPr>
          <w:rFonts w:ascii="Times New Roman"/>
          <w:b w:val="false"/>
          <w:i w:val="false"/>
          <w:color w:val="000000"/>
          <w:sz w:val="28"/>
        </w:rPr>
        <w:t>
      Дата выдачи</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 w:id="534"/>
    <w:p>
      <w:pPr>
        <w:spacing w:after="0"/>
        <w:ind w:left="0"/>
        <w:jc w:val="left"/>
      </w:pPr>
      <w:r>
        <w:rPr>
          <w:rFonts w:ascii="Times New Roman"/>
          <w:b/>
          <w:i w:val="false"/>
          <w:color w:val="000000"/>
        </w:rPr>
        <w:t xml:space="preserve">              Некоммерческое акционерное общество "Государственная корпорация</w:t>
      </w:r>
      <w:r>
        <w:br/>
      </w:r>
      <w:r>
        <w:rPr>
          <w:rFonts w:ascii="Times New Roman"/>
          <w:b/>
          <w:i w:val="false"/>
          <w:color w:val="000000"/>
        </w:rPr>
        <w:t xml:space="preserve">                               "Правительство для граждан"</w:t>
      </w:r>
      <w:r>
        <w:br/>
      </w:r>
      <w:r>
        <w:rPr>
          <w:rFonts w:ascii="Times New Roman"/>
          <w:b/>
          <w:i w:val="false"/>
          <w:color w:val="000000"/>
        </w:rPr>
        <w:t xml:space="preserve">                   Справка о государственной регистрации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3"/>
        <w:gridCol w:w="6677"/>
      </w:tblGrid>
      <w:tr>
        <w:trPr>
          <w:trHeight w:val="30" w:hRule="atLeast"/>
        </w:trPr>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_________ 20__ г.</w:t>
            </w:r>
          </w:p>
        </w:tc>
      </w:tr>
    </w:tbl>
    <w:bookmarkStart w:name="z635" w:id="535"/>
    <w:p>
      <w:pPr>
        <w:spacing w:after="0"/>
        <w:ind w:left="0"/>
        <w:jc w:val="both"/>
      </w:pPr>
      <w:r>
        <w:rPr>
          <w:rFonts w:ascii="Times New Roman"/>
          <w:b w:val="false"/>
          <w:i w:val="false"/>
          <w:color w:val="000000"/>
          <w:sz w:val="28"/>
        </w:rPr>
        <w:t>
      Наименование: ____________________________________________________________</w:t>
      </w:r>
    </w:p>
    <w:bookmarkEnd w:id="535"/>
    <w:bookmarkStart w:name="z636" w:id="536"/>
    <w:p>
      <w:pPr>
        <w:spacing w:after="0"/>
        <w:ind w:left="0"/>
        <w:jc w:val="both"/>
      </w:pPr>
      <w:r>
        <w:rPr>
          <w:rFonts w:ascii="Times New Roman"/>
          <w:b w:val="false"/>
          <w:i w:val="false"/>
          <w:color w:val="000000"/>
          <w:sz w:val="28"/>
        </w:rPr>
        <w:t>
      __________________________________________________________________________</w:t>
      </w:r>
    </w:p>
    <w:bookmarkEnd w:id="536"/>
    <w:bookmarkStart w:name="z637" w:id="537"/>
    <w:p>
      <w:pPr>
        <w:spacing w:after="0"/>
        <w:ind w:left="0"/>
        <w:jc w:val="both"/>
      </w:pPr>
      <w:r>
        <w:rPr>
          <w:rFonts w:ascii="Times New Roman"/>
          <w:b w:val="false"/>
          <w:i w:val="false"/>
          <w:color w:val="000000"/>
          <w:sz w:val="28"/>
        </w:rPr>
        <w:t>
      Местонахождение: _________________________________________________________</w:t>
      </w:r>
    </w:p>
    <w:bookmarkEnd w:id="537"/>
    <w:bookmarkStart w:name="z638" w:id="538"/>
    <w:p>
      <w:pPr>
        <w:spacing w:after="0"/>
        <w:ind w:left="0"/>
        <w:jc w:val="both"/>
      </w:pPr>
      <w:r>
        <w:rPr>
          <w:rFonts w:ascii="Times New Roman"/>
          <w:b w:val="false"/>
          <w:i w:val="false"/>
          <w:color w:val="000000"/>
          <w:sz w:val="28"/>
        </w:rPr>
        <w:t>
      Руководитель: _____________________________________________________________</w:t>
      </w:r>
    </w:p>
    <w:bookmarkEnd w:id="538"/>
    <w:bookmarkStart w:name="z639" w:id="539"/>
    <w:p>
      <w:pPr>
        <w:spacing w:after="0"/>
        <w:ind w:left="0"/>
        <w:jc w:val="both"/>
      </w:pPr>
      <w:r>
        <w:rPr>
          <w:rFonts w:ascii="Times New Roman"/>
          <w:b w:val="false"/>
          <w:i w:val="false"/>
          <w:color w:val="000000"/>
          <w:sz w:val="28"/>
        </w:rPr>
        <w:t>
      Учредители (участники): ____________________________________________________</w:t>
      </w:r>
    </w:p>
    <w:bookmarkEnd w:id="539"/>
    <w:bookmarkStart w:name="z640" w:id="540"/>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40"/>
    <w:bookmarkStart w:name="z641" w:id="541"/>
    <w:p>
      <w:pPr>
        <w:spacing w:after="0"/>
        <w:ind w:left="0"/>
        <w:jc w:val="both"/>
      </w:pPr>
      <w:r>
        <w:rPr>
          <w:rFonts w:ascii="Times New Roman"/>
          <w:b w:val="false"/>
          <w:i w:val="false"/>
          <w:color w:val="000000"/>
          <w:sz w:val="28"/>
        </w:rPr>
        <w:t>
      Справка является документом, подтверждающим государственную регистрацию юридического лица, в соответствии с законодательством Республики Казахстан</w:t>
      </w:r>
    </w:p>
    <w:bookmarkEnd w:id="541"/>
    <w:bookmarkStart w:name="z642" w:id="542"/>
    <w:p>
      <w:pPr>
        <w:spacing w:after="0"/>
        <w:ind w:left="0"/>
        <w:jc w:val="both"/>
      </w:pPr>
      <w:r>
        <w:rPr>
          <w:rFonts w:ascii="Times New Roman"/>
          <w:b w:val="false"/>
          <w:i w:val="false"/>
          <w:color w:val="000000"/>
          <w:sz w:val="28"/>
        </w:rPr>
        <w:t>
      Дата выдачи</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о</w:t>
            </w:r>
            <w:r>
              <w:br/>
            </w:r>
            <w:r>
              <w:rPr>
                <w:rFonts w:ascii="Times New Roman"/>
                <w:b w:val="false"/>
                <w:i w:val="false"/>
                <w:color w:val="000000"/>
                <w:sz w:val="20"/>
              </w:rPr>
              <w:t>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543"/>
    <w:p>
      <w:pPr>
        <w:spacing w:after="0"/>
        <w:ind w:left="0"/>
        <w:jc w:val="left"/>
      </w:pPr>
      <w:r>
        <w:rPr>
          <w:rFonts w:ascii="Times New Roman"/>
          <w:b/>
          <w:i w:val="false"/>
          <w:color w:val="000000"/>
        </w:rPr>
        <w:t xml:space="preserve">              Некоммерческое акционерное общество "Государственная корпорация</w:t>
      </w:r>
      <w:r>
        <w:br/>
      </w:r>
      <w:r>
        <w:rPr>
          <w:rFonts w:ascii="Times New Roman"/>
          <w:b/>
          <w:i w:val="false"/>
          <w:color w:val="000000"/>
        </w:rPr>
        <w:t xml:space="preserve">                               "Правительство для граждан"</w:t>
      </w:r>
      <w:r>
        <w:br/>
      </w:r>
      <w:r>
        <w:rPr>
          <w:rFonts w:ascii="Times New Roman"/>
          <w:b/>
          <w:i w:val="false"/>
          <w:color w:val="000000"/>
        </w:rPr>
        <w:t xml:space="preserve">                                     Справка</w:t>
      </w:r>
      <w:r>
        <w:br/>
      </w:r>
      <w:r>
        <w:rPr>
          <w:rFonts w:ascii="Times New Roman"/>
          <w:b/>
          <w:i w:val="false"/>
          <w:color w:val="000000"/>
        </w:rPr>
        <w:t xml:space="preserve">                   о государственной перерегистрации юридического лица</w:t>
      </w:r>
      <w:r>
        <w:br/>
      </w:r>
      <w:r>
        <w:rPr>
          <w:rFonts w:ascii="Times New Roman"/>
          <w:b/>
          <w:i w:val="false"/>
          <w:color w:val="000000"/>
        </w:rPr>
        <w:t xml:space="preserve">                               __________________</w:t>
      </w:r>
      <w:r>
        <w:br/>
      </w:r>
      <w:r>
        <w:rPr>
          <w:rFonts w:ascii="Times New Roman"/>
          <w:b/>
          <w:i w:val="false"/>
          <w:color w:val="000000"/>
        </w:rPr>
        <w:t xml:space="preserve">                               бизнес-идентификационный номер</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6598"/>
      </w:tblGrid>
      <w:tr>
        <w:trPr>
          <w:trHeight w:val="3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 г.</w:t>
            </w:r>
          </w:p>
        </w:tc>
      </w:tr>
    </w:tbl>
    <w:bookmarkStart w:name="z646" w:id="544"/>
    <w:p>
      <w:pPr>
        <w:spacing w:after="0"/>
        <w:ind w:left="0"/>
        <w:jc w:val="both"/>
      </w:pPr>
      <w:r>
        <w:rPr>
          <w:rFonts w:ascii="Times New Roman"/>
          <w:b w:val="false"/>
          <w:i w:val="false"/>
          <w:color w:val="000000"/>
          <w:sz w:val="28"/>
        </w:rPr>
        <w:t>
      Наименование: ____________________________________________________________</w:t>
      </w:r>
    </w:p>
    <w:bookmarkEnd w:id="544"/>
    <w:bookmarkStart w:name="z647" w:id="545"/>
    <w:p>
      <w:pPr>
        <w:spacing w:after="0"/>
        <w:ind w:left="0"/>
        <w:jc w:val="both"/>
      </w:pPr>
      <w:r>
        <w:rPr>
          <w:rFonts w:ascii="Times New Roman"/>
          <w:b w:val="false"/>
          <w:i w:val="false"/>
          <w:color w:val="000000"/>
          <w:sz w:val="28"/>
        </w:rPr>
        <w:t>
      __________________________________________________________________________</w:t>
      </w:r>
    </w:p>
    <w:bookmarkEnd w:id="545"/>
    <w:bookmarkStart w:name="z648" w:id="546"/>
    <w:p>
      <w:pPr>
        <w:spacing w:after="0"/>
        <w:ind w:left="0"/>
        <w:jc w:val="both"/>
      </w:pPr>
      <w:r>
        <w:rPr>
          <w:rFonts w:ascii="Times New Roman"/>
          <w:b w:val="false"/>
          <w:i w:val="false"/>
          <w:color w:val="000000"/>
          <w:sz w:val="28"/>
        </w:rPr>
        <w:t>
      Местонахождение:__________________________________________________________</w:t>
      </w:r>
    </w:p>
    <w:bookmarkEnd w:id="546"/>
    <w:bookmarkStart w:name="z649" w:id="547"/>
    <w:p>
      <w:pPr>
        <w:spacing w:after="0"/>
        <w:ind w:left="0"/>
        <w:jc w:val="both"/>
      </w:pPr>
      <w:r>
        <w:rPr>
          <w:rFonts w:ascii="Times New Roman"/>
          <w:b w:val="false"/>
          <w:i w:val="false"/>
          <w:color w:val="000000"/>
          <w:sz w:val="28"/>
        </w:rPr>
        <w:t>
      Руководитель: _____________________________________________________________</w:t>
      </w:r>
    </w:p>
    <w:bookmarkEnd w:id="547"/>
    <w:bookmarkStart w:name="z650" w:id="548"/>
    <w:p>
      <w:pPr>
        <w:spacing w:after="0"/>
        <w:ind w:left="0"/>
        <w:jc w:val="both"/>
      </w:pPr>
      <w:r>
        <w:rPr>
          <w:rFonts w:ascii="Times New Roman"/>
          <w:b w:val="false"/>
          <w:i w:val="false"/>
          <w:color w:val="000000"/>
          <w:sz w:val="28"/>
        </w:rPr>
        <w:t>
      Учредители (участники): ____________________________________________________</w:t>
      </w:r>
    </w:p>
    <w:bookmarkEnd w:id="548"/>
    <w:bookmarkStart w:name="z651" w:id="549"/>
    <w:p>
      <w:pPr>
        <w:spacing w:after="0"/>
        <w:ind w:left="0"/>
        <w:jc w:val="both"/>
      </w:pPr>
      <w:r>
        <w:rPr>
          <w:rFonts w:ascii="Times New Roman"/>
          <w:b w:val="false"/>
          <w:i w:val="false"/>
          <w:color w:val="000000"/>
          <w:sz w:val="28"/>
        </w:rPr>
        <w:t>
      Осуществляет деятельность на основании типового устава.</w:t>
      </w:r>
    </w:p>
    <w:bookmarkEnd w:id="549"/>
    <w:bookmarkStart w:name="z652" w:id="550"/>
    <w:p>
      <w:pPr>
        <w:spacing w:after="0"/>
        <w:ind w:left="0"/>
        <w:jc w:val="both"/>
      </w:pPr>
      <w:r>
        <w:rPr>
          <w:rFonts w:ascii="Times New Roman"/>
          <w:b w:val="false"/>
          <w:i w:val="false"/>
          <w:color w:val="000000"/>
          <w:sz w:val="28"/>
        </w:rPr>
        <w:t>
      Дата первичной государственной регистрации: ____________________</w:t>
      </w:r>
    </w:p>
    <w:bookmarkEnd w:id="550"/>
    <w:bookmarkStart w:name="z653" w:id="551"/>
    <w:p>
      <w:pPr>
        <w:spacing w:after="0"/>
        <w:ind w:left="0"/>
        <w:jc w:val="both"/>
      </w:pPr>
      <w:r>
        <w:rPr>
          <w:rFonts w:ascii="Times New Roman"/>
          <w:b w:val="false"/>
          <w:i w:val="false"/>
          <w:color w:val="000000"/>
          <w:sz w:val="28"/>
        </w:rPr>
        <w:t>
      Справка является документом, подтверждающим государственную перерегистрацию юридического лица, в соответствии с законодательством Республики Казахстан</w:t>
      </w:r>
    </w:p>
    <w:bookmarkEnd w:id="551"/>
    <w:bookmarkStart w:name="z654" w:id="552"/>
    <w:p>
      <w:pPr>
        <w:spacing w:after="0"/>
        <w:ind w:left="0"/>
        <w:jc w:val="both"/>
      </w:pPr>
      <w:r>
        <w:rPr>
          <w:rFonts w:ascii="Times New Roman"/>
          <w:b w:val="false"/>
          <w:i w:val="false"/>
          <w:color w:val="000000"/>
          <w:sz w:val="28"/>
        </w:rPr>
        <w:t>
      Дата выдачи</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w:t>
            </w:r>
            <w:r>
              <w:br/>
            </w:r>
            <w:r>
              <w:rPr>
                <w:rFonts w:ascii="Times New Roman"/>
                <w:b w:val="false"/>
                <w:i w:val="false"/>
                <w:color w:val="000000"/>
                <w:sz w:val="20"/>
              </w:rPr>
              <w:t>об учетной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553"/>
    <w:p>
      <w:pPr>
        <w:spacing w:after="0"/>
        <w:ind w:left="0"/>
        <w:jc w:val="left"/>
      </w:pPr>
      <w:r>
        <w:rPr>
          <w:rFonts w:ascii="Times New Roman"/>
          <w:b/>
          <w:i w:val="false"/>
          <w:color w:val="000000"/>
        </w:rPr>
        <w:t xml:space="preserve">              Некоммерческое акционерное общество "Государственная корпорация</w:t>
      </w:r>
      <w:r>
        <w:br/>
      </w:r>
      <w:r>
        <w:rPr>
          <w:rFonts w:ascii="Times New Roman"/>
          <w:b/>
          <w:i w:val="false"/>
          <w:color w:val="000000"/>
        </w:rPr>
        <w:t xml:space="preserve">                               "Правительство для граждан"</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"___"_________20__г.</w:t>
            </w:r>
          </w:p>
        </w:tc>
      </w:tr>
    </w:tbl>
    <w:bookmarkStart w:name="z658" w:id="554"/>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bookmarkEnd w:id="554"/>
    <w:bookmarkStart w:name="z659" w:id="555"/>
    <w:p>
      <w:pPr>
        <w:spacing w:after="0"/>
        <w:ind w:left="0"/>
        <w:jc w:val="both"/>
      </w:pPr>
      <w:r>
        <w:rPr>
          <w:rFonts w:ascii="Times New Roman"/>
          <w:b w:val="false"/>
          <w:i w:val="false"/>
          <w:color w:val="000000"/>
          <w:sz w:val="28"/>
        </w:rPr>
        <w:t>
      ____________________________________________________________________</w:t>
      </w:r>
    </w:p>
    <w:bookmarkEnd w:id="555"/>
    <w:bookmarkStart w:name="z660" w:id="556"/>
    <w:p>
      <w:pPr>
        <w:spacing w:after="0"/>
        <w:ind w:left="0"/>
        <w:jc w:val="both"/>
      </w:pPr>
      <w:r>
        <w:rPr>
          <w:rFonts w:ascii="Times New Roman"/>
          <w:b w:val="false"/>
          <w:i w:val="false"/>
          <w:color w:val="000000"/>
          <w:sz w:val="28"/>
        </w:rPr>
        <w:t>
      Наименование юридического лица:_____________________________________</w:t>
      </w:r>
    </w:p>
    <w:bookmarkEnd w:id="556"/>
    <w:bookmarkStart w:name="z661" w:id="557"/>
    <w:p>
      <w:pPr>
        <w:spacing w:after="0"/>
        <w:ind w:left="0"/>
        <w:jc w:val="both"/>
      </w:pPr>
      <w:r>
        <w:rPr>
          <w:rFonts w:ascii="Times New Roman"/>
          <w:b w:val="false"/>
          <w:i w:val="false"/>
          <w:color w:val="000000"/>
          <w:sz w:val="28"/>
        </w:rPr>
        <w:t>
      ____________________________________________________________________</w:t>
      </w:r>
    </w:p>
    <w:bookmarkEnd w:id="557"/>
    <w:bookmarkStart w:name="z662" w:id="558"/>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bookmarkEnd w:id="558"/>
    <w:bookmarkStart w:name="z663" w:id="559"/>
    <w:p>
      <w:pPr>
        <w:spacing w:after="0"/>
        <w:ind w:left="0"/>
        <w:jc w:val="both"/>
      </w:pPr>
      <w:r>
        <w:rPr>
          <w:rFonts w:ascii="Times New Roman"/>
          <w:b w:val="false"/>
          <w:i w:val="false"/>
          <w:color w:val="000000"/>
          <w:sz w:val="28"/>
        </w:rPr>
        <w:t>
      ____________________________________________________________________</w:t>
      </w:r>
    </w:p>
    <w:bookmarkEnd w:id="559"/>
    <w:bookmarkStart w:name="z664" w:id="560"/>
    <w:p>
      <w:pPr>
        <w:spacing w:after="0"/>
        <w:ind w:left="0"/>
        <w:jc w:val="both"/>
      </w:pPr>
      <w:r>
        <w:rPr>
          <w:rFonts w:ascii="Times New Roman"/>
          <w:b w:val="false"/>
          <w:i w:val="false"/>
          <w:color w:val="000000"/>
          <w:sz w:val="28"/>
        </w:rPr>
        <w:t>
      Справка является документом, подтверждающим учетную регистрацию филиала (представительства), в соответствии с законодательством Республики Казахстан</w:t>
      </w:r>
    </w:p>
    <w:bookmarkEnd w:id="560"/>
    <w:bookmarkStart w:name="z665" w:id="561"/>
    <w:p>
      <w:pPr>
        <w:spacing w:after="0"/>
        <w:ind w:left="0"/>
        <w:jc w:val="both"/>
      </w:pPr>
      <w:r>
        <w:rPr>
          <w:rFonts w:ascii="Times New Roman"/>
          <w:b w:val="false"/>
          <w:i w:val="false"/>
          <w:color w:val="000000"/>
          <w:sz w:val="28"/>
        </w:rPr>
        <w:t>
      Дата выдачи</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w:t>
            </w:r>
            <w:r>
              <w:br/>
            </w:r>
            <w:r>
              <w:rPr>
                <w:rFonts w:ascii="Times New Roman"/>
                <w:b w:val="false"/>
                <w:i w:val="false"/>
                <w:color w:val="000000"/>
                <w:sz w:val="20"/>
              </w:rPr>
              <w:t>об учетной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562"/>
    <w:p>
      <w:pPr>
        <w:spacing w:after="0"/>
        <w:ind w:left="0"/>
        <w:jc w:val="left"/>
      </w:pPr>
      <w:r>
        <w:rPr>
          <w:rFonts w:ascii="Times New Roman"/>
          <w:b/>
          <w:i w:val="false"/>
          <w:color w:val="000000"/>
        </w:rPr>
        <w:t xml:space="preserve">              Некоммерческое акционерное общество "Государственная корпорация</w:t>
      </w:r>
      <w:r>
        <w:br/>
      </w:r>
      <w:r>
        <w:rPr>
          <w:rFonts w:ascii="Times New Roman"/>
          <w:b/>
          <w:i w:val="false"/>
          <w:color w:val="000000"/>
        </w:rPr>
        <w:t xml:space="preserve">                               "Правительство для граждан"</w:t>
      </w:r>
      <w:r>
        <w:br/>
      </w:r>
      <w:r>
        <w:rPr>
          <w:rFonts w:ascii="Times New Roman"/>
          <w:b/>
          <w:i w:val="false"/>
          <w:color w:val="000000"/>
        </w:rPr>
        <w:t xml:space="preserve">                                     Справка</w:t>
      </w:r>
      <w:r>
        <w:br/>
      </w:r>
      <w:r>
        <w:rPr>
          <w:rFonts w:ascii="Times New Roman"/>
          <w:b/>
          <w:i w:val="false"/>
          <w:color w:val="000000"/>
        </w:rPr>
        <w:t xml:space="preserve">                   об учетной перерегистрации филиала (представительства)</w:t>
      </w:r>
      <w:r>
        <w:br/>
      </w:r>
      <w:r>
        <w:rPr>
          <w:rFonts w:ascii="Times New Roman"/>
          <w:b/>
          <w:i w:val="false"/>
          <w:color w:val="000000"/>
        </w:rPr>
        <w:t xml:space="preserve">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6966"/>
      </w:tblGrid>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населенный пункт</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20__ г.</w:t>
            </w:r>
          </w:p>
        </w:tc>
      </w:tr>
    </w:tbl>
    <w:bookmarkStart w:name="z669" w:id="563"/>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bookmarkEnd w:id="563"/>
    <w:bookmarkStart w:name="z670" w:id="564"/>
    <w:p>
      <w:pPr>
        <w:spacing w:after="0"/>
        <w:ind w:left="0"/>
        <w:jc w:val="both"/>
      </w:pPr>
      <w:r>
        <w:rPr>
          <w:rFonts w:ascii="Times New Roman"/>
          <w:b w:val="false"/>
          <w:i w:val="false"/>
          <w:color w:val="000000"/>
          <w:sz w:val="28"/>
        </w:rPr>
        <w:t>
      ___________________________________________________________________</w:t>
      </w:r>
    </w:p>
    <w:bookmarkEnd w:id="564"/>
    <w:bookmarkStart w:name="z671" w:id="565"/>
    <w:p>
      <w:pPr>
        <w:spacing w:after="0"/>
        <w:ind w:left="0"/>
        <w:jc w:val="both"/>
      </w:pPr>
      <w:r>
        <w:rPr>
          <w:rFonts w:ascii="Times New Roman"/>
          <w:b w:val="false"/>
          <w:i w:val="false"/>
          <w:color w:val="000000"/>
          <w:sz w:val="28"/>
        </w:rPr>
        <w:t>
      Наименование юридического лица:____________________________________</w:t>
      </w:r>
    </w:p>
    <w:bookmarkEnd w:id="565"/>
    <w:bookmarkStart w:name="z672" w:id="566"/>
    <w:p>
      <w:pPr>
        <w:spacing w:after="0"/>
        <w:ind w:left="0"/>
        <w:jc w:val="both"/>
      </w:pPr>
      <w:r>
        <w:rPr>
          <w:rFonts w:ascii="Times New Roman"/>
          <w:b w:val="false"/>
          <w:i w:val="false"/>
          <w:color w:val="000000"/>
          <w:sz w:val="28"/>
        </w:rPr>
        <w:t>
      ___________________________________________________________________</w:t>
      </w:r>
    </w:p>
    <w:bookmarkEnd w:id="566"/>
    <w:bookmarkStart w:name="z673" w:id="567"/>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bookmarkEnd w:id="567"/>
    <w:bookmarkStart w:name="z674" w:id="568"/>
    <w:p>
      <w:pPr>
        <w:spacing w:after="0"/>
        <w:ind w:left="0"/>
        <w:jc w:val="both"/>
      </w:pPr>
      <w:r>
        <w:rPr>
          <w:rFonts w:ascii="Times New Roman"/>
          <w:b w:val="false"/>
          <w:i w:val="false"/>
          <w:color w:val="000000"/>
          <w:sz w:val="28"/>
        </w:rPr>
        <w:t>
      ___________________________________________________________________</w:t>
      </w:r>
    </w:p>
    <w:bookmarkEnd w:id="568"/>
    <w:bookmarkStart w:name="z675" w:id="569"/>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bookmarkEnd w:id="569"/>
    <w:bookmarkStart w:name="z676" w:id="570"/>
    <w:p>
      <w:pPr>
        <w:spacing w:after="0"/>
        <w:ind w:left="0"/>
        <w:jc w:val="both"/>
      </w:pPr>
      <w:r>
        <w:rPr>
          <w:rFonts w:ascii="Times New Roman"/>
          <w:b w:val="false"/>
          <w:i w:val="false"/>
          <w:color w:val="000000"/>
          <w:sz w:val="28"/>
        </w:rPr>
        <w:t>
      ___________________________________________________________________</w:t>
      </w:r>
    </w:p>
    <w:bookmarkEnd w:id="570"/>
    <w:bookmarkStart w:name="z677" w:id="571"/>
    <w:p>
      <w:pPr>
        <w:spacing w:after="0"/>
        <w:ind w:left="0"/>
        <w:jc w:val="both"/>
      </w:pPr>
      <w:r>
        <w:rPr>
          <w:rFonts w:ascii="Times New Roman"/>
          <w:b w:val="false"/>
          <w:i w:val="false"/>
          <w:color w:val="000000"/>
          <w:sz w:val="28"/>
        </w:rPr>
        <w:t>
      Справка является документом, подтверждающим учетную перерегистрацию филиала (представительства), в соответствии с законодательством Республики Казахстан</w:t>
      </w:r>
    </w:p>
    <w:bookmarkEnd w:id="571"/>
    <w:bookmarkStart w:name="z678" w:id="572"/>
    <w:p>
      <w:pPr>
        <w:spacing w:after="0"/>
        <w:ind w:left="0"/>
        <w:jc w:val="both"/>
      </w:pPr>
      <w:r>
        <w:rPr>
          <w:rFonts w:ascii="Times New Roman"/>
          <w:b w:val="false"/>
          <w:i w:val="false"/>
          <w:color w:val="000000"/>
          <w:sz w:val="28"/>
        </w:rPr>
        <w:t>
      Дата выдачи</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w:t>
            </w:r>
            <w:r>
              <w:br/>
            </w:r>
            <w:r>
              <w:rPr>
                <w:rFonts w:ascii="Times New Roman"/>
                <w:b w:val="false"/>
                <w:i w:val="false"/>
                <w:color w:val="000000"/>
                <w:sz w:val="20"/>
              </w:rPr>
              <w:t>об учетной регистрации</w:t>
            </w:r>
            <w:r>
              <w:br/>
            </w:r>
            <w:r>
              <w:rPr>
                <w:rFonts w:ascii="Times New Roman"/>
                <w:b w:val="false"/>
                <w:i w:val="false"/>
                <w:color w:val="000000"/>
                <w:sz w:val="20"/>
              </w:rPr>
              <w:t>(перерегистрации)</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1" w:id="573"/>
    <w:p>
      <w:pPr>
        <w:spacing w:after="0"/>
        <w:ind w:left="0"/>
        <w:jc w:val="left"/>
      </w:pPr>
      <w:r>
        <w:rPr>
          <w:rFonts w:ascii="Times New Roman"/>
          <w:b/>
          <w:i w:val="false"/>
          <w:color w:val="000000"/>
        </w:rPr>
        <w:t xml:space="preserve">                                            Запрос</w:t>
      </w:r>
      <w:r>
        <w:br/>
      </w:r>
      <w:r>
        <w:rPr>
          <w:rFonts w:ascii="Times New Roman"/>
          <w:b/>
          <w:i w:val="false"/>
          <w:color w:val="000000"/>
        </w:rPr>
        <w:t xml:space="preserve">                   на получение справки о регистрации (перерегистрации)</w:t>
      </w:r>
      <w:r>
        <w:br/>
      </w:r>
      <w:r>
        <w:rPr>
          <w:rFonts w:ascii="Times New Roman"/>
          <w:b/>
          <w:i w:val="false"/>
          <w:color w:val="000000"/>
        </w:rPr>
        <w:t xml:space="preserve">                   юридических лиц, об учетной регистрации (перерегистрации)</w:t>
      </w:r>
      <w:r>
        <w:br/>
      </w:r>
      <w:r>
        <w:rPr>
          <w:rFonts w:ascii="Times New Roman"/>
          <w:b/>
          <w:i w:val="false"/>
          <w:color w:val="000000"/>
        </w:rPr>
        <w:t xml:space="preserve">                               их филиалов и представительств</w:t>
      </w:r>
    </w:p>
    <w:bookmarkEnd w:id="573"/>
    <w:bookmarkStart w:name="z682" w:id="574"/>
    <w:p>
      <w:pPr>
        <w:spacing w:after="0"/>
        <w:ind w:left="0"/>
        <w:jc w:val="both"/>
      </w:pPr>
      <w:r>
        <w:rPr>
          <w:rFonts w:ascii="Times New Roman"/>
          <w:b w:val="false"/>
          <w:i w:val="false"/>
          <w:color w:val="000000"/>
          <w:sz w:val="28"/>
        </w:rPr>
        <w:t>
      Я, _______________________________________________________________</w:t>
      </w:r>
      <w:r>
        <w:br/>
      </w:r>
      <w:r>
        <w:rPr>
          <w:rFonts w:ascii="Times New Roman"/>
          <w:b w:val="false"/>
          <w:i w:val="false"/>
          <w:color w:val="000000"/>
          <w:sz w:val="28"/>
        </w:rPr>
        <w:t xml:space="preserve">             (Ф.И.О (при его наличии)., паспортные данные (данные</w:t>
      </w:r>
      <w:r>
        <w:br/>
      </w:r>
      <w:r>
        <w:rPr>
          <w:rFonts w:ascii="Times New Roman"/>
          <w:b w:val="false"/>
          <w:i w:val="false"/>
          <w:color w:val="000000"/>
          <w:sz w:val="28"/>
        </w:rPr>
        <w:t xml:space="preserve">       удостоверения личности) и место жительства физического лица,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Действующий от юридического лица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справку о регистрации (перерегистрации) юридических лиц,</w:t>
      </w:r>
      <w:r>
        <w:br/>
      </w:r>
      <w:r>
        <w:rPr>
          <w:rFonts w:ascii="Times New Roman"/>
          <w:b w:val="false"/>
          <w:i w:val="false"/>
          <w:color w:val="000000"/>
          <w:sz w:val="28"/>
        </w:rPr>
        <w:t>об учетной регистрации (перерегистрации) их филиалов</w:t>
      </w:r>
      <w:r>
        <w:br/>
      </w:r>
      <w:r>
        <w:rPr>
          <w:rFonts w:ascii="Times New Roman"/>
          <w:b w:val="false"/>
          <w:i w:val="false"/>
          <w:color w:val="000000"/>
          <w:sz w:val="28"/>
        </w:rPr>
        <w:t>и представительств на юридическое лицо: _____________________________</w:t>
      </w:r>
      <w:r>
        <w:br/>
      </w:r>
      <w:r>
        <w:rPr>
          <w:rFonts w:ascii="Times New Roman"/>
          <w:b w:val="false"/>
          <w:i w:val="false"/>
          <w:color w:val="000000"/>
          <w:sz w:val="28"/>
        </w:rPr>
        <w:t>(наименование юридического лица, филиала и представительства)</w:t>
      </w:r>
      <w:r>
        <w:br/>
      </w:r>
      <w:r>
        <w:rPr>
          <w:rFonts w:ascii="Times New Roman"/>
          <w:b w:val="false"/>
          <w:i w:val="false"/>
          <w:color w:val="000000"/>
          <w:sz w:val="28"/>
        </w:rPr>
        <w:t>Прилагаю следующие документы: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Дата __________,_________________________________________/________</w:t>
      </w:r>
      <w:r>
        <w:br/>
      </w:r>
      <w:r>
        <w:rPr>
          <w:rFonts w:ascii="Times New Roman"/>
          <w:b w:val="false"/>
          <w:i w:val="false"/>
          <w:color w:val="000000"/>
          <w:sz w:val="28"/>
        </w:rPr>
        <w:t xml:space="preserve">       (Ф.И.О (при его наличии) и подпись заявителя/ уполномоченного</w:t>
      </w:r>
      <w:r>
        <w:br/>
      </w:r>
      <w:r>
        <w:rPr>
          <w:rFonts w:ascii="Times New Roman"/>
          <w:b w:val="false"/>
          <w:i w:val="false"/>
          <w:color w:val="000000"/>
          <w:sz w:val="28"/>
        </w:rPr>
        <w:t xml:space="preserve">             представителя)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и подпись специалиста, принявшего запрос)</w:t>
      </w:r>
      <w:r>
        <w:br/>
      </w:r>
      <w:r>
        <w:rPr>
          <w:rFonts w:ascii="Times New Roman"/>
          <w:b w:val="false"/>
          <w:i w:val="false"/>
          <w:color w:val="000000"/>
          <w:sz w:val="28"/>
        </w:rPr>
        <w:t>Результат выполнения /рассмотрения/ заявления: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проверено: дата ______________ 20 ____ г.</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и подпись специалиста)</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684" w:id="575"/>
    <w:p>
      <w:pPr>
        <w:spacing w:after="0"/>
        <w:ind w:left="0"/>
        <w:jc w:val="left"/>
      </w:pPr>
      <w:r>
        <w:rPr>
          <w:rFonts w:ascii="Times New Roman"/>
          <w:b/>
          <w:i w:val="false"/>
          <w:color w:val="000000"/>
        </w:rPr>
        <w:t xml:space="preserve"> Стандарт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575"/>
    <w:bookmarkStart w:name="z685" w:id="576"/>
    <w:p>
      <w:pPr>
        <w:spacing w:after="0"/>
        <w:ind w:left="0"/>
        <w:jc w:val="left"/>
      </w:pPr>
      <w:r>
        <w:rPr>
          <w:rFonts w:ascii="Times New Roman"/>
          <w:b/>
          <w:i w:val="false"/>
          <w:color w:val="000000"/>
        </w:rPr>
        <w:t xml:space="preserve"> Глава1. Общие положения</w:t>
      </w:r>
    </w:p>
    <w:bookmarkEnd w:id="576"/>
    <w:bookmarkStart w:name="z686" w:id="577"/>
    <w:p>
      <w:pPr>
        <w:spacing w:after="0"/>
        <w:ind w:left="0"/>
        <w:jc w:val="both"/>
      </w:pPr>
      <w:r>
        <w:rPr>
          <w:rFonts w:ascii="Times New Roman"/>
          <w:b w:val="false"/>
          <w:i w:val="false"/>
          <w:color w:val="000000"/>
          <w:sz w:val="28"/>
        </w:rPr>
        <w:t>
      1. Государственная услуга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государственная услуга)</w:t>
      </w:r>
    </w:p>
    <w:bookmarkEnd w:id="577"/>
    <w:bookmarkStart w:name="z687" w:id="57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578"/>
    <w:bookmarkStart w:name="z688" w:id="579"/>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579"/>
    <w:bookmarkStart w:name="z689" w:id="580"/>
    <w:p>
      <w:pPr>
        <w:spacing w:after="0"/>
        <w:ind w:left="0"/>
        <w:jc w:val="both"/>
      </w:pPr>
      <w:r>
        <w:rPr>
          <w:rFonts w:ascii="Times New Roman"/>
          <w:b w:val="false"/>
          <w:i w:val="false"/>
          <w:color w:val="000000"/>
          <w:sz w:val="28"/>
        </w:rPr>
        <w:t>
      Прием заявления и выдачи результата оказания государственной услуги осуществляется через:</w:t>
      </w:r>
    </w:p>
    <w:bookmarkEnd w:id="580"/>
    <w:bookmarkStart w:name="z690" w:id="58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581"/>
    <w:bookmarkStart w:name="z691" w:id="58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582"/>
    <w:bookmarkStart w:name="z692" w:id="583"/>
    <w:p>
      <w:pPr>
        <w:spacing w:after="0"/>
        <w:ind w:left="0"/>
        <w:jc w:val="left"/>
      </w:pPr>
      <w:r>
        <w:rPr>
          <w:rFonts w:ascii="Times New Roman"/>
          <w:b/>
          <w:i w:val="false"/>
          <w:color w:val="000000"/>
        </w:rPr>
        <w:t xml:space="preserve"> Глава 2. Порядок оказания государственной услуги</w:t>
      </w:r>
    </w:p>
    <w:bookmarkEnd w:id="583"/>
    <w:bookmarkStart w:name="z693" w:id="584"/>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584"/>
    <w:bookmarkStart w:name="z694" w:id="585"/>
    <w:p>
      <w:pPr>
        <w:spacing w:after="0"/>
        <w:ind w:left="0"/>
        <w:jc w:val="both"/>
      </w:pPr>
      <w:r>
        <w:rPr>
          <w:rFonts w:ascii="Times New Roman"/>
          <w:b w:val="false"/>
          <w:i w:val="false"/>
          <w:color w:val="000000"/>
          <w:sz w:val="28"/>
        </w:rPr>
        <w:t>
      1) в Государственной корпорации:</w:t>
      </w:r>
    </w:p>
    <w:bookmarkEnd w:id="585"/>
    <w:bookmarkStart w:name="z695" w:id="586"/>
    <w:p>
      <w:pPr>
        <w:spacing w:after="0"/>
        <w:ind w:left="0"/>
        <w:jc w:val="both"/>
      </w:pPr>
      <w:r>
        <w:rPr>
          <w:rFonts w:ascii="Times New Roman"/>
          <w:b w:val="false"/>
          <w:i w:val="false"/>
          <w:color w:val="000000"/>
          <w:sz w:val="28"/>
        </w:rPr>
        <w:t>
      выдача дубликата устава юридического лица, не относящегося к субъекту частного предпринимательства, а также акционерного общества, их филиалов и представительств производится: в течение трех рабочих дней по месту нахождения услугодателя, не позднее восьми рабочих дней не по месту нахождения услугодателя, следующих за днем подачи заявления с приложением необходимых документов.</w:t>
      </w:r>
    </w:p>
    <w:bookmarkEnd w:id="586"/>
    <w:bookmarkStart w:name="z696" w:id="587"/>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587"/>
    <w:bookmarkStart w:name="z697" w:id="588"/>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 не более 15 минут;</w:t>
      </w:r>
    </w:p>
    <w:bookmarkEnd w:id="588"/>
    <w:bookmarkStart w:name="z698" w:id="589"/>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15 минут;</w:t>
      </w:r>
    </w:p>
    <w:bookmarkEnd w:id="589"/>
    <w:bookmarkStart w:name="z699" w:id="590"/>
    <w:p>
      <w:pPr>
        <w:spacing w:after="0"/>
        <w:ind w:left="0"/>
        <w:jc w:val="both"/>
      </w:pPr>
      <w:r>
        <w:rPr>
          <w:rFonts w:ascii="Times New Roman"/>
          <w:b w:val="false"/>
          <w:i w:val="false"/>
          <w:color w:val="000000"/>
          <w:sz w:val="28"/>
        </w:rPr>
        <w:t>
      2) на портале – в течение трех рабочих дней.</w:t>
      </w:r>
    </w:p>
    <w:bookmarkEnd w:id="590"/>
    <w:bookmarkStart w:name="z700" w:id="59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91"/>
    <w:bookmarkStart w:name="z701" w:id="592"/>
    <w:p>
      <w:pPr>
        <w:spacing w:after="0"/>
        <w:ind w:left="0"/>
        <w:jc w:val="both"/>
      </w:pPr>
      <w:r>
        <w:rPr>
          <w:rFonts w:ascii="Times New Roman"/>
          <w:b w:val="false"/>
          <w:i w:val="false"/>
          <w:color w:val="000000"/>
          <w:sz w:val="28"/>
        </w:rPr>
        <w:t>
      6. Результат оказания государственной услуги:</w:t>
      </w:r>
    </w:p>
    <w:bookmarkEnd w:id="592"/>
    <w:bookmarkStart w:name="z702" w:id="593"/>
    <w:p>
      <w:pPr>
        <w:spacing w:after="0"/>
        <w:ind w:left="0"/>
        <w:jc w:val="both"/>
      </w:pPr>
      <w:r>
        <w:rPr>
          <w:rFonts w:ascii="Times New Roman"/>
          <w:b w:val="false"/>
          <w:i w:val="false"/>
          <w:color w:val="000000"/>
          <w:sz w:val="28"/>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bookmarkEnd w:id="593"/>
    <w:bookmarkStart w:name="z703" w:id="594"/>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 удостоверенного электронной цифровой подписью (далее – ЭЦП).</w:t>
      </w:r>
    </w:p>
    <w:bookmarkEnd w:id="594"/>
    <w:bookmarkStart w:name="z704" w:id="59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bookmarkEnd w:id="595"/>
    <w:bookmarkStart w:name="z705" w:id="5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596"/>
    <w:bookmarkStart w:name="z706" w:id="597"/>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(далее-услугополучатель).</w:t>
      </w:r>
    </w:p>
    <w:bookmarkEnd w:id="597"/>
    <w:bookmarkStart w:name="z707" w:id="598"/>
    <w:p>
      <w:pPr>
        <w:spacing w:after="0"/>
        <w:ind w:left="0"/>
        <w:jc w:val="both"/>
      </w:pPr>
      <w:r>
        <w:rPr>
          <w:rFonts w:ascii="Times New Roman"/>
          <w:b w:val="false"/>
          <w:i w:val="false"/>
          <w:color w:val="000000"/>
          <w:sz w:val="28"/>
        </w:rPr>
        <w:t>
      8. График работы:</w:t>
      </w:r>
    </w:p>
    <w:bookmarkEnd w:id="598"/>
    <w:bookmarkStart w:name="z708" w:id="599"/>
    <w:p>
      <w:pPr>
        <w:spacing w:after="0"/>
        <w:ind w:left="0"/>
        <w:jc w:val="both"/>
      </w:pPr>
      <w:r>
        <w:rPr>
          <w:rFonts w:ascii="Times New Roman"/>
          <w:b w:val="false"/>
          <w:i w:val="false"/>
          <w:color w:val="000000"/>
          <w:sz w:val="28"/>
        </w:rPr>
        <w:t>
      1) услугодателей:</w:t>
      </w:r>
    </w:p>
    <w:bookmarkEnd w:id="599"/>
    <w:bookmarkStart w:name="z709" w:id="600"/>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bookmarkEnd w:id="600"/>
    <w:bookmarkStart w:name="z710" w:id="601"/>
    <w:p>
      <w:pPr>
        <w:spacing w:after="0"/>
        <w:ind w:left="0"/>
        <w:jc w:val="both"/>
      </w:pPr>
      <w:r>
        <w:rPr>
          <w:rFonts w:ascii="Times New Roman"/>
          <w:b w:val="false"/>
          <w:i w:val="false"/>
          <w:color w:val="000000"/>
          <w:sz w:val="28"/>
        </w:rPr>
        <w:t xml:space="preserve">
      2) в филиалах Государственной корпорации – с понедельника по пятницу включительно с 9.00 до 18.30 часов, за исключением выходных и праздничных дней, с перерывом на обед с 13.00 до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01"/>
    <w:bookmarkStart w:name="z711" w:id="602"/>
    <w:p>
      <w:pPr>
        <w:spacing w:after="0"/>
        <w:ind w:left="0"/>
        <w:jc w:val="both"/>
      </w:pPr>
      <w:r>
        <w:rPr>
          <w:rFonts w:ascii="Times New Roman"/>
          <w:b w:val="false"/>
          <w:i w:val="false"/>
          <w:color w:val="000000"/>
          <w:sz w:val="28"/>
        </w:rPr>
        <w:t xml:space="preserve">
      3) Государственной корпорации по приему и выдаче документов – с понедельника по субботу включительно с 9.00 до 20.00 часов без перерыва,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в соответствии с установленным графиком работы:</w:t>
      </w:r>
    </w:p>
    <w:bookmarkEnd w:id="602"/>
    <w:bookmarkStart w:name="z712" w:id="603"/>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603"/>
    <w:bookmarkStart w:name="z713" w:id="604"/>
    <w:p>
      <w:pPr>
        <w:spacing w:after="0"/>
        <w:ind w:left="0"/>
        <w:jc w:val="both"/>
      </w:pPr>
      <w:r>
        <w:rPr>
          <w:rFonts w:ascii="Times New Roman"/>
          <w:b w:val="false"/>
          <w:i w:val="false"/>
          <w:color w:val="000000"/>
          <w:sz w:val="28"/>
        </w:rPr>
        <w:t xml:space="preserve">
      4)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bookmarkEnd w:id="604"/>
    <w:bookmarkStart w:name="z714" w:id="60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605"/>
    <w:bookmarkStart w:name="z715" w:id="606"/>
    <w:p>
      <w:pPr>
        <w:spacing w:after="0"/>
        <w:ind w:left="0"/>
        <w:jc w:val="both"/>
      </w:pPr>
      <w:r>
        <w:rPr>
          <w:rFonts w:ascii="Times New Roman"/>
          <w:b w:val="false"/>
          <w:i w:val="false"/>
          <w:color w:val="000000"/>
          <w:sz w:val="28"/>
        </w:rPr>
        <w:t xml:space="preserve">
      1) заявление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(далее – заявление);</w:t>
      </w:r>
    </w:p>
    <w:bookmarkEnd w:id="606"/>
    <w:bookmarkStart w:name="z716" w:id="607"/>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bookmarkEnd w:id="607"/>
    <w:bookmarkStart w:name="z717" w:id="608"/>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p>
    <w:bookmarkEnd w:id="608"/>
    <w:bookmarkStart w:name="z718" w:id="609"/>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(либо доверенности).</w:t>
      </w:r>
    </w:p>
    <w:bookmarkEnd w:id="609"/>
    <w:bookmarkStart w:name="z719" w:id="61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органу юстиции (по регистрации некоммерческих организаций и их филиалов и представительств) для дальнейшего хранения. При обращении услугополучателя по истечении одного месяца, по запросу Государственной корпорации орган юстиции в течение одного рабочего дня направляет готовые документы в Государственную корпорацию для выдачи услугополучателю.</w:t>
      </w:r>
    </w:p>
    <w:bookmarkEnd w:id="610"/>
    <w:bookmarkStart w:name="z720" w:id="611"/>
    <w:p>
      <w:pPr>
        <w:spacing w:after="0"/>
        <w:ind w:left="0"/>
        <w:jc w:val="both"/>
      </w:pPr>
      <w:r>
        <w:rPr>
          <w:rFonts w:ascii="Times New Roman"/>
          <w:b w:val="false"/>
          <w:i w:val="false"/>
          <w:color w:val="000000"/>
          <w:sz w:val="28"/>
        </w:rPr>
        <w:t>
      На портале:</w:t>
      </w:r>
    </w:p>
    <w:bookmarkEnd w:id="611"/>
    <w:bookmarkStart w:name="z721" w:id="612"/>
    <w:p>
      <w:pPr>
        <w:spacing w:after="0"/>
        <w:ind w:left="0"/>
        <w:jc w:val="both"/>
      </w:pPr>
      <w:r>
        <w:rPr>
          <w:rFonts w:ascii="Times New Roman"/>
          <w:b w:val="false"/>
          <w:i w:val="false"/>
          <w:color w:val="000000"/>
          <w:sz w:val="28"/>
        </w:rPr>
        <w:t>
      1) заявление;</w:t>
      </w:r>
    </w:p>
    <w:bookmarkEnd w:id="612"/>
    <w:bookmarkStart w:name="z722" w:id="613"/>
    <w:p>
      <w:pPr>
        <w:spacing w:after="0"/>
        <w:ind w:left="0"/>
        <w:jc w:val="both"/>
      </w:pPr>
      <w:r>
        <w:rPr>
          <w:rFonts w:ascii="Times New Roman"/>
          <w:b w:val="false"/>
          <w:i w:val="false"/>
          <w:color w:val="000000"/>
          <w:sz w:val="28"/>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bookmarkEnd w:id="613"/>
    <w:bookmarkStart w:name="z723" w:id="614"/>
    <w:p>
      <w:pPr>
        <w:spacing w:after="0"/>
        <w:ind w:left="0"/>
        <w:jc w:val="both"/>
      </w:pPr>
      <w:r>
        <w:rPr>
          <w:rFonts w:ascii="Times New Roman"/>
          <w:b w:val="false"/>
          <w:i w:val="false"/>
          <w:color w:val="000000"/>
          <w:sz w:val="28"/>
        </w:rPr>
        <w:t>
      3) электронная копия документа, подтверждающего публикацию в периодическом печатном издании, предусмотренном в учредительных документах юридического лица, в котором указана информация об утере подлинника устава (положения).</w:t>
      </w:r>
    </w:p>
    <w:bookmarkEnd w:id="614"/>
    <w:bookmarkStart w:name="z724" w:id="61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615"/>
    <w:bookmarkStart w:name="z725" w:id="616"/>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 удостоверенного электронной цифровой подписью.</w:t>
      </w:r>
    </w:p>
    <w:bookmarkEnd w:id="616"/>
    <w:bookmarkStart w:name="z726" w:id="617"/>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17"/>
    <w:bookmarkStart w:name="z727" w:id="618"/>
    <w:p>
      <w:pPr>
        <w:spacing w:after="0"/>
        <w:ind w:left="0"/>
        <w:jc w:val="both"/>
      </w:pP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p>
    <w:bookmarkEnd w:id="618"/>
    <w:bookmarkStart w:name="z728" w:id="619"/>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619"/>
    <w:bookmarkStart w:name="z729" w:id="62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20"/>
    <w:bookmarkStart w:name="z730" w:id="621"/>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621"/>
    <w:bookmarkStart w:name="z731" w:id="622"/>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622"/>
    <w:bookmarkStart w:name="z732" w:id="623"/>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23"/>
    <w:bookmarkStart w:name="z733" w:id="624"/>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 удостоверенного электронной цифровой подписью.</w:t>
      </w:r>
    </w:p>
    <w:bookmarkEnd w:id="624"/>
    <w:bookmarkStart w:name="z734" w:id="625"/>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и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625"/>
    <w:bookmarkStart w:name="z735" w:id="626"/>
    <w:p>
      <w:pPr>
        <w:spacing w:after="0"/>
        <w:ind w:left="0"/>
        <w:jc w:val="both"/>
      </w:pP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p>
    <w:bookmarkEnd w:id="626"/>
    <w:bookmarkStart w:name="z736" w:id="62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27"/>
    <w:bookmarkStart w:name="z737" w:id="628"/>
    <w:p>
      <w:pPr>
        <w:spacing w:after="0"/>
        <w:ind w:left="0"/>
        <w:jc w:val="both"/>
      </w:pPr>
      <w:r>
        <w:rPr>
          <w:rFonts w:ascii="Times New Roman"/>
          <w:b w:val="false"/>
          <w:i w:val="false"/>
          <w:color w:val="000000"/>
          <w:sz w:val="28"/>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628"/>
    <w:bookmarkStart w:name="z738" w:id="629"/>
    <w:p>
      <w:pPr>
        <w:spacing w:after="0"/>
        <w:ind w:left="0"/>
        <w:jc w:val="left"/>
      </w:pPr>
      <w:r>
        <w:rPr>
          <w:rFonts w:ascii="Times New Roman"/>
          <w:b/>
          <w:i w:val="false"/>
          <w:color w:val="000000"/>
        </w:rPr>
        <w:t xml:space="preserve"> Глава 3. Порядок обжалования решений, действий (бездействия),а также услугодателей и(или) их должностных лиц, Государственной корпорации и (или) их работников по вопросам оказания государственных услуг</w:t>
      </w:r>
    </w:p>
    <w:bookmarkEnd w:id="629"/>
    <w:bookmarkStart w:name="z739" w:id="63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630"/>
    <w:bookmarkStart w:name="z740" w:id="631"/>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w:t>
      </w:r>
    </w:p>
    <w:bookmarkEnd w:id="631"/>
    <w:bookmarkStart w:name="z741" w:id="632"/>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632"/>
    <w:bookmarkStart w:name="z742" w:id="633"/>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633"/>
    <w:bookmarkStart w:name="z743" w:id="634"/>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634"/>
    <w:bookmarkStart w:name="z744" w:id="63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35"/>
    <w:bookmarkStart w:name="z745" w:id="636"/>
    <w:p>
      <w:pPr>
        <w:spacing w:after="0"/>
        <w:ind w:left="0"/>
        <w:jc w:val="both"/>
      </w:pPr>
      <w:r>
        <w:rPr>
          <w:rFonts w:ascii="Times New Roman"/>
          <w:b w:val="false"/>
          <w:i w:val="false"/>
          <w:color w:val="000000"/>
          <w:sz w:val="28"/>
        </w:rPr>
        <w:t xml:space="preserve">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636"/>
    <w:bookmarkStart w:name="z746" w:id="63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37"/>
    <w:bookmarkStart w:name="z747" w:id="638"/>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638"/>
    <w:bookmarkStart w:name="z748" w:id="639"/>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 1414, 8 800 080 7777.</w:t>
      </w:r>
    </w:p>
    <w:bookmarkEnd w:id="639"/>
    <w:bookmarkStart w:name="z749" w:id="64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40"/>
    <w:bookmarkStart w:name="z750" w:id="6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641"/>
    <w:bookmarkStart w:name="z751" w:id="642"/>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42"/>
    <w:bookmarkStart w:name="z752" w:id="643"/>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643"/>
    <w:bookmarkStart w:name="z753" w:id="64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44"/>
    <w:bookmarkStart w:name="z754" w:id="645"/>
    <w:p>
      <w:pPr>
        <w:spacing w:after="0"/>
        <w:ind w:left="0"/>
        <w:jc w:val="both"/>
      </w:pPr>
      <w:r>
        <w:rPr>
          <w:rFonts w:ascii="Times New Roman"/>
          <w:b w:val="false"/>
          <w:i w:val="false"/>
          <w:color w:val="000000"/>
          <w:sz w:val="28"/>
        </w:rPr>
        <w:t>
      2) получения дополнительной информации.</w:t>
      </w:r>
    </w:p>
    <w:bookmarkEnd w:id="645"/>
    <w:bookmarkStart w:name="z755" w:id="64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646"/>
    <w:bookmarkStart w:name="z756" w:id="647"/>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47"/>
    <w:bookmarkStart w:name="z757" w:id="64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648"/>
    <w:bookmarkStart w:name="z758" w:id="649"/>
    <w:p>
      <w:pPr>
        <w:spacing w:after="0"/>
        <w:ind w:left="0"/>
        <w:jc w:val="both"/>
      </w:pPr>
      <w:r>
        <w:rPr>
          <w:rFonts w:ascii="Times New Roman"/>
          <w:b w:val="false"/>
          <w:i w:val="false"/>
          <w:color w:val="000000"/>
          <w:sz w:val="28"/>
        </w:rPr>
        <w:t>
      12.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649"/>
    <w:bookmarkStart w:name="z759" w:id="65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650"/>
    <w:bookmarkStart w:name="z760" w:id="651"/>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651"/>
    <w:bookmarkStart w:name="z761" w:id="652"/>
    <w:p>
      <w:pPr>
        <w:spacing w:after="0"/>
        <w:ind w:left="0"/>
        <w:jc w:val="both"/>
      </w:pPr>
      <w:r>
        <w:rPr>
          <w:rFonts w:ascii="Times New Roman"/>
          <w:b w:val="false"/>
          <w:i w:val="false"/>
          <w:color w:val="000000"/>
          <w:sz w:val="28"/>
        </w:rPr>
        <w:t>
      2) Государственной корпорации – www.gov4с.kz.</w:t>
      </w:r>
    </w:p>
    <w:bookmarkEnd w:id="652"/>
    <w:bookmarkStart w:name="z762" w:id="65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653"/>
    <w:bookmarkStart w:name="z763" w:id="65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w:t>
      </w:r>
    </w:p>
    <w:bookmarkEnd w:id="654"/>
    <w:bookmarkStart w:name="z764" w:id="655"/>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устава</w:t>
            </w:r>
            <w:r>
              <w:br/>
            </w:r>
            <w:r>
              <w:rPr>
                <w:rFonts w:ascii="Times New Roman"/>
                <w:b w:val="false"/>
                <w:i w:val="false"/>
                <w:color w:val="000000"/>
                <w:sz w:val="20"/>
              </w:rPr>
              <w:t>(положения) юридического</w:t>
            </w:r>
            <w:r>
              <w:br/>
            </w:r>
            <w:r>
              <w:rPr>
                <w:rFonts w:ascii="Times New Roman"/>
                <w:b w:val="false"/>
                <w:i w:val="false"/>
                <w:color w:val="000000"/>
                <w:sz w:val="20"/>
              </w:rPr>
              <w:t>лица, не относящегося к</w:t>
            </w:r>
            <w:r>
              <w:br/>
            </w:r>
            <w:r>
              <w:rPr>
                <w:rFonts w:ascii="Times New Roman"/>
                <w:b w:val="false"/>
                <w:i w:val="false"/>
                <w:color w:val="000000"/>
                <w:sz w:val="20"/>
              </w:rPr>
              <w:t>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7" w:id="65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дубликата устава (положения) юридического лица,</w:t>
      </w:r>
      <w:r>
        <w:br/>
      </w:r>
      <w:r>
        <w:rPr>
          <w:rFonts w:ascii="Times New Roman"/>
          <w:b/>
          <w:i w:val="false"/>
          <w:color w:val="000000"/>
        </w:rPr>
        <w:t xml:space="preserve">             не относящегося к субъекту частного предпринимательства,</w:t>
      </w:r>
      <w:r>
        <w:br/>
      </w:r>
      <w:r>
        <w:rPr>
          <w:rFonts w:ascii="Times New Roman"/>
          <w:b/>
          <w:i w:val="false"/>
          <w:color w:val="000000"/>
        </w:rPr>
        <w:t xml:space="preserve">                   а также акционерного общества, их филиалов и</w:t>
      </w:r>
      <w:r>
        <w:br/>
      </w:r>
      <w:r>
        <w:rPr>
          <w:rFonts w:ascii="Times New Roman"/>
          <w:b/>
          <w:i w:val="false"/>
          <w:color w:val="000000"/>
        </w:rPr>
        <w:t xml:space="preserve">                               представительств</w:t>
      </w:r>
    </w:p>
    <w:bookmarkEnd w:id="656"/>
    <w:bookmarkStart w:name="z768" w:id="657"/>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w:t>
      </w:r>
      <w:r>
        <w:br/>
      </w:r>
      <w:r>
        <w:rPr>
          <w:rFonts w:ascii="Times New Roman"/>
          <w:b w:val="false"/>
          <w:i w:val="false"/>
          <w:color w:val="000000"/>
          <w:sz w:val="28"/>
        </w:rPr>
        <w:t>2) филиал ___ 3) представительство ____</w:t>
      </w:r>
      <w:r>
        <w:br/>
      </w:r>
      <w:r>
        <w:rPr>
          <w:rFonts w:ascii="Times New Roman"/>
          <w:b w:val="false"/>
          <w:i w:val="false"/>
          <w:color w:val="000000"/>
          <w:sz w:val="28"/>
        </w:rPr>
        <w:t>2. Наименование юридического лица, филиала (представительства)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 БИН юридического лица, филиала (представительства) ______________</w:t>
      </w:r>
      <w:r>
        <w:br/>
      </w:r>
      <w:r>
        <w:rPr>
          <w:rFonts w:ascii="Times New Roman"/>
          <w:b w:val="false"/>
          <w:i w:val="false"/>
          <w:color w:val="000000"/>
          <w:sz w:val="28"/>
        </w:rPr>
        <w:t>4. Основание для выдачи учредительных документов юридического лица</w:t>
      </w:r>
      <w:r>
        <w:br/>
      </w:r>
      <w:r>
        <w:rPr>
          <w:rFonts w:ascii="Times New Roman"/>
          <w:b w:val="false"/>
          <w:i w:val="false"/>
          <w:color w:val="000000"/>
          <w:sz w:val="28"/>
        </w:rPr>
        <w:t>(филиала и представительства)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Номер решения для получения дубликата и дата его принятия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6. Наименование печатного органа, в котором опубликовано объявление</w:t>
      </w:r>
      <w:r>
        <w:br/>
      </w:r>
      <w:r>
        <w:rPr>
          <w:rFonts w:ascii="Times New Roman"/>
          <w:b w:val="false"/>
          <w:i w:val="false"/>
          <w:color w:val="000000"/>
          <w:sz w:val="28"/>
        </w:rPr>
        <w:t>об утере подлинника устава (положения) юридического лица, не</w:t>
      </w:r>
      <w:r>
        <w:br/>
      </w:r>
      <w:r>
        <w:rPr>
          <w:rFonts w:ascii="Times New Roman"/>
          <w:b w:val="false"/>
          <w:i w:val="false"/>
          <w:color w:val="000000"/>
          <w:sz w:val="28"/>
        </w:rPr>
        <w:t>относящегося к субъекту частного предпринимательства, а также</w:t>
      </w:r>
      <w:r>
        <w:br/>
      </w:r>
      <w:r>
        <w:rPr>
          <w:rFonts w:ascii="Times New Roman"/>
          <w:b w:val="false"/>
          <w:i w:val="false"/>
          <w:color w:val="000000"/>
          <w:sz w:val="28"/>
        </w:rPr>
        <w:t>акционерного общества, их филиалов и представительств, номер и дата</w:t>
      </w:r>
      <w:r>
        <w:br/>
      </w:r>
      <w:r>
        <w:rPr>
          <w:rFonts w:ascii="Times New Roman"/>
          <w:b w:val="false"/>
          <w:i w:val="false"/>
          <w:color w:val="000000"/>
          <w:sz w:val="28"/>
        </w:rPr>
        <w:t>публикации 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его наличии). и подпись заявителя.</w:t>
      </w:r>
      <w:r>
        <w:br/>
      </w:r>
      <w:r>
        <w:rPr>
          <w:rFonts w:ascii="Times New Roman"/>
          <w:b w:val="false"/>
          <w:i w:val="false"/>
          <w:color w:val="000000"/>
          <w:sz w:val="28"/>
        </w:rPr>
        <w:t>Согласен на использования сведений, составляющих охраняемую законом</w:t>
      </w:r>
      <w:r>
        <w:br/>
      </w:r>
      <w:r>
        <w:rPr>
          <w:rFonts w:ascii="Times New Roman"/>
          <w:b w:val="false"/>
          <w:i w:val="false"/>
          <w:color w:val="000000"/>
          <w:sz w:val="28"/>
        </w:rPr>
        <w:t>тайну, содержащихся в информационных системах __________</w:t>
      </w:r>
      <w:r>
        <w:br/>
      </w:r>
      <w:r>
        <w:rPr>
          <w:rFonts w:ascii="Times New Roman"/>
          <w:b w:val="false"/>
          <w:i w:val="false"/>
          <w:color w:val="000000"/>
          <w:sz w:val="28"/>
        </w:rPr>
        <w:t>"__" ____ 20 __ г.(подпись)</w:t>
      </w:r>
      <w:r>
        <w:br/>
      </w:r>
      <w:r>
        <w:rPr>
          <w:rFonts w:ascii="Times New Roman"/>
          <w:b w:val="false"/>
          <w:i w:val="false"/>
          <w:color w:val="000000"/>
          <w:sz w:val="28"/>
        </w:rPr>
        <w:t>К заявлению прилагаются: ________________________________________</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w:t>
            </w:r>
            <w:r>
              <w:br/>
            </w:r>
            <w:r>
              <w:rPr>
                <w:rFonts w:ascii="Times New Roman"/>
                <w:b w:val="false"/>
                <w:i w:val="false"/>
                <w:color w:val="000000"/>
                <w:sz w:val="20"/>
              </w:rPr>
              <w:t>лица, не 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w:t>
            </w:r>
            <w:r>
              <w:br/>
            </w:r>
            <w:r>
              <w:rPr>
                <w:rFonts w:ascii="Times New Roman"/>
                <w:b w:val="false"/>
                <w:i w:val="false"/>
                <w:color w:val="000000"/>
                <w:sz w:val="20"/>
              </w:rPr>
              <w:t>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772" w:id="658"/>
    <w:p>
      <w:pPr>
        <w:spacing w:after="0"/>
        <w:ind w:left="0"/>
        <w:jc w:val="left"/>
      </w:pPr>
      <w:r>
        <w:rPr>
          <w:rFonts w:ascii="Times New Roman"/>
          <w:b/>
          <w:i w:val="false"/>
          <w:color w:val="000000"/>
        </w:rPr>
        <w:t xml:space="preserve">                          Расписка об отказе в приеме документов</w:t>
      </w:r>
    </w:p>
    <w:bookmarkEnd w:id="658"/>
    <w:bookmarkStart w:name="z773" w:id="65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659"/>
    <w:bookmarkStart w:name="z774" w:id="660"/>
    <w:p>
      <w:pPr>
        <w:spacing w:after="0"/>
        <w:ind w:left="0"/>
        <w:jc w:val="both"/>
      </w:pPr>
      <w:r>
        <w:rPr>
          <w:rFonts w:ascii="Times New Roman"/>
          <w:b w:val="false"/>
          <w:i w:val="false"/>
          <w:color w:val="000000"/>
          <w:sz w:val="28"/>
        </w:rPr>
        <w:t>
      Наименование отсутствующих документов:</w:t>
      </w:r>
    </w:p>
    <w:bookmarkEnd w:id="660"/>
    <w:bookmarkStart w:name="z775" w:id="661"/>
    <w:p>
      <w:pPr>
        <w:spacing w:after="0"/>
        <w:ind w:left="0"/>
        <w:jc w:val="both"/>
      </w:pPr>
      <w:r>
        <w:rPr>
          <w:rFonts w:ascii="Times New Roman"/>
          <w:b w:val="false"/>
          <w:i w:val="false"/>
          <w:color w:val="000000"/>
          <w:sz w:val="28"/>
        </w:rPr>
        <w:t>
      1) ________________________________________;</w:t>
      </w:r>
    </w:p>
    <w:bookmarkEnd w:id="661"/>
    <w:bookmarkStart w:name="z776" w:id="662"/>
    <w:p>
      <w:pPr>
        <w:spacing w:after="0"/>
        <w:ind w:left="0"/>
        <w:jc w:val="both"/>
      </w:pPr>
      <w:r>
        <w:rPr>
          <w:rFonts w:ascii="Times New Roman"/>
          <w:b w:val="false"/>
          <w:i w:val="false"/>
          <w:color w:val="000000"/>
          <w:sz w:val="28"/>
        </w:rPr>
        <w:t>
      2) ________________________________________;</w:t>
      </w:r>
    </w:p>
    <w:bookmarkEnd w:id="662"/>
    <w:bookmarkStart w:name="z777" w:id="663"/>
    <w:p>
      <w:pPr>
        <w:spacing w:after="0"/>
        <w:ind w:left="0"/>
        <w:jc w:val="both"/>
      </w:pPr>
      <w:r>
        <w:rPr>
          <w:rFonts w:ascii="Times New Roman"/>
          <w:b w:val="false"/>
          <w:i w:val="false"/>
          <w:color w:val="000000"/>
          <w:sz w:val="28"/>
        </w:rPr>
        <w:t>
      3) ________________________________________;</w:t>
      </w:r>
    </w:p>
    <w:bookmarkEnd w:id="663"/>
    <w:bookmarkStart w:name="z778" w:id="66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664"/>
    <w:bookmarkStart w:name="z779" w:id="665"/>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665"/>
    <w:bookmarkStart w:name="z780" w:id="666"/>
    <w:p>
      <w:pPr>
        <w:spacing w:after="0"/>
        <w:ind w:left="0"/>
        <w:jc w:val="both"/>
      </w:pPr>
      <w:r>
        <w:rPr>
          <w:rFonts w:ascii="Times New Roman"/>
          <w:b w:val="false"/>
          <w:i w:val="false"/>
          <w:color w:val="000000"/>
          <w:sz w:val="28"/>
        </w:rPr>
        <w:t>
      Исполнитель: Ф.И. О.(при его наличии)_____________</w:t>
      </w:r>
    </w:p>
    <w:bookmarkEnd w:id="666"/>
    <w:bookmarkStart w:name="z781" w:id="667"/>
    <w:p>
      <w:pPr>
        <w:spacing w:after="0"/>
        <w:ind w:left="0"/>
        <w:jc w:val="both"/>
      </w:pPr>
      <w:r>
        <w:rPr>
          <w:rFonts w:ascii="Times New Roman"/>
          <w:b w:val="false"/>
          <w:i w:val="false"/>
          <w:color w:val="000000"/>
          <w:sz w:val="28"/>
        </w:rPr>
        <w:t>
      Телефон __________</w:t>
      </w:r>
    </w:p>
    <w:bookmarkEnd w:id="667"/>
    <w:bookmarkStart w:name="z782" w:id="668"/>
    <w:p>
      <w:pPr>
        <w:spacing w:after="0"/>
        <w:ind w:left="0"/>
        <w:jc w:val="both"/>
      </w:pPr>
      <w:r>
        <w:rPr>
          <w:rFonts w:ascii="Times New Roman"/>
          <w:b w:val="false"/>
          <w:i w:val="false"/>
          <w:color w:val="000000"/>
          <w:sz w:val="28"/>
        </w:rPr>
        <w:t>
      Получил: Ф.И. О.(при его наличии) /_____/ подпись услугополучателя</w:t>
      </w:r>
    </w:p>
    <w:bookmarkEnd w:id="668"/>
    <w:bookmarkStart w:name="z783" w:id="669"/>
    <w:p>
      <w:pPr>
        <w:spacing w:after="0"/>
        <w:ind w:left="0"/>
        <w:jc w:val="both"/>
      </w:pPr>
      <w:r>
        <w:rPr>
          <w:rFonts w:ascii="Times New Roman"/>
          <w:b w:val="false"/>
          <w:i w:val="false"/>
          <w:color w:val="000000"/>
          <w:sz w:val="28"/>
        </w:rPr>
        <w:t>
      "___"_________ 20__ год</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785" w:id="670"/>
    <w:p>
      <w:pPr>
        <w:spacing w:after="0"/>
        <w:ind w:left="0"/>
        <w:jc w:val="left"/>
      </w:pPr>
      <w:r>
        <w:rPr>
          <w:rFonts w:ascii="Times New Roman"/>
          <w:b/>
          <w:i w:val="false"/>
          <w:color w:val="000000"/>
        </w:rPr>
        <w:t xml:space="preserve"> Стандарт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670"/>
    <w:bookmarkStart w:name="z786" w:id="671"/>
    <w:p>
      <w:pPr>
        <w:spacing w:after="0"/>
        <w:ind w:left="0"/>
        <w:jc w:val="left"/>
      </w:pPr>
      <w:r>
        <w:rPr>
          <w:rFonts w:ascii="Times New Roman"/>
          <w:b/>
          <w:i w:val="false"/>
          <w:color w:val="000000"/>
        </w:rPr>
        <w:t xml:space="preserve"> Глава 1. Общие положения</w:t>
      </w:r>
    </w:p>
    <w:bookmarkEnd w:id="671"/>
    <w:bookmarkStart w:name="z787" w:id="672"/>
    <w:p>
      <w:pPr>
        <w:spacing w:after="0"/>
        <w:ind w:left="0"/>
        <w:jc w:val="both"/>
      </w:pPr>
      <w:r>
        <w:rPr>
          <w:rFonts w:ascii="Times New Roman"/>
          <w:b w:val="false"/>
          <w:i w:val="false"/>
          <w:color w:val="000000"/>
          <w:sz w:val="28"/>
        </w:rPr>
        <w:t>
      1. Государственная услуга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p>
    <w:bookmarkEnd w:id="672"/>
    <w:bookmarkStart w:name="z788" w:id="673"/>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673"/>
    <w:bookmarkStart w:name="z789" w:id="674"/>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674"/>
    <w:bookmarkStart w:name="z790" w:id="67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675"/>
    <w:bookmarkStart w:name="z791" w:id="67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676"/>
    <w:bookmarkStart w:name="z792" w:id="67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77"/>
    <w:bookmarkStart w:name="z793" w:id="678"/>
    <w:p>
      <w:pPr>
        <w:spacing w:after="0"/>
        <w:ind w:left="0"/>
        <w:jc w:val="left"/>
      </w:pPr>
      <w:r>
        <w:rPr>
          <w:rFonts w:ascii="Times New Roman"/>
          <w:b/>
          <w:i w:val="false"/>
          <w:color w:val="000000"/>
        </w:rPr>
        <w:t xml:space="preserve"> Глава 2. Порядок оказания государственной услуги</w:t>
      </w:r>
    </w:p>
    <w:bookmarkEnd w:id="678"/>
    <w:bookmarkStart w:name="z794" w:id="679"/>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679"/>
    <w:bookmarkStart w:name="z795" w:id="680"/>
    <w:p>
      <w:pPr>
        <w:spacing w:after="0"/>
        <w:ind w:left="0"/>
        <w:jc w:val="both"/>
      </w:pPr>
      <w:r>
        <w:rPr>
          <w:rFonts w:ascii="Times New Roman"/>
          <w:b w:val="false"/>
          <w:i w:val="false"/>
          <w:color w:val="000000"/>
          <w:sz w:val="28"/>
        </w:rPr>
        <w:t>
      1) в Государственной корпорации:</w:t>
      </w:r>
    </w:p>
    <w:bookmarkEnd w:id="680"/>
    <w:bookmarkStart w:name="z796" w:id="681"/>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десяти рабочих дней по месту нахождения услугодателя, не позднее пятнадцати рабочих дней не по месту нахождения услугодателя, следующих за днем подачи заявления с приложением необходимых документов.</w:t>
      </w:r>
    </w:p>
    <w:bookmarkEnd w:id="681"/>
    <w:bookmarkStart w:name="z797" w:id="682"/>
    <w:p>
      <w:pPr>
        <w:spacing w:after="0"/>
        <w:ind w:left="0"/>
        <w:jc w:val="both"/>
      </w:pPr>
      <w:r>
        <w:rPr>
          <w:rFonts w:ascii="Times New Roman"/>
          <w:b w:val="false"/>
          <w:i w:val="false"/>
          <w:color w:val="000000"/>
          <w:sz w:val="28"/>
        </w:rPr>
        <w:t>
      2) на портале:</w:t>
      </w:r>
    </w:p>
    <w:bookmarkEnd w:id="682"/>
    <w:bookmarkStart w:name="z798" w:id="683"/>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оказывается пять дней с момента подачи заявления.</w:t>
      </w:r>
    </w:p>
    <w:bookmarkEnd w:id="683"/>
    <w:bookmarkStart w:name="z799" w:id="684"/>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684"/>
    <w:bookmarkStart w:name="z800" w:id="685"/>
    <w:p>
      <w:pPr>
        <w:spacing w:after="0"/>
        <w:ind w:left="0"/>
        <w:jc w:val="both"/>
      </w:pPr>
      <w:r>
        <w:rPr>
          <w:rFonts w:ascii="Times New Roman"/>
          <w:b w:val="false"/>
          <w:i w:val="false"/>
          <w:color w:val="000000"/>
          <w:sz w:val="28"/>
        </w:rPr>
        <w:t>
      6. Результат оказания государственной услуги:</w:t>
      </w:r>
    </w:p>
    <w:bookmarkEnd w:id="685"/>
    <w:bookmarkStart w:name="z801" w:id="686"/>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об учетной регистрации филиала, представительства либо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приказа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686"/>
    <w:bookmarkStart w:name="z802" w:id="687"/>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либо мотивированный отказ в оказании государственной услуги в форме электронного документа, удостоверенного электронной цифровой подписью (далее – ЭЦП).</w:t>
      </w:r>
    </w:p>
    <w:bookmarkEnd w:id="687"/>
    <w:bookmarkStart w:name="z803" w:id="688"/>
    <w:p>
      <w:pPr>
        <w:spacing w:after="0"/>
        <w:ind w:left="0"/>
        <w:jc w:val="both"/>
      </w:pPr>
      <w:r>
        <w:rPr>
          <w:rFonts w:ascii="Times New Roman"/>
          <w:b w:val="false"/>
          <w:i w:val="false"/>
          <w:color w:val="000000"/>
          <w:sz w:val="28"/>
        </w:rPr>
        <w:t xml:space="preserve">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 согласно </w:t>
      </w:r>
      <w:r>
        <w:rPr>
          <w:rFonts w:ascii="Times New Roman"/>
          <w:b w:val="false"/>
          <w:i w:val="false"/>
          <w:color w:val="000000"/>
          <w:sz w:val="28"/>
        </w:rPr>
        <w:t>статье 9</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 от 17 апреля 1995 года № 2198.</w:t>
      </w:r>
    </w:p>
    <w:bookmarkEnd w:id="688"/>
    <w:bookmarkStart w:name="z804" w:id="68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689"/>
    <w:bookmarkStart w:name="z805" w:id="69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690"/>
    <w:bookmarkStart w:name="z806" w:id="691"/>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(далее-услугодатель).</w:t>
      </w:r>
    </w:p>
    <w:bookmarkEnd w:id="691"/>
    <w:bookmarkStart w:name="z807" w:id="692"/>
    <w:p>
      <w:pPr>
        <w:spacing w:after="0"/>
        <w:ind w:left="0"/>
        <w:jc w:val="both"/>
      </w:pPr>
      <w:r>
        <w:rPr>
          <w:rFonts w:ascii="Times New Roman"/>
          <w:b w:val="false"/>
          <w:i w:val="false"/>
          <w:color w:val="000000"/>
          <w:sz w:val="28"/>
        </w:rPr>
        <w:t>
      8. График работы:</w:t>
      </w:r>
    </w:p>
    <w:bookmarkEnd w:id="692"/>
    <w:bookmarkStart w:name="z808" w:id="693"/>
    <w:p>
      <w:pPr>
        <w:spacing w:after="0"/>
        <w:ind w:left="0"/>
        <w:jc w:val="both"/>
      </w:pPr>
      <w:r>
        <w:rPr>
          <w:rFonts w:ascii="Times New Roman"/>
          <w:b w:val="false"/>
          <w:i w:val="false"/>
          <w:color w:val="000000"/>
          <w:sz w:val="28"/>
        </w:rPr>
        <w:t>
      1) услугодателей:</w:t>
      </w:r>
    </w:p>
    <w:bookmarkEnd w:id="693"/>
    <w:bookmarkStart w:name="z809" w:id="694"/>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bookmarkEnd w:id="694"/>
    <w:bookmarkStart w:name="z810" w:id="695"/>
    <w:p>
      <w:pPr>
        <w:spacing w:after="0"/>
        <w:ind w:left="0"/>
        <w:jc w:val="both"/>
      </w:pPr>
      <w:r>
        <w:rPr>
          <w:rFonts w:ascii="Times New Roman"/>
          <w:b w:val="false"/>
          <w:i w:val="false"/>
          <w:color w:val="000000"/>
          <w:sz w:val="28"/>
        </w:rPr>
        <w:t>
      2) в филиалах Государственной корпорации – с понедельника по пятницу включительно с 9.00 до 18.30 часов, за исключением выходных и праздничных дней, с перерывом на обед с 13.00 до 14.30 часов согласно Трудовому кодексу Республики Казахстан.</w:t>
      </w:r>
    </w:p>
    <w:bookmarkEnd w:id="695"/>
    <w:bookmarkStart w:name="z811" w:id="696"/>
    <w:p>
      <w:pPr>
        <w:spacing w:after="0"/>
        <w:ind w:left="0"/>
        <w:jc w:val="both"/>
      </w:pPr>
      <w:r>
        <w:rPr>
          <w:rFonts w:ascii="Times New Roman"/>
          <w:b w:val="false"/>
          <w:i w:val="false"/>
          <w:color w:val="000000"/>
          <w:sz w:val="28"/>
        </w:rPr>
        <w:t>
      3) Государственной корпорации по приему и выдаче документов – с понедельника по субботу с 9.00 до 20.00 часов без перерыва на обед, кроме воскресенья и праздничных дней, согласно Трудовому кодексу Республики Казахстан.</w:t>
      </w:r>
    </w:p>
    <w:bookmarkEnd w:id="696"/>
    <w:bookmarkStart w:name="z812" w:id="697"/>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697"/>
    <w:bookmarkStart w:name="z813" w:id="698"/>
    <w:p>
      <w:pPr>
        <w:spacing w:after="0"/>
        <w:ind w:left="0"/>
        <w:jc w:val="both"/>
      </w:pPr>
      <w:r>
        <w:rPr>
          <w:rFonts w:ascii="Times New Roman"/>
          <w:b w:val="false"/>
          <w:i w:val="false"/>
          <w:color w:val="000000"/>
          <w:sz w:val="28"/>
        </w:rPr>
        <w:t>
      4)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698"/>
    <w:bookmarkStart w:name="z814" w:id="69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699"/>
    <w:bookmarkStart w:name="z815" w:id="700"/>
    <w:p>
      <w:pPr>
        <w:spacing w:after="0"/>
        <w:ind w:left="0"/>
        <w:jc w:val="both"/>
      </w:pPr>
      <w:r>
        <w:rPr>
          <w:rFonts w:ascii="Times New Roman"/>
          <w:b w:val="false"/>
          <w:i w:val="false"/>
          <w:color w:val="000000"/>
          <w:sz w:val="28"/>
        </w:rPr>
        <w:t xml:space="preserve">
      1) заявление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700"/>
    <w:bookmarkStart w:name="z816" w:id="701"/>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bookmarkEnd w:id="701"/>
    <w:bookmarkStart w:name="z817" w:id="702"/>
    <w:p>
      <w:pPr>
        <w:spacing w:after="0"/>
        <w:ind w:left="0"/>
        <w:jc w:val="both"/>
      </w:pP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(при ее наличии);</w:t>
      </w:r>
    </w:p>
    <w:bookmarkEnd w:id="702"/>
    <w:bookmarkStart w:name="z818" w:id="703"/>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bookmarkEnd w:id="703"/>
    <w:bookmarkStart w:name="z819" w:id="704"/>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bookmarkEnd w:id="704"/>
    <w:bookmarkStart w:name="z820" w:id="705"/>
    <w:p>
      <w:pPr>
        <w:spacing w:after="0"/>
        <w:ind w:left="0"/>
        <w:jc w:val="both"/>
      </w:pPr>
      <w:r>
        <w:rPr>
          <w:rFonts w:ascii="Times New Roman"/>
          <w:b w:val="false"/>
          <w:i w:val="false"/>
          <w:color w:val="000000"/>
          <w:sz w:val="28"/>
        </w:rPr>
        <w:t>
      Документами, подтверждающими местонахождение юридического лица, являются нотариально засвидетельствованные копии договора аренды и иной документ, предусмотренный гражданским законодательством.</w:t>
      </w:r>
    </w:p>
    <w:bookmarkEnd w:id="705"/>
    <w:bookmarkStart w:name="z821" w:id="706"/>
    <w:p>
      <w:pPr>
        <w:spacing w:after="0"/>
        <w:ind w:left="0"/>
        <w:jc w:val="both"/>
      </w:pPr>
      <w:r>
        <w:rPr>
          <w:rFonts w:ascii="Times New Roman"/>
          <w:b w:val="false"/>
          <w:i w:val="false"/>
          <w:color w:val="000000"/>
          <w:sz w:val="28"/>
        </w:rPr>
        <w:t>
      В случае, если владельцем помещения является само юридическое лицо, то предоставление документа, подтверждающего местонахождение не требуется.</w:t>
      </w:r>
    </w:p>
    <w:bookmarkEnd w:id="706"/>
    <w:bookmarkStart w:name="z822" w:id="707"/>
    <w:p>
      <w:pPr>
        <w:spacing w:after="0"/>
        <w:ind w:left="0"/>
        <w:jc w:val="both"/>
      </w:pPr>
      <w:r>
        <w:rPr>
          <w:rFonts w:ascii="Times New Roman"/>
          <w:b w:val="false"/>
          <w:i w:val="false"/>
          <w:color w:val="000000"/>
          <w:sz w:val="28"/>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bookmarkEnd w:id="707"/>
    <w:bookmarkStart w:name="z823" w:id="708"/>
    <w:p>
      <w:pPr>
        <w:spacing w:after="0"/>
        <w:ind w:left="0"/>
        <w:jc w:val="both"/>
      </w:pPr>
      <w:r>
        <w:rPr>
          <w:rFonts w:ascii="Times New Roman"/>
          <w:b w:val="false"/>
          <w:i w:val="false"/>
          <w:color w:val="000000"/>
          <w:sz w:val="28"/>
        </w:rPr>
        <w:t>
      6) к извещению:</w:t>
      </w:r>
    </w:p>
    <w:bookmarkEnd w:id="708"/>
    <w:bookmarkStart w:name="z824" w:id="709"/>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 (при ее наличии);</w:t>
      </w:r>
    </w:p>
    <w:bookmarkEnd w:id="709"/>
    <w:bookmarkStart w:name="z825" w:id="710"/>
    <w:p>
      <w:pPr>
        <w:spacing w:after="0"/>
        <w:ind w:left="0"/>
        <w:jc w:val="both"/>
      </w:pPr>
      <w:r>
        <w:rPr>
          <w:rFonts w:ascii="Times New Roman"/>
          <w:b w:val="false"/>
          <w:i w:val="false"/>
          <w:color w:val="000000"/>
          <w:sz w:val="28"/>
        </w:rPr>
        <w:t>
      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p>
    <w:bookmarkEnd w:id="710"/>
    <w:bookmarkStart w:name="z826" w:id="711"/>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w:t>
      </w:r>
    </w:p>
    <w:bookmarkEnd w:id="711"/>
    <w:bookmarkStart w:name="z827" w:id="712"/>
    <w:p>
      <w:pPr>
        <w:spacing w:after="0"/>
        <w:ind w:left="0"/>
        <w:jc w:val="both"/>
      </w:pPr>
      <w:r>
        <w:rPr>
          <w:rFonts w:ascii="Times New Roman"/>
          <w:b w:val="false"/>
          <w:i w:val="false"/>
          <w:color w:val="000000"/>
          <w:sz w:val="28"/>
        </w:rPr>
        <w:t>
      На портале:</w:t>
      </w:r>
    </w:p>
    <w:bookmarkEnd w:id="712"/>
    <w:bookmarkStart w:name="z828" w:id="713"/>
    <w:p>
      <w:pPr>
        <w:spacing w:after="0"/>
        <w:ind w:left="0"/>
        <w:jc w:val="both"/>
      </w:pPr>
      <w:r>
        <w:rPr>
          <w:rFonts w:ascii="Times New Roman"/>
          <w:b w:val="false"/>
          <w:i w:val="false"/>
          <w:color w:val="000000"/>
          <w:sz w:val="28"/>
        </w:rPr>
        <w:t xml:space="preserve">
      1) заявление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713"/>
    <w:bookmarkStart w:name="z829" w:id="714"/>
    <w:p>
      <w:pPr>
        <w:spacing w:after="0"/>
        <w:ind w:left="0"/>
        <w:jc w:val="both"/>
      </w:pPr>
      <w:r>
        <w:rPr>
          <w:rFonts w:ascii="Times New Roman"/>
          <w:b w:val="false"/>
          <w:i w:val="false"/>
          <w:color w:val="000000"/>
          <w:sz w:val="28"/>
        </w:rPr>
        <w:t>
      2) электронная копия устава (положения) в новой редакции, приложения к уставу (положению);</w:t>
      </w:r>
    </w:p>
    <w:bookmarkEnd w:id="714"/>
    <w:bookmarkStart w:name="z830" w:id="715"/>
    <w:p>
      <w:pPr>
        <w:spacing w:after="0"/>
        <w:ind w:left="0"/>
        <w:jc w:val="both"/>
      </w:pPr>
      <w:r>
        <w:rPr>
          <w:rFonts w:ascii="Times New Roman"/>
          <w:b w:val="false"/>
          <w:i w:val="false"/>
          <w:color w:val="000000"/>
          <w:sz w:val="28"/>
        </w:rPr>
        <w:t>
      3) электронная копия документа, подтверждающего фактическое место нахождения (в случае изменения места нахождения).</w:t>
      </w:r>
    </w:p>
    <w:bookmarkEnd w:id="715"/>
    <w:bookmarkStart w:name="z831" w:id="716"/>
    <w:p>
      <w:pPr>
        <w:spacing w:after="0"/>
        <w:ind w:left="0"/>
        <w:jc w:val="both"/>
      </w:pPr>
      <w:r>
        <w:rPr>
          <w:rFonts w:ascii="Times New Roman"/>
          <w:b w:val="false"/>
          <w:i w:val="false"/>
          <w:color w:val="000000"/>
          <w:sz w:val="28"/>
        </w:rPr>
        <w:t>
      В случае изменения местонахождения, заявление на государственную регистрацию внесенных изменений и дополнений в учредительные документы подается в течение месяца с момента принятия решения уполномоченного органа.</w:t>
      </w:r>
    </w:p>
    <w:bookmarkEnd w:id="716"/>
    <w:bookmarkStart w:name="z832" w:id="717"/>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17"/>
    <w:bookmarkStart w:name="z833" w:id="718"/>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при предъявлении удостоверения личности.</w:t>
      </w:r>
    </w:p>
    <w:bookmarkEnd w:id="718"/>
    <w:bookmarkStart w:name="z834" w:id="71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органу юстиции (по регистрации внесенных изменений и дополнений в учредительные документы некоммерческих организаций и их филиалов и представительств) для дальнейшего хранения. При обращении услугополучателя по истечении одного месяца, по запросу Государственной корпорации орган юстиции в течение одного рабочего дня направляет готовые документы в Государственную корпорацию для выдачи услугополучателю.</w:t>
      </w:r>
    </w:p>
    <w:bookmarkEnd w:id="719"/>
    <w:bookmarkStart w:name="z835" w:id="72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720"/>
    <w:bookmarkStart w:name="z836" w:id="721"/>
    <w:p>
      <w:pPr>
        <w:spacing w:after="0"/>
        <w:ind w:left="0"/>
        <w:jc w:val="both"/>
      </w:pPr>
      <w:r>
        <w:rPr>
          <w:rFonts w:ascii="Times New Roman"/>
          <w:b w:val="false"/>
          <w:i w:val="false"/>
          <w:color w:val="000000"/>
          <w:sz w:val="28"/>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установленного законодательными актами Республики Казахстан, в том числе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16 января 2001 года "О некоммерческих организациях";</w:t>
      </w:r>
    </w:p>
    <w:bookmarkEnd w:id="721"/>
    <w:bookmarkStart w:name="z837" w:id="722"/>
    <w:p>
      <w:pPr>
        <w:spacing w:after="0"/>
        <w:ind w:left="0"/>
        <w:jc w:val="both"/>
      </w:pPr>
      <w:r>
        <w:rPr>
          <w:rFonts w:ascii="Times New Roman"/>
          <w:b w:val="false"/>
          <w:i w:val="false"/>
          <w:color w:val="000000"/>
          <w:sz w:val="28"/>
        </w:rPr>
        <w:t>
      2) представление утерянных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bookmarkEnd w:id="722"/>
    <w:bookmarkStart w:name="z838" w:id="723"/>
    <w:p>
      <w:pPr>
        <w:spacing w:after="0"/>
        <w:ind w:left="0"/>
        <w:jc w:val="both"/>
      </w:pPr>
      <w:r>
        <w:rPr>
          <w:rFonts w:ascii="Times New Roman"/>
          <w:b w:val="false"/>
          <w:i w:val="false"/>
          <w:color w:val="000000"/>
          <w:sz w:val="28"/>
        </w:rPr>
        <w:t>
      3) наличие судебных актов и постановлений (запретов, арестов) судебных исполнителей и правоохранительных органов, в том числе решений (приговоров) суда о запрещении деятельности или отдельных видов деятельности, требующих получения государственной услуги, а также решений суда, на основании которых услугополучатель лишен специального права, связанного с получением государственной услуги.</w:t>
      </w:r>
    </w:p>
    <w:bookmarkEnd w:id="723"/>
    <w:bookmarkStart w:name="z839" w:id="724"/>
    <w:p>
      <w:pPr>
        <w:spacing w:after="0"/>
        <w:ind w:left="0"/>
        <w:jc w:val="left"/>
      </w:pPr>
      <w:r>
        <w:rPr>
          <w:rFonts w:ascii="Times New Roman"/>
          <w:b/>
          <w:i w:val="false"/>
          <w:color w:val="000000"/>
        </w:rPr>
        <w:t xml:space="preserve"> Глава 3. Порядок обжалования решений, действий (бездействия),а также услугодателей и(или) их должностных лиц, Государственной корпорации и (или) их работников по вопросам оказания государственных услуг</w:t>
      </w:r>
    </w:p>
    <w:bookmarkEnd w:id="724"/>
    <w:bookmarkStart w:name="z840" w:id="72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725"/>
    <w:bookmarkStart w:name="z841" w:id="726"/>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bookmarkEnd w:id="726"/>
    <w:bookmarkStart w:name="z842" w:id="727"/>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727"/>
    <w:bookmarkStart w:name="z843" w:id="728"/>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728"/>
    <w:bookmarkStart w:name="z844" w:id="729"/>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729"/>
    <w:bookmarkStart w:name="z845" w:id="73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730"/>
    <w:bookmarkStart w:name="z846" w:id="731"/>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731"/>
    <w:bookmarkStart w:name="z847" w:id="732"/>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32"/>
    <w:bookmarkStart w:name="z848" w:id="733"/>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Государственная корпорация,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733"/>
    <w:bookmarkStart w:name="z849" w:id="734"/>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bookmarkEnd w:id="734"/>
    <w:bookmarkStart w:name="z850" w:id="73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735"/>
    <w:bookmarkStart w:name="z851" w:id="73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736"/>
    <w:bookmarkStart w:name="z852" w:id="737"/>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37"/>
    <w:bookmarkStart w:name="z853" w:id="738"/>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738"/>
    <w:bookmarkStart w:name="z854" w:id="73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39"/>
    <w:bookmarkStart w:name="z855" w:id="740"/>
    <w:p>
      <w:pPr>
        <w:spacing w:after="0"/>
        <w:ind w:left="0"/>
        <w:jc w:val="both"/>
      </w:pPr>
      <w:r>
        <w:rPr>
          <w:rFonts w:ascii="Times New Roman"/>
          <w:b w:val="false"/>
          <w:i w:val="false"/>
          <w:color w:val="000000"/>
          <w:sz w:val="28"/>
        </w:rPr>
        <w:t>
      2) получения дополнительной информации.</w:t>
      </w:r>
    </w:p>
    <w:bookmarkEnd w:id="740"/>
    <w:bookmarkStart w:name="z856" w:id="74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741"/>
    <w:bookmarkStart w:name="z857" w:id="74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42"/>
    <w:bookmarkStart w:name="z858" w:id="74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743"/>
    <w:bookmarkStart w:name="z859" w:id="744"/>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контакт-центр:1414, 8 800 080 7777.</w:t>
      </w:r>
    </w:p>
    <w:bookmarkEnd w:id="744"/>
    <w:bookmarkStart w:name="z860" w:id="74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45"/>
    <w:bookmarkStart w:name="z861" w:id="746"/>
    <w:p>
      <w:pPr>
        <w:spacing w:after="0"/>
        <w:ind w:left="0"/>
        <w:jc w:val="both"/>
      </w:pPr>
      <w:r>
        <w:rPr>
          <w:rFonts w:ascii="Times New Roman"/>
          <w:b w:val="false"/>
          <w:i w:val="false"/>
          <w:color w:val="000000"/>
          <w:sz w:val="28"/>
        </w:rPr>
        <w:t>
      услугодателя – www. adilet.gov.kz, раздел "Государственные услуги";</w:t>
      </w:r>
    </w:p>
    <w:bookmarkEnd w:id="746"/>
    <w:bookmarkStart w:name="z862" w:id="747"/>
    <w:p>
      <w:pPr>
        <w:spacing w:after="0"/>
        <w:ind w:left="0"/>
        <w:jc w:val="both"/>
      </w:pPr>
      <w:r>
        <w:rPr>
          <w:rFonts w:ascii="Times New Roman"/>
          <w:b w:val="false"/>
          <w:i w:val="false"/>
          <w:color w:val="000000"/>
          <w:sz w:val="28"/>
        </w:rPr>
        <w:t>
      Государственной корпорации – www.gov4c.kz.</w:t>
      </w:r>
    </w:p>
    <w:bookmarkEnd w:id="747"/>
    <w:bookmarkStart w:name="z863" w:id="74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748"/>
    <w:bookmarkStart w:name="z864" w:id="749"/>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bookmarkEnd w:id="749"/>
    <w:bookmarkStart w:name="z865" w:id="750"/>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w:t>
            </w:r>
            <w:r>
              <w:br/>
            </w:r>
            <w:r>
              <w:rPr>
                <w:rFonts w:ascii="Times New Roman"/>
                <w:b w:val="false"/>
                <w:i w:val="false"/>
                <w:color w:val="000000"/>
                <w:sz w:val="20"/>
              </w:rPr>
              <w:t>внесенных изменений и</w:t>
            </w:r>
            <w:r>
              <w:br/>
            </w:r>
            <w:r>
              <w:rPr>
                <w:rFonts w:ascii="Times New Roman"/>
                <w:b w:val="false"/>
                <w:i w:val="false"/>
                <w:color w:val="000000"/>
                <w:sz w:val="20"/>
              </w:rPr>
              <w:t>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w:t>
            </w:r>
            <w:r>
              <w:br/>
            </w:r>
            <w:r>
              <w:rPr>
                <w:rFonts w:ascii="Times New Roman"/>
                <w:b w:val="false"/>
                <w:i w:val="false"/>
                <w:color w:val="000000"/>
                <w:sz w:val="20"/>
              </w:rPr>
              <w:t>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w:t>
            </w:r>
            <w:r>
              <w:br/>
            </w:r>
            <w:r>
              <w:rPr>
                <w:rFonts w:ascii="Times New Roman"/>
                <w:b w:val="false"/>
                <w:i w:val="false"/>
                <w:color w:val="000000"/>
                <w:sz w:val="20"/>
              </w:rPr>
              <w:t>положения</w:t>
            </w:r>
            <w:r>
              <w:br/>
            </w:r>
            <w:r>
              <w:rPr>
                <w:rFonts w:ascii="Times New Roman"/>
                <w:b w:val="false"/>
                <w:i w:val="false"/>
                <w:color w:val="000000"/>
                <w:sz w:val="20"/>
              </w:rPr>
              <w:t>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bookmarkStart w:name="z869" w:id="75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(учетной) регистрации внесенных</w:t>
      </w:r>
      <w:r>
        <w:br/>
      </w:r>
      <w:r>
        <w:rPr>
          <w:rFonts w:ascii="Times New Roman"/>
          <w:b/>
          <w:i w:val="false"/>
          <w:color w:val="000000"/>
        </w:rPr>
        <w:t xml:space="preserve">                   изменений и дополнений в учредительные документы</w:t>
      </w:r>
      <w:r>
        <w:br/>
      </w:r>
      <w:r>
        <w:rPr>
          <w:rFonts w:ascii="Times New Roman"/>
          <w:b/>
          <w:i w:val="false"/>
          <w:color w:val="000000"/>
        </w:rPr>
        <w:t xml:space="preserve">                   юридического лица, филиала (представительства)</w:t>
      </w:r>
    </w:p>
    <w:bookmarkEnd w:id="751"/>
    <w:bookmarkStart w:name="z870" w:id="752"/>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_______________ 2) филиал __________________</w:t>
      </w:r>
      <w:r>
        <w:br/>
      </w:r>
      <w:r>
        <w:rPr>
          <w:rFonts w:ascii="Times New Roman"/>
          <w:b w:val="false"/>
          <w:i w:val="false"/>
          <w:color w:val="000000"/>
          <w:sz w:val="28"/>
        </w:rPr>
        <w:t>3) представительство ______________</w:t>
      </w:r>
      <w:r>
        <w:br/>
      </w:r>
      <w:r>
        <w:rPr>
          <w:rFonts w:ascii="Times New Roman"/>
          <w:b w:val="false"/>
          <w:i w:val="false"/>
          <w:color w:val="000000"/>
          <w:sz w:val="28"/>
        </w:rPr>
        <w:t>2. Наименование юридического лица, филиала (представительства) ___</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3. Бизнес-идентификационный номер (БИН) ___________________</w:t>
      </w:r>
      <w:r>
        <w:br/>
      </w:r>
      <w:r>
        <w:rPr>
          <w:rFonts w:ascii="Times New Roman"/>
          <w:b w:val="false"/>
          <w:i w:val="false"/>
          <w:color w:val="000000"/>
          <w:sz w:val="28"/>
        </w:rPr>
        <w:t>4. Основание внесения изменений в учредительные документы юридического лица</w:t>
      </w:r>
      <w:r>
        <w:br/>
      </w:r>
      <w:r>
        <w:rPr>
          <w:rFonts w:ascii="Times New Roman"/>
          <w:b w:val="false"/>
          <w:i w:val="false"/>
          <w:color w:val="000000"/>
          <w:sz w:val="28"/>
        </w:rPr>
        <w:t>(укажите в соответствующей ячейке х):</w:t>
      </w:r>
      <w:r>
        <w:br/>
      </w:r>
      <w:r>
        <w:rPr>
          <w:rFonts w:ascii="Times New Roman"/>
          <w:b w:val="false"/>
          <w:i w:val="false"/>
          <w:color w:val="000000"/>
          <w:sz w:val="28"/>
        </w:rPr>
        <w:t>1) изменение местонахождения ____________________________________</w:t>
      </w:r>
      <w:r>
        <w:br/>
      </w:r>
      <w:r>
        <w:rPr>
          <w:rFonts w:ascii="Times New Roman"/>
          <w:b w:val="false"/>
          <w:i w:val="false"/>
          <w:color w:val="000000"/>
          <w:sz w:val="28"/>
        </w:rPr>
        <w:t>2) утверждение устава (положения) в новой редакции _________________</w:t>
      </w:r>
      <w:r>
        <w:br/>
      </w:r>
      <w:r>
        <w:rPr>
          <w:rFonts w:ascii="Times New Roman"/>
          <w:b w:val="false"/>
          <w:i w:val="false"/>
          <w:color w:val="000000"/>
          <w:sz w:val="28"/>
        </w:rPr>
        <w:t>5. Местонахождение юридического лица, филиала (представительства)</w:t>
      </w:r>
      <w:r>
        <w:br/>
      </w:r>
      <w:r>
        <w:rPr>
          <w:rFonts w:ascii="Times New Roman"/>
          <w:b w:val="false"/>
          <w:i w:val="false"/>
          <w:color w:val="000000"/>
          <w:sz w:val="28"/>
        </w:rPr>
        <w:t>Почтовый индекс: ______________ Область: _______________________</w:t>
      </w:r>
      <w:r>
        <w:br/>
      </w:r>
      <w:r>
        <w:rPr>
          <w:rFonts w:ascii="Times New Roman"/>
          <w:b w:val="false"/>
          <w:i w:val="false"/>
          <w:color w:val="000000"/>
          <w:sz w:val="28"/>
        </w:rPr>
        <w:t>Город, район, район в городе: ____________________________________</w:t>
      </w:r>
      <w:r>
        <w:br/>
      </w:r>
      <w:r>
        <w:rPr>
          <w:rFonts w:ascii="Times New Roman"/>
          <w:b w:val="false"/>
          <w:i w:val="false"/>
          <w:color w:val="000000"/>
          <w:sz w:val="28"/>
        </w:rPr>
        <w:t>Населенный пункт (село, поселок): _________________________________</w:t>
      </w:r>
      <w:r>
        <w:br/>
      </w:r>
      <w:r>
        <w:rPr>
          <w:rFonts w:ascii="Times New Roman"/>
          <w:b w:val="false"/>
          <w:i w:val="false"/>
          <w:color w:val="000000"/>
          <w:sz w:val="28"/>
        </w:rPr>
        <w:t>Улица, микрорайон, квартал, переулок, проспект:_____________________</w:t>
      </w:r>
      <w:r>
        <w:br/>
      </w:r>
      <w:r>
        <w:rPr>
          <w:rFonts w:ascii="Times New Roman"/>
          <w:b w:val="false"/>
          <w:i w:val="false"/>
          <w:color w:val="000000"/>
          <w:sz w:val="28"/>
        </w:rPr>
        <w:t>Номер дома _________, квартира, комната: __________________________</w:t>
      </w:r>
      <w:r>
        <w:br/>
      </w:r>
      <w:r>
        <w:rPr>
          <w:rFonts w:ascii="Times New Roman"/>
          <w:b w:val="false"/>
          <w:i w:val="false"/>
          <w:color w:val="000000"/>
          <w:sz w:val="28"/>
        </w:rPr>
        <w:t>номер телефона (факса): _________________________________________</w:t>
      </w:r>
      <w:r>
        <w:br/>
      </w:r>
      <w:r>
        <w:rPr>
          <w:rFonts w:ascii="Times New Roman"/>
          <w:b w:val="false"/>
          <w:i w:val="false"/>
          <w:color w:val="000000"/>
          <w:sz w:val="28"/>
        </w:rPr>
        <w:t>6. Ф.И.О (при его наличии) руководителя</w:t>
      </w:r>
      <w:r>
        <w:br/>
      </w:r>
      <w:r>
        <w:rPr>
          <w:rFonts w:ascii="Times New Roman"/>
          <w:b w:val="false"/>
          <w:i w:val="false"/>
          <w:color w:val="000000"/>
          <w:sz w:val="28"/>
        </w:rPr>
        <w:t>___________________________________________</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Состав и количество учредителей (укажите в соответствующей ячейке</w:t>
      </w:r>
      <w:r>
        <w:br/>
      </w:r>
      <w:r>
        <w:rPr>
          <w:rFonts w:ascii="Times New Roman"/>
          <w:b w:val="false"/>
          <w:i w:val="false"/>
          <w:color w:val="000000"/>
          <w:sz w:val="28"/>
        </w:rPr>
        <w:t>х, количество в цифровом обозначении):</w:t>
      </w:r>
      <w:r>
        <w:br/>
      </w:r>
      <w:r>
        <w:rPr>
          <w:rFonts w:ascii="Times New Roman"/>
          <w:b w:val="false"/>
          <w:i w:val="false"/>
          <w:color w:val="000000"/>
          <w:sz w:val="28"/>
        </w:rPr>
        <w:t>1) юридическое лицо _____________ 2) физическое лицо ______________</w:t>
      </w:r>
      <w:r>
        <w:br/>
      </w:r>
      <w:r>
        <w:rPr>
          <w:rFonts w:ascii="Times New Roman"/>
          <w:b w:val="false"/>
          <w:i w:val="false"/>
          <w:color w:val="000000"/>
          <w:sz w:val="28"/>
        </w:rPr>
        <w:t>Наименование юридического лица 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 Сумма вклада (тыс. тенге) ____</w:t>
      </w:r>
      <w:r>
        <w:br/>
      </w:r>
      <w:r>
        <w:rPr>
          <w:rFonts w:ascii="Times New Roman"/>
          <w:b w:val="false"/>
          <w:i w:val="false"/>
          <w:color w:val="000000"/>
          <w:sz w:val="28"/>
        </w:rPr>
        <w:t>Ф.И.О (при его наличии) физического лица</w:t>
      </w:r>
      <w:r>
        <w:br/>
      </w:r>
      <w:r>
        <w:rPr>
          <w:rFonts w:ascii="Times New Roman"/>
          <w:b w:val="false"/>
          <w:i w:val="false"/>
          <w:color w:val="000000"/>
          <w:sz w:val="28"/>
        </w:rPr>
        <w:t>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 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(для физического лица), наименование</w:t>
      </w:r>
      <w:r>
        <w:br/>
      </w:r>
      <w:r>
        <w:rPr>
          <w:rFonts w:ascii="Times New Roman"/>
          <w:b w:val="false"/>
          <w:i w:val="false"/>
          <w:color w:val="000000"/>
          <w:sz w:val="28"/>
        </w:rPr>
        <w:t>с указанием БИН (для юридического лица), а также их доля в уставном капитале в</w:t>
      </w:r>
      <w:r>
        <w:br/>
      </w:r>
      <w:r>
        <w:rPr>
          <w:rFonts w:ascii="Times New Roman"/>
          <w:b w:val="false"/>
          <w:i w:val="false"/>
          <w:color w:val="000000"/>
          <w:sz w:val="28"/>
        </w:rPr>
        <w:t>процентном и денежном выражении прикладываются к заявлению на отдельном листе.</w:t>
      </w:r>
      <w:r>
        <w:br/>
      </w:r>
      <w:r>
        <w:rPr>
          <w:rFonts w:ascii="Times New Roman"/>
          <w:b w:val="false"/>
          <w:i w:val="false"/>
          <w:color w:val="000000"/>
          <w:sz w:val="28"/>
        </w:rPr>
        <w:t>8. Укажите код основного вида экономической деятельности: ____</w:t>
      </w:r>
      <w:r>
        <w:br/>
      </w:r>
      <w:r>
        <w:rPr>
          <w:rFonts w:ascii="Times New Roman"/>
          <w:b w:val="false"/>
          <w:i w:val="false"/>
          <w:color w:val="000000"/>
          <w:sz w:val="28"/>
        </w:rPr>
        <w:t>9. Размер уставного капитала _______________________________________</w:t>
      </w:r>
      <w:r>
        <w:br/>
      </w:r>
      <w:r>
        <w:rPr>
          <w:rFonts w:ascii="Times New Roman"/>
          <w:b w:val="false"/>
          <w:i w:val="false"/>
          <w:color w:val="000000"/>
          <w:sz w:val="28"/>
        </w:rPr>
        <w:t>10. Ожидаемая (примерная) численность занятых человек ______________</w:t>
      </w:r>
      <w:r>
        <w:br/>
      </w:r>
      <w:r>
        <w:rPr>
          <w:rFonts w:ascii="Times New Roman"/>
          <w:b w:val="false"/>
          <w:i w:val="false"/>
          <w:color w:val="000000"/>
          <w:sz w:val="28"/>
        </w:rPr>
        <w:t>11. Основание для внесения изменения возникло в результате</w:t>
      </w:r>
      <w:r>
        <w:br/>
      </w:r>
      <w:r>
        <w:rPr>
          <w:rFonts w:ascii="Times New Roman"/>
          <w:b w:val="false"/>
          <w:i w:val="false"/>
          <w:color w:val="000000"/>
          <w:sz w:val="28"/>
        </w:rPr>
        <w:t>реорганизации (укажите в соответствующей ячейке х):</w:t>
      </w:r>
      <w:r>
        <w:br/>
      </w:r>
      <w:r>
        <w:rPr>
          <w:rFonts w:ascii="Times New Roman"/>
          <w:b w:val="false"/>
          <w:i w:val="false"/>
          <w:color w:val="000000"/>
          <w:sz w:val="28"/>
        </w:rPr>
        <w:t>1) да _______ 2) нет ________</w:t>
      </w:r>
      <w:r>
        <w:br/>
      </w:r>
      <w:r>
        <w:rPr>
          <w:rFonts w:ascii="Times New Roman"/>
          <w:b w:val="false"/>
          <w:i w:val="false"/>
          <w:color w:val="000000"/>
          <w:sz w:val="28"/>
        </w:rPr>
        <w:t>12.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w:t>
      </w:r>
      <w:r>
        <w:br/>
      </w:r>
      <w:r>
        <w:rPr>
          <w:rFonts w:ascii="Times New Roman"/>
          <w:b w:val="false"/>
          <w:i w:val="false"/>
          <w:color w:val="000000"/>
          <w:sz w:val="28"/>
        </w:rPr>
        <w:t>Бизнес-идентификационный номер (БИН) ____________________________</w:t>
      </w:r>
      <w:r>
        <w:br/>
      </w:r>
      <w:r>
        <w:rPr>
          <w:rFonts w:ascii="Times New Roman"/>
          <w:b w:val="false"/>
          <w:i w:val="false"/>
          <w:color w:val="000000"/>
          <w:sz w:val="28"/>
        </w:rPr>
        <w:t>13. Субъект частного предпринимательства (укажите в соответствующей ячейке х):</w:t>
      </w:r>
      <w:r>
        <w:br/>
      </w:r>
      <w:r>
        <w:rPr>
          <w:rFonts w:ascii="Times New Roman"/>
          <w:b w:val="false"/>
          <w:i w:val="false"/>
          <w:color w:val="000000"/>
          <w:sz w:val="28"/>
        </w:rPr>
        <w:t>1) субъект среднего предпринимательства _________</w:t>
      </w:r>
      <w:r>
        <w:br/>
      </w:r>
      <w:r>
        <w:rPr>
          <w:rFonts w:ascii="Times New Roman"/>
          <w:b w:val="false"/>
          <w:i w:val="false"/>
          <w:color w:val="000000"/>
          <w:sz w:val="28"/>
        </w:rPr>
        <w:t>2) субъект крупного предпринимательства _________</w:t>
      </w:r>
      <w:r>
        <w:br/>
      </w:r>
      <w:r>
        <w:rPr>
          <w:rFonts w:ascii="Times New Roman"/>
          <w:b w:val="false"/>
          <w:i w:val="false"/>
          <w:color w:val="000000"/>
          <w:sz w:val="28"/>
        </w:rPr>
        <w:t>Согласен на использования сведений, составляющих охраняемую законом</w:t>
      </w:r>
      <w:r>
        <w:br/>
      </w:r>
      <w:r>
        <w:rPr>
          <w:rFonts w:ascii="Times New Roman"/>
          <w:b w:val="false"/>
          <w:i w:val="false"/>
          <w:color w:val="000000"/>
          <w:sz w:val="28"/>
        </w:rPr>
        <w:t>тайну, содержащихся в информационных системах __________</w:t>
      </w:r>
      <w:r>
        <w:br/>
      </w:r>
      <w:r>
        <w:rPr>
          <w:rFonts w:ascii="Times New Roman"/>
          <w:b w:val="false"/>
          <w:i w:val="false"/>
          <w:color w:val="000000"/>
          <w:sz w:val="28"/>
        </w:rPr>
        <w:t>"__" ____ 20 __ г.(подпись)</w:t>
      </w:r>
      <w:r>
        <w:br/>
      </w:r>
      <w:r>
        <w:rPr>
          <w:rFonts w:ascii="Times New Roman"/>
          <w:b w:val="false"/>
          <w:i w:val="false"/>
          <w:color w:val="000000"/>
          <w:sz w:val="28"/>
        </w:rPr>
        <w:t>К заявлению прилагаются: _______________________________________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Ф.И.О (при его наличии) и подпись заявителя</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внесенных</w:t>
            </w:r>
            <w:r>
              <w:br/>
            </w:r>
            <w:r>
              <w:rPr>
                <w:rFonts w:ascii="Times New Roman"/>
                <w:b w:val="false"/>
                <w:i w:val="false"/>
                <w:color w:val="000000"/>
                <w:sz w:val="20"/>
              </w:rPr>
              <w:t>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w:t>
            </w:r>
            <w:r>
              <w:br/>
            </w:r>
            <w:r>
              <w:rPr>
                <w:rFonts w:ascii="Times New Roman"/>
                <w:b w:val="false"/>
                <w:i w:val="false"/>
                <w:color w:val="000000"/>
                <w:sz w:val="20"/>
              </w:rPr>
              <w:t>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w:t>
            </w:r>
            <w:r>
              <w:br/>
            </w:r>
            <w:r>
              <w:rPr>
                <w:rFonts w:ascii="Times New Roman"/>
                <w:b w:val="false"/>
                <w:i w:val="false"/>
                <w:color w:val="000000"/>
                <w:sz w:val="20"/>
              </w:rPr>
              <w:t>также акционерного</w:t>
            </w:r>
            <w:r>
              <w:br/>
            </w:r>
            <w:r>
              <w:rPr>
                <w:rFonts w:ascii="Times New Roman"/>
                <w:b w:val="false"/>
                <w:i w:val="false"/>
                <w:color w:val="000000"/>
                <w:sz w:val="20"/>
              </w:rPr>
              <w:t>общества, положения об</w:t>
            </w:r>
            <w:r>
              <w:br/>
            </w:r>
            <w:r>
              <w:rPr>
                <w:rFonts w:ascii="Times New Roman"/>
                <w:b w:val="false"/>
                <w:i w:val="false"/>
                <w:color w:val="000000"/>
                <w:sz w:val="20"/>
              </w:rPr>
              <w:t>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bookmarkStart w:name="z874" w:id="75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 с внесенными изменениями и</w:t>
      </w:r>
      <w:r>
        <w:br/>
      </w:r>
      <w:r>
        <w:rPr>
          <w:rFonts w:ascii="Times New Roman"/>
          <w:b/>
          <w:i w:val="false"/>
          <w:color w:val="000000"/>
        </w:rPr>
        <w:t xml:space="preserve">             дополнениями акционерного общества, осуществляющего свою</w:t>
      </w:r>
      <w:r>
        <w:br/>
      </w:r>
      <w:r>
        <w:rPr>
          <w:rFonts w:ascii="Times New Roman"/>
          <w:b/>
          <w:i w:val="false"/>
          <w:color w:val="000000"/>
        </w:rPr>
        <w:t xml:space="preserve">                   деятельность на основании типового устава</w:t>
      </w:r>
    </w:p>
    <w:bookmarkEnd w:id="753"/>
    <w:bookmarkStart w:name="z875" w:id="754"/>
    <w:p>
      <w:pPr>
        <w:spacing w:after="0"/>
        <w:ind w:left="0"/>
        <w:jc w:val="both"/>
      </w:pPr>
      <w:r>
        <w:rPr>
          <w:rFonts w:ascii="Times New Roman"/>
          <w:b w:val="false"/>
          <w:i w:val="false"/>
          <w:color w:val="000000"/>
          <w:sz w:val="28"/>
        </w:rPr>
        <w:t>
      1. Наименование регистрируемого акционерного обществ______________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Участие в составе иностранных инвесторов (укажите в соответствующей ячейке х):</w:t>
      </w:r>
      <w:r>
        <w:br/>
      </w:r>
      <w:r>
        <w:rPr>
          <w:rFonts w:ascii="Times New Roman"/>
          <w:b w:val="false"/>
          <w:i w:val="false"/>
          <w:color w:val="000000"/>
          <w:sz w:val="28"/>
        </w:rPr>
        <w:t>1) да _________________ 2) нет ____________________</w:t>
      </w:r>
      <w:r>
        <w:br/>
      </w:r>
      <w:r>
        <w:rPr>
          <w:rFonts w:ascii="Times New Roman"/>
          <w:b w:val="false"/>
          <w:i w:val="false"/>
          <w:color w:val="000000"/>
          <w:sz w:val="28"/>
        </w:rPr>
        <w:t>3. Юридическое лицо является дочерней организацией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да _________________ 2) нет ____________________</w:t>
      </w:r>
      <w:r>
        <w:br/>
      </w:r>
      <w:r>
        <w:rPr>
          <w:rFonts w:ascii="Times New Roman"/>
          <w:b w:val="false"/>
          <w:i w:val="false"/>
          <w:color w:val="000000"/>
          <w:sz w:val="28"/>
        </w:rPr>
        <w:t>4. Основание внесения изменений в учредительные документы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изменение местонахождения ____________________________________</w:t>
      </w:r>
      <w:r>
        <w:br/>
      </w:r>
      <w:r>
        <w:rPr>
          <w:rFonts w:ascii="Times New Roman"/>
          <w:b w:val="false"/>
          <w:i w:val="false"/>
          <w:color w:val="000000"/>
          <w:sz w:val="28"/>
        </w:rPr>
        <w:t>5. Местонахождение акционерного общества</w:t>
      </w:r>
      <w:r>
        <w:br/>
      </w:r>
      <w:r>
        <w:rPr>
          <w:rFonts w:ascii="Times New Roman"/>
          <w:b w:val="false"/>
          <w:i w:val="false"/>
          <w:color w:val="000000"/>
          <w:sz w:val="28"/>
        </w:rPr>
        <w:t>Почтовый индекс: _______________________ Область: ________________</w:t>
      </w:r>
      <w:r>
        <w:br/>
      </w:r>
      <w:r>
        <w:rPr>
          <w:rFonts w:ascii="Times New Roman"/>
          <w:b w:val="false"/>
          <w:i w:val="false"/>
          <w:color w:val="000000"/>
          <w:sz w:val="28"/>
        </w:rPr>
        <w:t>Город, район, район в городе: _____________________________________</w:t>
      </w:r>
      <w:r>
        <w:br/>
      </w:r>
      <w:r>
        <w:rPr>
          <w:rFonts w:ascii="Times New Roman"/>
          <w:b w:val="false"/>
          <w:i w:val="false"/>
          <w:color w:val="000000"/>
          <w:sz w:val="28"/>
        </w:rPr>
        <w:t>Населенный пункт (село, поселок): _________________________________</w:t>
      </w:r>
      <w:r>
        <w:br/>
      </w:r>
      <w:r>
        <w:rPr>
          <w:rFonts w:ascii="Times New Roman"/>
          <w:b w:val="false"/>
          <w:i w:val="false"/>
          <w:color w:val="000000"/>
          <w:sz w:val="28"/>
        </w:rPr>
        <w:t>Улица, микрорайон, квартал, переулок, проспект: ____________________</w:t>
      </w:r>
      <w:r>
        <w:br/>
      </w:r>
      <w:r>
        <w:rPr>
          <w:rFonts w:ascii="Times New Roman"/>
          <w:b w:val="false"/>
          <w:i w:val="false"/>
          <w:color w:val="000000"/>
          <w:sz w:val="28"/>
        </w:rPr>
        <w:t>Номер дома ________________, квартира, комната:___________________</w:t>
      </w:r>
      <w:r>
        <w:br/>
      </w:r>
      <w:r>
        <w:rPr>
          <w:rFonts w:ascii="Times New Roman"/>
          <w:b w:val="false"/>
          <w:i w:val="false"/>
          <w:color w:val="000000"/>
          <w:sz w:val="28"/>
        </w:rPr>
        <w:t>номер телефона (факса): __________________________________________</w:t>
      </w:r>
      <w:r>
        <w:br/>
      </w:r>
      <w:r>
        <w:rPr>
          <w:rFonts w:ascii="Times New Roman"/>
          <w:b w:val="false"/>
          <w:i w:val="false"/>
          <w:color w:val="000000"/>
          <w:sz w:val="28"/>
        </w:rPr>
        <w:t>6. Ф.И.О (при его наличии). руководителя 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w:t>
      </w:r>
      <w:r>
        <w:br/>
      </w:r>
      <w:r>
        <w:rPr>
          <w:rFonts w:ascii="Times New Roman"/>
          <w:b w:val="false"/>
          <w:i w:val="false"/>
          <w:color w:val="000000"/>
          <w:sz w:val="28"/>
        </w:rPr>
        <w:t>8. Размер уставного капитала _______________________________________</w:t>
      </w:r>
      <w:r>
        <w:br/>
      </w:r>
      <w:r>
        <w:rPr>
          <w:rFonts w:ascii="Times New Roman"/>
          <w:b w:val="false"/>
          <w:i w:val="false"/>
          <w:color w:val="000000"/>
          <w:sz w:val="28"/>
        </w:rPr>
        <w:t>9. Состав и количество учредителей (укажите в соответствующей ячейке х,</w:t>
      </w:r>
      <w:r>
        <w:br/>
      </w:r>
      <w:r>
        <w:rPr>
          <w:rFonts w:ascii="Times New Roman"/>
          <w:b w:val="false"/>
          <w:i w:val="false"/>
          <w:color w:val="000000"/>
          <w:sz w:val="28"/>
        </w:rPr>
        <w:t>количество в цифровом обозначении):</w:t>
      </w:r>
      <w:r>
        <w:br/>
      </w:r>
      <w:r>
        <w:rPr>
          <w:rFonts w:ascii="Times New Roman"/>
          <w:b w:val="false"/>
          <w:i w:val="false"/>
          <w:color w:val="000000"/>
          <w:sz w:val="28"/>
        </w:rPr>
        <w:t>1) юридическое лицо _____________ 2) физическое лицо_______________</w:t>
      </w:r>
      <w:r>
        <w:br/>
      </w:r>
      <w:r>
        <w:rPr>
          <w:rFonts w:ascii="Times New Roman"/>
          <w:b w:val="false"/>
          <w:i w:val="false"/>
          <w:color w:val="000000"/>
          <w:sz w:val="28"/>
        </w:rPr>
        <w:t>10. Укажите гарантированный размер дивиденда по привилегированной</w:t>
      </w:r>
      <w:r>
        <w:br/>
      </w:r>
      <w:r>
        <w:rPr>
          <w:rFonts w:ascii="Times New Roman"/>
          <w:b w:val="false"/>
          <w:i w:val="false"/>
          <w:color w:val="000000"/>
          <w:sz w:val="28"/>
        </w:rPr>
        <w:t>акции:_______________________________________________________________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(в фиксированном выражении или с индексированием относительно</w:t>
      </w:r>
      <w:r>
        <w:br/>
      </w:r>
      <w:r>
        <w:rPr>
          <w:rFonts w:ascii="Times New Roman"/>
          <w:b w:val="false"/>
          <w:i w:val="false"/>
          <w:color w:val="000000"/>
          <w:sz w:val="28"/>
        </w:rPr>
        <w:t>какого-либо показателя при условии регулярности и общедоступности его значений)</w:t>
      </w:r>
      <w:r>
        <w:br/>
      </w:r>
      <w:r>
        <w:rPr>
          <w:rFonts w:ascii="Times New Roman"/>
          <w:b w:val="false"/>
          <w:i w:val="false"/>
          <w:color w:val="000000"/>
          <w:sz w:val="28"/>
        </w:rPr>
        <w:t>11. Укажите периодичность выплаты дивидендов по привилегированным</w:t>
      </w:r>
      <w:r>
        <w:br/>
      </w:r>
      <w:r>
        <w:rPr>
          <w:rFonts w:ascii="Times New Roman"/>
          <w:b w:val="false"/>
          <w:i w:val="false"/>
          <w:color w:val="000000"/>
          <w:sz w:val="28"/>
        </w:rPr>
        <w:t>акциям: 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12. Укажите средства массовой информации, используемые для публикации информации,</w:t>
      </w:r>
      <w:r>
        <w:br/>
      </w:r>
      <w:r>
        <w:rPr>
          <w:rFonts w:ascii="Times New Roman"/>
          <w:b w:val="false"/>
          <w:i w:val="false"/>
          <w:color w:val="000000"/>
          <w:sz w:val="28"/>
        </w:rPr>
        <w:t>подлежащих обязательному опубликованию, определенные уполномоченным органом</w:t>
      </w:r>
      <w:r>
        <w:br/>
      </w:r>
      <w:r>
        <w:rPr>
          <w:rFonts w:ascii="Times New Roman"/>
          <w:b w:val="false"/>
          <w:i w:val="false"/>
          <w:color w:val="000000"/>
          <w:sz w:val="28"/>
        </w:rPr>
        <w:t>_______________________________</w:t>
      </w:r>
      <w:r>
        <w:br/>
      </w:r>
      <w:r>
        <w:rPr>
          <w:rFonts w:ascii="Times New Roman"/>
          <w:b w:val="false"/>
          <w:i w:val="false"/>
          <w:color w:val="000000"/>
          <w:sz w:val="28"/>
        </w:rPr>
        <w:t>13. Количество членов совета директоров общества 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требования пункта 37 типового устава применяются к финансовым организациям.</w:t>
      </w:r>
      <w:r>
        <w:br/>
      </w:r>
      <w:r>
        <w:rPr>
          <w:rFonts w:ascii="Times New Roman"/>
          <w:b w:val="false"/>
          <w:i w:val="false"/>
          <w:color w:val="000000"/>
          <w:sz w:val="28"/>
        </w:rPr>
        <w:t>14. Количество членов правления общества _______________________</w:t>
      </w:r>
      <w:r>
        <w:br/>
      </w:r>
      <w:r>
        <w:rPr>
          <w:rFonts w:ascii="Times New Roman"/>
          <w:b w:val="false"/>
          <w:i w:val="false"/>
          <w:color w:val="000000"/>
          <w:sz w:val="28"/>
        </w:rPr>
        <w:t>15. Ожидаемая (примерная) численность занятых человек _____________</w:t>
      </w:r>
      <w:r>
        <w:br/>
      </w:r>
      <w:r>
        <w:rPr>
          <w:rFonts w:ascii="Times New Roman"/>
          <w:b w:val="false"/>
          <w:i w:val="false"/>
          <w:color w:val="000000"/>
          <w:sz w:val="28"/>
        </w:rPr>
        <w:t>16. Субъект частного предпринимательства (укажите в соответствующей ячейке х):</w:t>
      </w:r>
      <w:r>
        <w:br/>
      </w:r>
      <w:r>
        <w:rPr>
          <w:rFonts w:ascii="Times New Roman"/>
          <w:b w:val="false"/>
          <w:i w:val="false"/>
          <w:color w:val="000000"/>
          <w:sz w:val="28"/>
        </w:rPr>
        <w:t>1) субъект среднего предпринимательства ______</w:t>
      </w:r>
      <w:r>
        <w:br/>
      </w:r>
      <w:r>
        <w:rPr>
          <w:rFonts w:ascii="Times New Roman"/>
          <w:b w:val="false"/>
          <w:i w:val="false"/>
          <w:color w:val="000000"/>
          <w:sz w:val="28"/>
        </w:rPr>
        <w:t>2) субъект крупного предпринимательства______</w:t>
      </w:r>
      <w:r>
        <w:br/>
      </w:r>
      <w:r>
        <w:rPr>
          <w:rFonts w:ascii="Times New Roman"/>
          <w:b w:val="false"/>
          <w:i w:val="false"/>
          <w:color w:val="000000"/>
          <w:sz w:val="28"/>
        </w:rPr>
        <w:t>17. Созданию юридического лица предшествует реорганизация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преобразование ____________________ 2) слияние__________________</w:t>
      </w:r>
      <w:r>
        <w:br/>
      </w:r>
      <w:r>
        <w:rPr>
          <w:rFonts w:ascii="Times New Roman"/>
          <w:b w:val="false"/>
          <w:i w:val="false"/>
          <w:color w:val="000000"/>
          <w:sz w:val="28"/>
        </w:rPr>
        <w:t>3) выделение _________________________ 4) разделение______________</w:t>
      </w:r>
      <w:r>
        <w:br/>
      </w:r>
      <w:r>
        <w:rPr>
          <w:rFonts w:ascii="Times New Roman"/>
          <w:b w:val="false"/>
          <w:i w:val="false"/>
          <w:color w:val="000000"/>
          <w:sz w:val="28"/>
        </w:rPr>
        <w:t>5) присоединение _______________</w:t>
      </w:r>
      <w:r>
        <w:br/>
      </w:r>
      <w:r>
        <w:rPr>
          <w:rFonts w:ascii="Times New Roman"/>
          <w:b w:val="false"/>
          <w:i w:val="false"/>
          <w:color w:val="000000"/>
          <w:sz w:val="28"/>
        </w:rPr>
        <w:t>18. Количество юридических лиц, участвующих в реорганизации _____</w:t>
      </w:r>
      <w:r>
        <w:br/>
      </w:r>
      <w:r>
        <w:rPr>
          <w:rFonts w:ascii="Times New Roman"/>
          <w:b w:val="false"/>
          <w:i w:val="false"/>
          <w:color w:val="000000"/>
          <w:sz w:val="28"/>
        </w:rPr>
        <w:t>19.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_______________________</w:t>
      </w:r>
      <w:r>
        <w:br/>
      </w:r>
      <w:r>
        <w:rPr>
          <w:rFonts w:ascii="Times New Roman"/>
          <w:b w:val="false"/>
          <w:i w:val="false"/>
          <w:color w:val="000000"/>
          <w:sz w:val="28"/>
        </w:rPr>
        <w:t>Бизнес-идентификационный номер (БИН) _________________________</w:t>
      </w:r>
      <w:r>
        <w:br/>
      </w:r>
      <w:r>
        <w:rPr>
          <w:rFonts w:ascii="Times New Roman"/>
          <w:b w:val="false"/>
          <w:i w:val="false"/>
          <w:color w:val="000000"/>
          <w:sz w:val="28"/>
        </w:rPr>
        <w:t>20.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w:t>
      </w:r>
      <w:r>
        <w:br/>
      </w:r>
      <w:r>
        <w:rPr>
          <w:rFonts w:ascii="Times New Roman"/>
          <w:b w:val="false"/>
          <w:i w:val="false"/>
          <w:color w:val="000000"/>
          <w:sz w:val="28"/>
        </w:rPr>
        <w:t>Бизнес-идентификационный номер (БИН) _________________________</w:t>
      </w:r>
      <w:r>
        <w:br/>
      </w:r>
      <w:r>
        <w:rPr>
          <w:rFonts w:ascii="Times New Roman"/>
          <w:b w:val="false"/>
          <w:i w:val="false"/>
          <w:color w:val="000000"/>
          <w:sz w:val="28"/>
        </w:rPr>
        <w:t>21.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w:t>
      </w:r>
      <w:r>
        <w:br/>
      </w:r>
      <w:r>
        <w:rPr>
          <w:rFonts w:ascii="Times New Roman"/>
          <w:b w:val="false"/>
          <w:i w:val="false"/>
          <w:color w:val="000000"/>
          <w:sz w:val="28"/>
        </w:rPr>
        <w:t>новое юридическое лицо 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Бизнес-идентификационный номер (БИН) ___________________</w:t>
      </w:r>
      <w:r>
        <w:br/>
      </w:r>
      <w:r>
        <w:rPr>
          <w:rFonts w:ascii="Times New Roman"/>
          <w:b w:val="false"/>
          <w:i w:val="false"/>
          <w:color w:val="000000"/>
          <w:sz w:val="28"/>
        </w:rPr>
        <w:t>22.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w:t>
      </w:r>
      <w:r>
        <w:br/>
      </w:r>
      <w:r>
        <w:rPr>
          <w:rFonts w:ascii="Times New Roman"/>
          <w:b w:val="false"/>
          <w:i w:val="false"/>
          <w:color w:val="000000"/>
          <w:sz w:val="28"/>
        </w:rPr>
        <w:t>лица 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Бизнес-идентификационный номер (БИН) ____________________</w:t>
      </w:r>
      <w:r>
        <w:br/>
      </w:r>
      <w:r>
        <w:rPr>
          <w:rFonts w:ascii="Times New Roman"/>
          <w:b w:val="false"/>
          <w:i w:val="false"/>
          <w:color w:val="000000"/>
          <w:sz w:val="28"/>
        </w:rPr>
        <w:t>Согласен на использования сведений, составляющих охраняемую законом</w:t>
      </w:r>
      <w:r>
        <w:br/>
      </w:r>
      <w:r>
        <w:rPr>
          <w:rFonts w:ascii="Times New Roman"/>
          <w:b w:val="false"/>
          <w:i w:val="false"/>
          <w:color w:val="000000"/>
          <w:sz w:val="28"/>
        </w:rPr>
        <w:t>тайну, содержащихся в информационных системах __________</w:t>
      </w:r>
      <w:r>
        <w:br/>
      </w:r>
      <w:r>
        <w:rPr>
          <w:rFonts w:ascii="Times New Roman"/>
          <w:b w:val="false"/>
          <w:i w:val="false"/>
          <w:color w:val="000000"/>
          <w:sz w:val="28"/>
        </w:rPr>
        <w:t>"__"____ 20 __ г. (подпись)______________________________</w:t>
      </w:r>
      <w:r>
        <w:br/>
      </w:r>
      <w:r>
        <w:rPr>
          <w:rFonts w:ascii="Times New Roman"/>
          <w:b w:val="false"/>
          <w:i w:val="false"/>
          <w:color w:val="000000"/>
          <w:sz w:val="28"/>
        </w:rPr>
        <w:t>К заявлению прилагаются: 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Ф.И.О (при его наличии) и подпись руководителя</w:t>
      </w:r>
      <w:r>
        <w:br/>
      </w:r>
      <w:r>
        <w:rPr>
          <w:rFonts w:ascii="Times New Roman"/>
          <w:b w:val="false"/>
          <w:i w:val="false"/>
          <w:color w:val="000000"/>
          <w:sz w:val="28"/>
        </w:rPr>
        <w:t>Подлинность подписи должна быть засвидетельствована в нотариальном порядке.</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внесенных</w:t>
            </w:r>
            <w:r>
              <w:br/>
            </w:r>
            <w:r>
              <w:rPr>
                <w:rFonts w:ascii="Times New Roman"/>
                <w:b w:val="false"/>
                <w:i w:val="false"/>
                <w:color w:val="000000"/>
                <w:sz w:val="20"/>
              </w:rPr>
              <w:t>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w:t>
            </w:r>
            <w:r>
              <w:br/>
            </w:r>
            <w:r>
              <w:rPr>
                <w:rFonts w:ascii="Times New Roman"/>
                <w:b w:val="false"/>
                <w:i w:val="false"/>
                <w:color w:val="000000"/>
                <w:sz w:val="20"/>
              </w:rPr>
              <w:t>общества, положения об</w:t>
            </w:r>
            <w:r>
              <w:br/>
            </w:r>
            <w:r>
              <w:rPr>
                <w:rFonts w:ascii="Times New Roman"/>
                <w:b w:val="false"/>
                <w:i w:val="false"/>
                <w:color w:val="000000"/>
                <w:sz w:val="20"/>
              </w:rPr>
              <w:t>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при</w:t>
            </w:r>
            <w:r>
              <w:br/>
            </w:r>
            <w:r>
              <w:rPr>
                <w:rFonts w:ascii="Times New Roman"/>
                <w:b w:val="false"/>
                <w:i w:val="false"/>
                <w:color w:val="000000"/>
                <w:sz w:val="20"/>
              </w:rPr>
              <w:t>наличии отчество)</w:t>
            </w:r>
            <w:r>
              <w:br/>
            </w:r>
            <w:r>
              <w:rPr>
                <w:rFonts w:ascii="Times New Roman"/>
                <w:b w:val="false"/>
                <w:i w:val="false"/>
                <w:color w:val="000000"/>
                <w:sz w:val="20"/>
              </w:rPr>
              <w:t>(далее – ФИО (при его налиии),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79" w:id="755"/>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755"/>
    <w:bookmarkStart w:name="z880" w:id="75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756"/>
    <w:bookmarkStart w:name="z881" w:id="757"/>
    <w:p>
      <w:pPr>
        <w:spacing w:after="0"/>
        <w:ind w:left="0"/>
        <w:jc w:val="both"/>
      </w:pPr>
      <w:r>
        <w:rPr>
          <w:rFonts w:ascii="Times New Roman"/>
          <w:b w:val="false"/>
          <w:i w:val="false"/>
          <w:color w:val="000000"/>
          <w:sz w:val="28"/>
        </w:rPr>
        <w:t>
      Наименование отсутствующих документов:</w:t>
      </w:r>
    </w:p>
    <w:bookmarkEnd w:id="757"/>
    <w:bookmarkStart w:name="z882" w:id="758"/>
    <w:p>
      <w:pPr>
        <w:spacing w:after="0"/>
        <w:ind w:left="0"/>
        <w:jc w:val="both"/>
      </w:pPr>
      <w:r>
        <w:rPr>
          <w:rFonts w:ascii="Times New Roman"/>
          <w:b w:val="false"/>
          <w:i w:val="false"/>
          <w:color w:val="000000"/>
          <w:sz w:val="28"/>
        </w:rPr>
        <w:t>
      1) ________________________________________;</w:t>
      </w:r>
    </w:p>
    <w:bookmarkEnd w:id="758"/>
    <w:bookmarkStart w:name="z883" w:id="759"/>
    <w:p>
      <w:pPr>
        <w:spacing w:after="0"/>
        <w:ind w:left="0"/>
        <w:jc w:val="both"/>
      </w:pPr>
      <w:r>
        <w:rPr>
          <w:rFonts w:ascii="Times New Roman"/>
          <w:b w:val="false"/>
          <w:i w:val="false"/>
          <w:color w:val="000000"/>
          <w:sz w:val="28"/>
        </w:rPr>
        <w:t>
      2) ________________________________________;</w:t>
      </w:r>
    </w:p>
    <w:bookmarkEnd w:id="759"/>
    <w:bookmarkStart w:name="z884" w:id="760"/>
    <w:p>
      <w:pPr>
        <w:spacing w:after="0"/>
        <w:ind w:left="0"/>
        <w:jc w:val="both"/>
      </w:pPr>
      <w:r>
        <w:rPr>
          <w:rFonts w:ascii="Times New Roman"/>
          <w:b w:val="false"/>
          <w:i w:val="false"/>
          <w:color w:val="000000"/>
          <w:sz w:val="28"/>
        </w:rPr>
        <w:t>
      3) ________________________________________;</w:t>
      </w:r>
    </w:p>
    <w:bookmarkEnd w:id="760"/>
    <w:bookmarkStart w:name="z885" w:id="76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61"/>
    <w:bookmarkStart w:name="z886" w:id="762"/>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762"/>
    <w:bookmarkStart w:name="z887" w:id="763"/>
    <w:p>
      <w:pPr>
        <w:spacing w:after="0"/>
        <w:ind w:left="0"/>
        <w:jc w:val="both"/>
      </w:pPr>
      <w:r>
        <w:rPr>
          <w:rFonts w:ascii="Times New Roman"/>
          <w:b w:val="false"/>
          <w:i w:val="false"/>
          <w:color w:val="000000"/>
          <w:sz w:val="28"/>
        </w:rPr>
        <w:t>
      Исполнитель: Ф.И.О. (при его наличии)_____________</w:t>
      </w:r>
    </w:p>
    <w:bookmarkEnd w:id="763"/>
    <w:bookmarkStart w:name="z888" w:id="764"/>
    <w:p>
      <w:pPr>
        <w:spacing w:after="0"/>
        <w:ind w:left="0"/>
        <w:jc w:val="both"/>
      </w:pPr>
      <w:r>
        <w:rPr>
          <w:rFonts w:ascii="Times New Roman"/>
          <w:b w:val="false"/>
          <w:i w:val="false"/>
          <w:color w:val="000000"/>
          <w:sz w:val="28"/>
        </w:rPr>
        <w:t>
      Телефон __________</w:t>
      </w:r>
    </w:p>
    <w:bookmarkEnd w:id="764"/>
    <w:bookmarkStart w:name="z889" w:id="765"/>
    <w:p>
      <w:pPr>
        <w:spacing w:after="0"/>
        <w:ind w:left="0"/>
        <w:jc w:val="both"/>
      </w:pPr>
      <w:r>
        <w:rPr>
          <w:rFonts w:ascii="Times New Roman"/>
          <w:b w:val="false"/>
          <w:i w:val="false"/>
          <w:color w:val="000000"/>
          <w:sz w:val="28"/>
        </w:rPr>
        <w:t>
      Получил: Ф.И.О.(при его наличии) /_______/ подпись услугополучателя</w:t>
      </w:r>
    </w:p>
    <w:bookmarkEnd w:id="765"/>
    <w:bookmarkStart w:name="z890" w:id="766"/>
    <w:p>
      <w:pPr>
        <w:spacing w:after="0"/>
        <w:ind w:left="0"/>
        <w:jc w:val="both"/>
      </w:pPr>
      <w:r>
        <w:rPr>
          <w:rFonts w:ascii="Times New Roman"/>
          <w:b w:val="false"/>
          <w:i w:val="false"/>
          <w:color w:val="000000"/>
          <w:sz w:val="28"/>
        </w:rPr>
        <w:t>
      "___"_________ 20__ год</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892" w:id="767"/>
    <w:p>
      <w:pPr>
        <w:spacing w:after="0"/>
        <w:ind w:left="0"/>
        <w:jc w:val="left"/>
      </w:pPr>
      <w:r>
        <w:rPr>
          <w:rFonts w:ascii="Times New Roman"/>
          <w:b/>
          <w:i w:val="false"/>
          <w:color w:val="000000"/>
        </w:rPr>
        <w:t xml:space="preserve"> Стандарт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767"/>
    <w:bookmarkStart w:name="z893" w:id="768"/>
    <w:p>
      <w:pPr>
        <w:spacing w:after="0"/>
        <w:ind w:left="0"/>
        <w:jc w:val="left"/>
      </w:pPr>
      <w:r>
        <w:rPr>
          <w:rFonts w:ascii="Times New Roman"/>
          <w:b/>
          <w:i w:val="false"/>
          <w:color w:val="000000"/>
        </w:rPr>
        <w:t xml:space="preserve"> Глава 1. Общие положения</w:t>
      </w:r>
    </w:p>
    <w:bookmarkEnd w:id="768"/>
    <w:bookmarkStart w:name="z894" w:id="769"/>
    <w:p>
      <w:pPr>
        <w:spacing w:after="0"/>
        <w:ind w:left="0"/>
        <w:jc w:val="both"/>
      </w:pPr>
      <w:r>
        <w:rPr>
          <w:rFonts w:ascii="Times New Roman"/>
          <w:b w:val="false"/>
          <w:i w:val="false"/>
          <w:color w:val="000000"/>
          <w:sz w:val="28"/>
        </w:rPr>
        <w:t>
      1. Государственная услуга "Государственная регистрация прекращения деятельности юридического лица, снятие с учетной регистрации филиала и представительства" (далее - государственная услуга).</w:t>
      </w:r>
    </w:p>
    <w:bookmarkEnd w:id="769"/>
    <w:bookmarkStart w:name="z895" w:id="770"/>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770"/>
    <w:bookmarkStart w:name="z896" w:id="771"/>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771"/>
    <w:bookmarkStart w:name="z897" w:id="7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772"/>
    <w:bookmarkStart w:name="z898" w:id="77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773"/>
    <w:bookmarkStart w:name="z899" w:id="774"/>
    <w:p>
      <w:pPr>
        <w:spacing w:after="0"/>
        <w:ind w:left="0"/>
        <w:jc w:val="both"/>
      </w:pPr>
      <w:r>
        <w:rPr>
          <w:rFonts w:ascii="Times New Roman"/>
          <w:b w:val="false"/>
          <w:i w:val="false"/>
          <w:color w:val="000000"/>
          <w:sz w:val="28"/>
        </w:rPr>
        <w:t>
      2) через веб-портал "электронного правительства" www.egov.kz (далее – портал).</w:t>
      </w:r>
    </w:p>
    <w:bookmarkEnd w:id="774"/>
    <w:bookmarkStart w:name="z900" w:id="775"/>
    <w:p>
      <w:pPr>
        <w:spacing w:after="0"/>
        <w:ind w:left="0"/>
        <w:jc w:val="left"/>
      </w:pPr>
      <w:r>
        <w:rPr>
          <w:rFonts w:ascii="Times New Roman"/>
          <w:b/>
          <w:i w:val="false"/>
          <w:color w:val="000000"/>
        </w:rPr>
        <w:t xml:space="preserve"> Глава 2. Порядок оказания государственной услуги</w:t>
      </w:r>
    </w:p>
    <w:bookmarkEnd w:id="775"/>
    <w:bookmarkStart w:name="z901" w:id="776"/>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p>
    <w:bookmarkEnd w:id="776"/>
    <w:bookmarkStart w:name="z902" w:id="777"/>
    <w:p>
      <w:pPr>
        <w:spacing w:after="0"/>
        <w:ind w:left="0"/>
        <w:jc w:val="both"/>
      </w:pPr>
      <w:r>
        <w:rPr>
          <w:rFonts w:ascii="Times New Roman"/>
          <w:b w:val="false"/>
          <w:i w:val="false"/>
          <w:color w:val="000000"/>
          <w:sz w:val="28"/>
        </w:rPr>
        <w:t>
      на портал:</w:t>
      </w:r>
    </w:p>
    <w:bookmarkEnd w:id="777"/>
    <w:bookmarkStart w:name="z903" w:id="778"/>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bookmarkEnd w:id="778"/>
    <w:bookmarkStart w:name="z904" w:id="779"/>
    <w:p>
      <w:pPr>
        <w:spacing w:after="0"/>
        <w:ind w:left="0"/>
        <w:jc w:val="both"/>
      </w:pPr>
      <w:r>
        <w:rPr>
          <w:rFonts w:ascii="Times New Roman"/>
          <w:b w:val="false"/>
          <w:i w:val="false"/>
          <w:color w:val="000000"/>
          <w:sz w:val="28"/>
        </w:rPr>
        <w:t>
      в Государственную корпорацию:</w:t>
      </w:r>
    </w:p>
    <w:bookmarkEnd w:id="779"/>
    <w:bookmarkStart w:name="z905" w:id="780"/>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по месту нахождения услугодателя, не позднее десяти рабочих дней не по месту нахождения услугодателя, следующих за днем подачи заявления о государственной регистрации ликвидации юридического лица с приложением необходимых документов.</w:t>
      </w:r>
    </w:p>
    <w:bookmarkEnd w:id="780"/>
    <w:bookmarkStart w:name="z906" w:id="781"/>
    <w:p>
      <w:pPr>
        <w:spacing w:after="0"/>
        <w:ind w:left="0"/>
        <w:jc w:val="both"/>
      </w:pPr>
      <w:r>
        <w:rPr>
          <w:rFonts w:ascii="Times New Roman"/>
          <w:b w:val="false"/>
          <w:i w:val="false"/>
          <w:color w:val="000000"/>
          <w:sz w:val="28"/>
        </w:rPr>
        <w:t>
      В Государственную корпорацию услугодатель предоставляет результат оказания государственной услуги за день до окончания срока оказания государственной услуги.</w:t>
      </w:r>
    </w:p>
    <w:bookmarkEnd w:id="781"/>
    <w:bookmarkStart w:name="z907" w:id="782"/>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782"/>
    <w:bookmarkStart w:name="z908" w:id="783"/>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783"/>
    <w:bookmarkStart w:name="z909" w:id="784"/>
    <w:p>
      <w:pPr>
        <w:spacing w:after="0"/>
        <w:ind w:left="0"/>
        <w:jc w:val="both"/>
      </w:pPr>
      <w:r>
        <w:rPr>
          <w:rFonts w:ascii="Times New Roman"/>
          <w:b w:val="false"/>
          <w:i w:val="false"/>
          <w:color w:val="000000"/>
          <w:sz w:val="28"/>
        </w:rPr>
        <w:t>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784"/>
    <w:bookmarkStart w:name="z910" w:id="785"/>
    <w:p>
      <w:pPr>
        <w:spacing w:after="0"/>
        <w:ind w:left="0"/>
        <w:jc w:val="both"/>
      </w:pPr>
      <w:r>
        <w:rPr>
          <w:rFonts w:ascii="Times New Roman"/>
          <w:b w:val="false"/>
          <w:i w:val="false"/>
          <w:color w:val="000000"/>
          <w:sz w:val="28"/>
        </w:rPr>
        <w:t xml:space="preserve">
      Государственная регистрация прекращения деятельности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 </w:t>
      </w:r>
    </w:p>
    <w:bookmarkEnd w:id="785"/>
    <w:bookmarkStart w:name="z911" w:id="786"/>
    <w:p>
      <w:pPr>
        <w:spacing w:after="0"/>
        <w:ind w:left="0"/>
        <w:jc w:val="both"/>
      </w:pPr>
      <w:r>
        <w:rPr>
          <w:rFonts w:ascii="Times New Roman"/>
          <w:b w:val="false"/>
          <w:i w:val="false"/>
          <w:color w:val="000000"/>
          <w:sz w:val="28"/>
        </w:rPr>
        <w:t>
      Государственная регистрация прекращения деятельности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некоммерческих организаций осуществляется территориальными органами юстиции.</w:t>
      </w:r>
    </w:p>
    <w:bookmarkEnd w:id="786"/>
    <w:bookmarkStart w:name="z912" w:id="787"/>
    <w:p>
      <w:pPr>
        <w:spacing w:after="0"/>
        <w:ind w:left="0"/>
        <w:jc w:val="both"/>
      </w:pPr>
      <w:r>
        <w:rPr>
          <w:rFonts w:ascii="Times New Roman"/>
          <w:b w:val="false"/>
          <w:i w:val="false"/>
          <w:color w:val="000000"/>
          <w:sz w:val="28"/>
        </w:rPr>
        <w:t>
      Государственную регистрацию прекращения деятельности коммерческих организаций и снятие с учетной регистрации их филиалов и представительств осуществляет некоммерческое акционерное общество "Государственная корпорация "Правительство для граждан".</w:t>
      </w:r>
    </w:p>
    <w:bookmarkEnd w:id="787"/>
    <w:bookmarkStart w:name="z913" w:id="788"/>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788"/>
    <w:bookmarkStart w:name="z914" w:id="789"/>
    <w:p>
      <w:pPr>
        <w:spacing w:after="0"/>
        <w:ind w:left="0"/>
        <w:jc w:val="both"/>
      </w:pPr>
      <w:r>
        <w:rPr>
          <w:rFonts w:ascii="Times New Roman"/>
          <w:b w:val="false"/>
          <w:i w:val="false"/>
          <w:color w:val="000000"/>
          <w:sz w:val="28"/>
        </w:rPr>
        <w:t>
      6. Результат оказания государственной услуги:</w:t>
      </w:r>
    </w:p>
    <w:bookmarkEnd w:id="789"/>
    <w:bookmarkStart w:name="z915" w:id="790"/>
    <w:p>
      <w:pPr>
        <w:spacing w:after="0"/>
        <w:ind w:left="0"/>
        <w:jc w:val="both"/>
      </w:pPr>
      <w:r>
        <w:rPr>
          <w:rFonts w:ascii="Times New Roman"/>
          <w:b w:val="false"/>
          <w:i w:val="false"/>
          <w:color w:val="000000"/>
          <w:sz w:val="28"/>
        </w:rPr>
        <w:t>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в случаях и по основаниям, предусмотренным пунктом 10 настоящего стандарта.</w:t>
      </w:r>
    </w:p>
    <w:bookmarkEnd w:id="790"/>
    <w:bookmarkStart w:name="z916" w:id="791"/>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удостоверенного электронно-цифровой подписью (далее – ЭЦП).</w:t>
      </w:r>
    </w:p>
    <w:bookmarkEnd w:id="791"/>
    <w:bookmarkStart w:name="z917" w:id="79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792"/>
    <w:bookmarkStart w:name="z918" w:id="79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793"/>
    <w:bookmarkStart w:name="z919" w:id="794"/>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(далее-услугополучатель), за исключением юридических лиц, относящихся к субъектам малого и среднего предпринимательства.</w:t>
      </w:r>
    </w:p>
    <w:bookmarkEnd w:id="794"/>
    <w:bookmarkStart w:name="z920" w:id="795"/>
    <w:p>
      <w:pPr>
        <w:spacing w:after="0"/>
        <w:ind w:left="0"/>
        <w:jc w:val="both"/>
      </w:pPr>
      <w:r>
        <w:rPr>
          <w:rFonts w:ascii="Times New Roman"/>
          <w:b w:val="false"/>
          <w:i w:val="false"/>
          <w:color w:val="000000"/>
          <w:sz w:val="28"/>
        </w:rPr>
        <w:t>
      За оказание государственной услуги для некоммерческих организаций установлен регистрационный сбор.</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Сумма регистрационного сбора исчисляется по ставкам согласно приложению 2 к настоящему стандарту государственных услуг,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и уплачивается до подачи соответствующих документов по месту регистрации объекта обложения.</w:t>
      </w:r>
    </w:p>
    <w:bookmarkStart w:name="z922" w:id="796"/>
    <w:p>
      <w:pPr>
        <w:spacing w:after="0"/>
        <w:ind w:left="0"/>
        <w:jc w:val="both"/>
      </w:pPr>
      <w:r>
        <w:rPr>
          <w:rFonts w:ascii="Times New Roman"/>
          <w:b w:val="false"/>
          <w:i w:val="false"/>
          <w:color w:val="000000"/>
          <w:sz w:val="28"/>
        </w:rPr>
        <w:t xml:space="preserve">
      За оказание государственной услуги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w:t>
      </w:r>
    </w:p>
    <w:bookmarkEnd w:id="796"/>
    <w:bookmarkStart w:name="z923" w:id="797"/>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End w:id="797"/>
    <w:bookmarkStart w:name="z924" w:id="798"/>
    <w:p>
      <w:pPr>
        <w:spacing w:after="0"/>
        <w:ind w:left="0"/>
        <w:jc w:val="both"/>
      </w:pPr>
      <w:r>
        <w:rPr>
          <w:rFonts w:ascii="Times New Roman"/>
          <w:b w:val="false"/>
          <w:i w:val="false"/>
          <w:color w:val="000000"/>
          <w:sz w:val="28"/>
        </w:rPr>
        <w:t>
      8. График работы:</w:t>
      </w:r>
    </w:p>
    <w:bookmarkEnd w:id="798"/>
    <w:bookmarkStart w:name="z925" w:id="799"/>
    <w:p>
      <w:pPr>
        <w:spacing w:after="0"/>
        <w:ind w:left="0"/>
        <w:jc w:val="both"/>
      </w:pPr>
      <w:r>
        <w:rPr>
          <w:rFonts w:ascii="Times New Roman"/>
          <w:b w:val="false"/>
          <w:i w:val="false"/>
          <w:color w:val="000000"/>
          <w:sz w:val="28"/>
        </w:rPr>
        <w:t>
      1) услугодателей:</w:t>
      </w:r>
    </w:p>
    <w:bookmarkEnd w:id="799"/>
    <w:bookmarkStart w:name="z926" w:id="800"/>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bookmarkEnd w:id="800"/>
    <w:bookmarkStart w:name="z927" w:id="801"/>
    <w:p>
      <w:pPr>
        <w:spacing w:after="0"/>
        <w:ind w:left="0"/>
        <w:jc w:val="both"/>
      </w:pPr>
      <w:r>
        <w:rPr>
          <w:rFonts w:ascii="Times New Roman"/>
          <w:b w:val="false"/>
          <w:i w:val="false"/>
          <w:color w:val="000000"/>
          <w:sz w:val="28"/>
        </w:rPr>
        <w:t>
      2) в филиалах Государственной корпорации – с понедельника по пятницу включительно с 9.00 до 18.30 часов, за исключением выходных и праздничных дней, с перерывом на обед с 13.00 до 14.30 часов согласно Трудовому кодексу Республики Казахстан.</w:t>
      </w:r>
    </w:p>
    <w:bookmarkEnd w:id="801"/>
    <w:bookmarkStart w:name="z928" w:id="802"/>
    <w:p>
      <w:pPr>
        <w:spacing w:after="0"/>
        <w:ind w:left="0"/>
        <w:jc w:val="both"/>
      </w:pPr>
      <w:r>
        <w:rPr>
          <w:rFonts w:ascii="Times New Roman"/>
          <w:b w:val="false"/>
          <w:i w:val="false"/>
          <w:color w:val="000000"/>
          <w:sz w:val="28"/>
        </w:rPr>
        <w:t>
      3) Государственной корпорации по приему и выдаче документов – с понедельника по субботу включительно с 9.00 до 20.00 часов без перерыва на обед, кроме воскресенья и праздничных дней, согласно Трудовому кодексу Республики Казахстан и в соответствии с установленным графиком работы.</w:t>
      </w:r>
    </w:p>
    <w:bookmarkEnd w:id="802"/>
    <w:bookmarkStart w:name="z929" w:id="803"/>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803"/>
    <w:bookmarkStart w:name="z930" w:id="804"/>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804"/>
    <w:bookmarkStart w:name="z931" w:id="80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w:t>
      </w:r>
    </w:p>
    <w:bookmarkEnd w:id="805"/>
    <w:bookmarkStart w:name="z932" w:id="806"/>
    <w:p>
      <w:pPr>
        <w:spacing w:after="0"/>
        <w:ind w:left="0"/>
        <w:jc w:val="both"/>
      </w:pPr>
      <w:r>
        <w:rPr>
          <w:rFonts w:ascii="Times New Roman"/>
          <w:b w:val="false"/>
          <w:i w:val="false"/>
          <w:color w:val="000000"/>
          <w:sz w:val="28"/>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06"/>
    <w:bookmarkStart w:name="z933" w:id="807"/>
    <w:p>
      <w:pPr>
        <w:spacing w:after="0"/>
        <w:ind w:left="0"/>
        <w:jc w:val="both"/>
      </w:pPr>
      <w:r>
        <w:rPr>
          <w:rFonts w:ascii="Times New Roman"/>
          <w:b w:val="false"/>
          <w:i w:val="false"/>
          <w:color w:val="000000"/>
          <w:sz w:val="28"/>
        </w:rPr>
        <w:t>
      Юридическое лицо, в доле которого участвует государство, представляет заявление с отметкой реестродержателя.</w:t>
      </w:r>
    </w:p>
    <w:bookmarkEnd w:id="807"/>
    <w:bookmarkStart w:name="z934" w:id="808"/>
    <w:p>
      <w:pPr>
        <w:spacing w:after="0"/>
        <w:ind w:left="0"/>
        <w:jc w:val="both"/>
      </w:pPr>
      <w:r>
        <w:rPr>
          <w:rFonts w:ascii="Times New Roman"/>
          <w:b w:val="false"/>
          <w:i w:val="false"/>
          <w:color w:val="000000"/>
          <w:sz w:val="28"/>
        </w:rPr>
        <w:t>
      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p>
    <w:bookmarkEnd w:id="808"/>
    <w:bookmarkStart w:name="z935" w:id="809"/>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(за исключением субъектов частного предпринимательства);</w:t>
      </w:r>
    </w:p>
    <w:bookmarkEnd w:id="809"/>
    <w:bookmarkStart w:name="z936" w:id="810"/>
    <w:p>
      <w:pPr>
        <w:spacing w:after="0"/>
        <w:ind w:left="0"/>
        <w:jc w:val="both"/>
      </w:pPr>
      <w:r>
        <w:rPr>
          <w:rFonts w:ascii="Times New Roman"/>
          <w:b w:val="false"/>
          <w:i w:val="false"/>
          <w:color w:val="000000"/>
          <w:sz w:val="28"/>
        </w:rPr>
        <w:t>
      3) документ, подтверждающий публикацию в периодических печатных изданиях, распространяемых на всей территории Республики Казахстан информации о ликвидации юридического лица, порядке и сроках заявления претензий кредиторами;</w:t>
      </w:r>
    </w:p>
    <w:bookmarkEnd w:id="810"/>
    <w:bookmarkStart w:name="z937" w:id="811"/>
    <w:p>
      <w:pPr>
        <w:spacing w:after="0"/>
        <w:ind w:left="0"/>
        <w:jc w:val="both"/>
      </w:pPr>
      <w:r>
        <w:rPr>
          <w:rFonts w:ascii="Times New Roman"/>
          <w:b w:val="false"/>
          <w:i w:val="false"/>
          <w:color w:val="000000"/>
          <w:sz w:val="28"/>
        </w:rPr>
        <w:t>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p>
    <w:bookmarkEnd w:id="811"/>
    <w:bookmarkStart w:name="z938" w:id="812"/>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End w:id="812"/>
    <w:bookmarkStart w:name="z939" w:id="813"/>
    <w:p>
      <w:pPr>
        <w:spacing w:after="0"/>
        <w:ind w:left="0"/>
        <w:jc w:val="both"/>
      </w:pPr>
      <w:r>
        <w:rPr>
          <w:rFonts w:ascii="Times New Roman"/>
          <w:b w:val="false"/>
          <w:i w:val="false"/>
          <w:color w:val="000000"/>
          <w:sz w:val="28"/>
        </w:rPr>
        <w:t>
      5) документ об уничтожении печати юридического лица (при наличии);</w:t>
      </w:r>
    </w:p>
    <w:bookmarkEnd w:id="813"/>
    <w:bookmarkStart w:name="z940" w:id="814"/>
    <w:p>
      <w:pPr>
        <w:spacing w:after="0"/>
        <w:ind w:left="0"/>
        <w:jc w:val="both"/>
      </w:pPr>
      <w:r>
        <w:rPr>
          <w:rFonts w:ascii="Times New Roman"/>
          <w:b w:val="false"/>
          <w:i w:val="false"/>
          <w:color w:val="000000"/>
          <w:sz w:val="28"/>
        </w:rPr>
        <w:t>
      6) квитанция или иной документ, подтверждающий уплату в бюджет сбора за регистрацию прекращения деятельности юридических лиц, относящихся к некоммерческим организациям и снятие с учетной регистрации их филиалов и представительств или документ, подтверждающий оплату в Государственную корпорацию "Правительство для граждан" за исключением юридических лиц, относящихся к субъектам малого и среднего предпринимательства.</w:t>
      </w:r>
    </w:p>
    <w:bookmarkEnd w:id="814"/>
    <w:bookmarkStart w:name="z941" w:id="815"/>
    <w:p>
      <w:pPr>
        <w:spacing w:after="0"/>
        <w:ind w:left="0"/>
        <w:jc w:val="both"/>
      </w:pPr>
      <w:r>
        <w:rPr>
          <w:rFonts w:ascii="Times New Roman"/>
          <w:b w:val="false"/>
          <w:i w:val="false"/>
          <w:color w:val="000000"/>
          <w:sz w:val="28"/>
        </w:rPr>
        <w:t>
      7) учредительные документы юридического лица, не относящегося к субъекту частного предпринимательства, за исключением акционерного общества;</w:t>
      </w:r>
    </w:p>
    <w:bookmarkEnd w:id="815"/>
    <w:bookmarkStart w:name="z942" w:id="816"/>
    <w:p>
      <w:pPr>
        <w:spacing w:after="0"/>
        <w:ind w:left="0"/>
        <w:jc w:val="both"/>
      </w:pPr>
      <w:r>
        <w:rPr>
          <w:rFonts w:ascii="Times New Roman"/>
          <w:b w:val="false"/>
          <w:i w:val="false"/>
          <w:color w:val="000000"/>
          <w:sz w:val="28"/>
        </w:rPr>
        <w:t>
      8) в случаях, предусмотренных законодательством Республики Казахстан, дополнительно предоставляются:</w:t>
      </w:r>
    </w:p>
    <w:bookmarkEnd w:id="816"/>
    <w:bookmarkStart w:name="z943" w:id="817"/>
    <w:p>
      <w:pPr>
        <w:spacing w:after="0"/>
        <w:ind w:left="0"/>
        <w:jc w:val="both"/>
      </w:pP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w:t>
      </w:r>
    </w:p>
    <w:bookmarkEnd w:id="817"/>
    <w:bookmarkStart w:name="z944" w:id="818"/>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о государственной регистрации прекращения деятельности, по форме установленной Министерством юстиции Республики Казахстан;</w:t>
      </w:r>
    </w:p>
    <w:bookmarkStart w:name="z946" w:id="819"/>
    <w:p>
      <w:pPr>
        <w:spacing w:after="0"/>
        <w:ind w:left="0"/>
        <w:jc w:val="both"/>
      </w:pP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819"/>
    <w:bookmarkStart w:name="z947" w:id="820"/>
    <w:p>
      <w:pPr>
        <w:spacing w:after="0"/>
        <w:ind w:left="0"/>
        <w:jc w:val="both"/>
      </w:pPr>
      <w:r>
        <w:rPr>
          <w:rFonts w:ascii="Times New Roman"/>
          <w:b w:val="false"/>
          <w:i w:val="false"/>
          <w:color w:val="000000"/>
          <w:sz w:val="28"/>
        </w:rPr>
        <w:t>
      копия договора купли-продажи имущественного комплекса государственного предприятия;</w:t>
      </w:r>
    </w:p>
    <w:bookmarkEnd w:id="820"/>
    <w:bookmarkStart w:name="z948" w:id="821"/>
    <w:p>
      <w:pPr>
        <w:spacing w:after="0"/>
        <w:ind w:left="0"/>
        <w:jc w:val="both"/>
      </w:pPr>
      <w:r>
        <w:rPr>
          <w:rFonts w:ascii="Times New Roman"/>
          <w:b w:val="false"/>
          <w:i w:val="false"/>
          <w:color w:val="000000"/>
          <w:sz w:val="28"/>
        </w:rPr>
        <w:t>
      копия передаточного акта государственного предприятия;</w:t>
      </w:r>
    </w:p>
    <w:bookmarkEnd w:id="821"/>
    <w:bookmarkStart w:name="z949" w:id="822"/>
    <w:p>
      <w:pPr>
        <w:spacing w:after="0"/>
        <w:ind w:left="0"/>
        <w:jc w:val="both"/>
      </w:pPr>
      <w:r>
        <w:rPr>
          <w:rFonts w:ascii="Times New Roman"/>
          <w:b w:val="false"/>
          <w:i w:val="false"/>
          <w:color w:val="000000"/>
          <w:sz w:val="28"/>
        </w:rPr>
        <w:t>
      документ, подтверждающий оплату за государственную регистрацию прекращения деятельности юридического лица.</w:t>
      </w:r>
    </w:p>
    <w:bookmarkEnd w:id="822"/>
    <w:bookmarkStart w:name="z950" w:id="823"/>
    <w:p>
      <w:pPr>
        <w:spacing w:after="0"/>
        <w:ind w:left="0"/>
        <w:jc w:val="both"/>
      </w:pPr>
      <w:r>
        <w:rPr>
          <w:rFonts w:ascii="Times New Roman"/>
          <w:b w:val="false"/>
          <w:i w:val="false"/>
          <w:color w:val="000000"/>
          <w:sz w:val="28"/>
        </w:rPr>
        <w:t>
      9) для снятия с учетной регистрации филиала и представительства получатели государственных услуг предоставляют следующие документы:</w:t>
      </w:r>
    </w:p>
    <w:bookmarkEnd w:id="823"/>
    <w:bookmarkStart w:name="z951" w:id="824"/>
    <w:p>
      <w:pPr>
        <w:spacing w:after="0"/>
        <w:ind w:left="0"/>
        <w:jc w:val="both"/>
      </w:pPr>
      <w:r>
        <w:rPr>
          <w:rFonts w:ascii="Times New Roman"/>
          <w:b w:val="false"/>
          <w:i w:val="false"/>
          <w:color w:val="000000"/>
          <w:sz w:val="28"/>
        </w:rPr>
        <w:t xml:space="preserve">
      заявление о регистрации прекращения деятельности юридического лица, филиала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24"/>
    <w:bookmarkStart w:name="z952" w:id="825"/>
    <w:p>
      <w:pPr>
        <w:spacing w:after="0"/>
        <w:ind w:left="0"/>
        <w:jc w:val="both"/>
      </w:pPr>
      <w:r>
        <w:rPr>
          <w:rFonts w:ascii="Times New Roman"/>
          <w:b w:val="false"/>
          <w:i w:val="false"/>
          <w:color w:val="000000"/>
          <w:sz w:val="28"/>
        </w:rPr>
        <w:t>
      положение о филиале (представительстве);</w:t>
      </w:r>
    </w:p>
    <w:bookmarkEnd w:id="825"/>
    <w:bookmarkStart w:name="z953" w:id="826"/>
    <w:p>
      <w:pPr>
        <w:spacing w:after="0"/>
        <w:ind w:left="0"/>
        <w:jc w:val="both"/>
      </w:pP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p>
    <w:bookmarkEnd w:id="826"/>
    <w:bookmarkStart w:name="z954" w:id="827"/>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p>
    <w:bookmarkEnd w:id="827"/>
    <w:bookmarkStart w:name="z955" w:id="828"/>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 положения о филиале (представительстве)</w:t>
      </w:r>
    </w:p>
    <w:bookmarkEnd w:id="828"/>
    <w:bookmarkStart w:name="z956" w:id="829"/>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829"/>
    <w:bookmarkStart w:name="z957" w:id="830"/>
    <w:p>
      <w:pPr>
        <w:spacing w:after="0"/>
        <w:ind w:left="0"/>
        <w:jc w:val="both"/>
      </w:pPr>
      <w:r>
        <w:rPr>
          <w:rFonts w:ascii="Times New Roman"/>
          <w:b w:val="false"/>
          <w:i w:val="false"/>
          <w:color w:val="000000"/>
          <w:sz w:val="28"/>
        </w:rPr>
        <w:t>
      На портале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пунктом 9 настоящего стандарта и оплатой регистрационного сбора через платежный шлюз "электронного правительства".</w:t>
      </w:r>
    </w:p>
    <w:bookmarkEnd w:id="830"/>
    <w:bookmarkStart w:name="z958" w:id="831"/>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сбора за (в случае оплаты через ПШЭП),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лица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bookmarkEnd w:id="831"/>
    <w:bookmarkStart w:name="z959" w:id="832"/>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32"/>
    <w:bookmarkStart w:name="z960" w:id="83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органу юстиции (по регистрации прекращения деятельности некоммерческих организаций, снятия у четной регистрации их филиалов и представительств) для дальнейшего хранения. При обращении услугополучателя по истечении одного месяца, по запросу Государственной корпорации орган юстиции в течение одного рабочего дня направляет готовые документы в Государственную корпорацию для выдачи услугополучателю.</w:t>
      </w:r>
    </w:p>
    <w:bookmarkEnd w:id="833"/>
    <w:bookmarkStart w:name="z961" w:id="834"/>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34"/>
    <w:bookmarkStart w:name="z962" w:id="835"/>
    <w:p>
      <w:pPr>
        <w:spacing w:after="0"/>
        <w:ind w:left="0"/>
        <w:jc w:val="both"/>
      </w:pPr>
      <w:r>
        <w:rPr>
          <w:rFonts w:ascii="Times New Roman"/>
          <w:b w:val="false"/>
          <w:i w:val="false"/>
          <w:color w:val="000000"/>
          <w:sz w:val="28"/>
        </w:rPr>
        <w:t>
      1) нарушение порядка ликвидации юридического лица (филиала или представительства, а также в случаях наличия не снятых с учетной регистрации филиалов (представительств) ликвидируемого юридического лица;</w:t>
      </w:r>
    </w:p>
    <w:bookmarkEnd w:id="835"/>
    <w:bookmarkStart w:name="z963" w:id="836"/>
    <w:p>
      <w:pPr>
        <w:spacing w:after="0"/>
        <w:ind w:left="0"/>
        <w:jc w:val="both"/>
      </w:pPr>
      <w:r>
        <w:rPr>
          <w:rFonts w:ascii="Times New Roman"/>
          <w:b w:val="false"/>
          <w:i w:val="false"/>
          <w:color w:val="000000"/>
          <w:sz w:val="28"/>
        </w:rPr>
        <w:t xml:space="preserve">
      2) наличие налоговой задолженности,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836"/>
    <w:bookmarkStart w:name="z964" w:id="837"/>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37"/>
    <w:bookmarkStart w:name="z965" w:id="838"/>
    <w:p>
      <w:pPr>
        <w:spacing w:after="0"/>
        <w:ind w:left="0"/>
        <w:jc w:val="both"/>
      </w:pPr>
      <w:r>
        <w:rPr>
          <w:rFonts w:ascii="Times New Roman"/>
          <w:b w:val="false"/>
          <w:i w:val="false"/>
          <w:color w:val="000000"/>
          <w:sz w:val="28"/>
        </w:rPr>
        <w:t>
      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838"/>
    <w:bookmarkStart w:name="z966" w:id="839"/>
    <w:p>
      <w:pPr>
        <w:spacing w:after="0"/>
        <w:ind w:left="0"/>
        <w:jc w:val="both"/>
      </w:pPr>
      <w:r>
        <w:rPr>
          <w:rFonts w:ascii="Times New Roman"/>
          <w:b w:val="false"/>
          <w:i w:val="false"/>
          <w:color w:val="000000"/>
          <w:sz w:val="28"/>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839"/>
    <w:bookmarkStart w:name="z967" w:id="840"/>
    <w:p>
      <w:pPr>
        <w:spacing w:after="0"/>
        <w:ind w:left="0"/>
        <w:jc w:val="both"/>
      </w:pPr>
      <w:r>
        <w:rPr>
          <w:rFonts w:ascii="Times New Roman"/>
          <w:b w:val="false"/>
          <w:i w:val="false"/>
          <w:color w:val="000000"/>
          <w:sz w:val="28"/>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40"/>
    <w:bookmarkStart w:name="z968" w:id="841"/>
    <w:p>
      <w:pPr>
        <w:spacing w:after="0"/>
        <w:ind w:left="0"/>
        <w:jc w:val="left"/>
      </w:pPr>
      <w:r>
        <w:rPr>
          <w:rFonts w:ascii="Times New Roman"/>
          <w:b/>
          <w:i w:val="false"/>
          <w:color w:val="000000"/>
        </w:rPr>
        <w:t xml:space="preserve"> Глава 3. Порядок обжалования решений, действий (бездействия), а также услугодателей и(или) их должностных лиц, Государственной корпорации и(или) их работников по вопросам оказания государственных услуг</w:t>
      </w:r>
    </w:p>
    <w:bookmarkEnd w:id="841"/>
    <w:bookmarkStart w:name="z969" w:id="84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842"/>
    <w:bookmarkStart w:name="z970" w:id="843"/>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w:t>
      </w:r>
    </w:p>
    <w:bookmarkEnd w:id="843"/>
    <w:bookmarkStart w:name="z971" w:id="844"/>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844"/>
    <w:bookmarkStart w:name="z972" w:id="845"/>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845"/>
    <w:bookmarkStart w:name="z973" w:id="846"/>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846"/>
    <w:bookmarkStart w:name="z974" w:id="84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847"/>
    <w:bookmarkStart w:name="z975" w:id="848"/>
    <w:p>
      <w:pPr>
        <w:spacing w:after="0"/>
        <w:ind w:left="0"/>
        <w:jc w:val="both"/>
      </w:pPr>
      <w:r>
        <w:rPr>
          <w:rFonts w:ascii="Times New Roman"/>
          <w:b w:val="false"/>
          <w:i w:val="false"/>
          <w:color w:val="000000"/>
          <w:sz w:val="28"/>
        </w:rPr>
        <w:t xml:space="preserve">
      2)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либо посредством обращения через Единый контакт-центр по вопросам оказания государственных услуг: 1414, 8 800 080 7777.</w:t>
      </w:r>
    </w:p>
    <w:bookmarkEnd w:id="848"/>
    <w:bookmarkStart w:name="z976" w:id="849"/>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49"/>
    <w:bookmarkStart w:name="z977" w:id="850"/>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 или Министерства.</w:t>
      </w:r>
    </w:p>
    <w:bookmarkEnd w:id="850"/>
    <w:bookmarkStart w:name="z978" w:id="851"/>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bookmarkEnd w:id="851"/>
    <w:bookmarkStart w:name="z979" w:id="85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52"/>
    <w:bookmarkStart w:name="z980" w:id="85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853"/>
    <w:bookmarkStart w:name="z981" w:id="8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54"/>
    <w:bookmarkStart w:name="z982" w:id="855"/>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855"/>
    <w:bookmarkStart w:name="z983" w:id="85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856"/>
    <w:bookmarkStart w:name="z984" w:id="857"/>
    <w:p>
      <w:pPr>
        <w:spacing w:after="0"/>
        <w:ind w:left="0"/>
        <w:jc w:val="both"/>
      </w:pPr>
      <w:r>
        <w:rPr>
          <w:rFonts w:ascii="Times New Roman"/>
          <w:b w:val="false"/>
          <w:i w:val="false"/>
          <w:color w:val="000000"/>
          <w:sz w:val="28"/>
        </w:rPr>
        <w:t>
      2) получения дополнительной информации.</w:t>
      </w:r>
    </w:p>
    <w:bookmarkEnd w:id="857"/>
    <w:bookmarkStart w:name="z985" w:id="85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858"/>
    <w:bookmarkStart w:name="z986" w:id="85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59"/>
    <w:bookmarkStart w:name="z987" w:id="8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860"/>
    <w:bookmarkStart w:name="z988" w:id="861"/>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bookmarkEnd w:id="861"/>
    <w:bookmarkStart w:name="z989" w:id="86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62"/>
    <w:bookmarkStart w:name="z990" w:id="863"/>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863"/>
    <w:bookmarkStart w:name="z991" w:id="864"/>
    <w:p>
      <w:pPr>
        <w:spacing w:after="0"/>
        <w:ind w:left="0"/>
        <w:jc w:val="both"/>
      </w:pPr>
      <w:r>
        <w:rPr>
          <w:rFonts w:ascii="Times New Roman"/>
          <w:b w:val="false"/>
          <w:i w:val="false"/>
          <w:color w:val="000000"/>
          <w:sz w:val="28"/>
        </w:rPr>
        <w:t>
      2) Государственной корпорации – www.gov4с.kz.</w:t>
      </w:r>
    </w:p>
    <w:bookmarkEnd w:id="864"/>
    <w:bookmarkStart w:name="z992" w:id="86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865"/>
    <w:bookmarkStart w:name="z993" w:id="86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866"/>
    <w:bookmarkStart w:name="z994" w:id="867"/>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1414, 8 800 080 7777.</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прекращения</w:t>
            </w:r>
            <w:r>
              <w:br/>
            </w:r>
            <w:r>
              <w:rPr>
                <w:rFonts w:ascii="Times New Roman"/>
                <w:b w:val="false"/>
                <w:i w:val="false"/>
                <w:color w:val="000000"/>
                <w:sz w:val="20"/>
              </w:rPr>
              <w:t>деятельности юридического</w:t>
            </w:r>
            <w:r>
              <w:br/>
            </w:r>
            <w:r>
              <w:rPr>
                <w:rFonts w:ascii="Times New Roman"/>
                <w:b w:val="false"/>
                <w:i w:val="false"/>
                <w:color w:val="000000"/>
                <w:sz w:val="20"/>
              </w:rPr>
              <w:t>лица,</w:t>
            </w:r>
            <w:r>
              <w:br/>
            </w:r>
            <w:r>
              <w:rPr>
                <w:rFonts w:ascii="Times New Roman"/>
                <w:b w:val="false"/>
                <w:i w:val="false"/>
                <w:color w:val="000000"/>
                <w:sz w:val="20"/>
              </w:rPr>
              <w:t>снятие с учетной</w:t>
            </w:r>
            <w:r>
              <w:br/>
            </w:r>
            <w:r>
              <w:rPr>
                <w:rFonts w:ascii="Times New Roman"/>
                <w:b w:val="false"/>
                <w:i w:val="false"/>
                <w:color w:val="000000"/>
                <w:sz w:val="20"/>
              </w:rPr>
              <w:t>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w:t>
            </w:r>
            <w:r>
              <w:br/>
            </w:r>
            <w:r>
              <w:rPr>
                <w:rFonts w:ascii="Times New Roman"/>
                <w:b w:val="false"/>
                <w:i w:val="false"/>
                <w:color w:val="000000"/>
                <w:sz w:val="20"/>
              </w:rPr>
              <w:t>при наличии отчество</w:t>
            </w:r>
            <w:r>
              <w:br/>
            </w:r>
            <w:r>
              <w:rPr>
                <w:rFonts w:ascii="Times New Roman"/>
                <w:b w:val="false"/>
                <w:i w:val="false"/>
                <w:color w:val="000000"/>
                <w:sz w:val="20"/>
              </w:rPr>
              <w:t>(далее – ФИО(при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98" w:id="868"/>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868"/>
    <w:bookmarkStart w:name="z999" w:id="86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869"/>
    <w:bookmarkStart w:name="z1000" w:id="870"/>
    <w:p>
      <w:pPr>
        <w:spacing w:after="0"/>
        <w:ind w:left="0"/>
        <w:jc w:val="both"/>
      </w:pPr>
      <w:r>
        <w:rPr>
          <w:rFonts w:ascii="Times New Roman"/>
          <w:b w:val="false"/>
          <w:i w:val="false"/>
          <w:color w:val="000000"/>
          <w:sz w:val="28"/>
        </w:rPr>
        <w:t>
      Наименование отсутствующих документов:</w:t>
      </w:r>
    </w:p>
    <w:bookmarkEnd w:id="870"/>
    <w:bookmarkStart w:name="z1001" w:id="871"/>
    <w:p>
      <w:pPr>
        <w:spacing w:after="0"/>
        <w:ind w:left="0"/>
        <w:jc w:val="both"/>
      </w:pPr>
      <w:r>
        <w:rPr>
          <w:rFonts w:ascii="Times New Roman"/>
          <w:b w:val="false"/>
          <w:i w:val="false"/>
          <w:color w:val="000000"/>
          <w:sz w:val="28"/>
        </w:rPr>
        <w:t>
      1)________________________________________;</w:t>
      </w:r>
    </w:p>
    <w:bookmarkEnd w:id="871"/>
    <w:bookmarkStart w:name="z1002" w:id="872"/>
    <w:p>
      <w:pPr>
        <w:spacing w:after="0"/>
        <w:ind w:left="0"/>
        <w:jc w:val="both"/>
      </w:pPr>
      <w:r>
        <w:rPr>
          <w:rFonts w:ascii="Times New Roman"/>
          <w:b w:val="false"/>
          <w:i w:val="false"/>
          <w:color w:val="000000"/>
          <w:sz w:val="28"/>
        </w:rPr>
        <w:t>
      2)________________________________________;</w:t>
      </w:r>
    </w:p>
    <w:bookmarkEnd w:id="872"/>
    <w:bookmarkStart w:name="z1003" w:id="873"/>
    <w:p>
      <w:pPr>
        <w:spacing w:after="0"/>
        <w:ind w:left="0"/>
        <w:jc w:val="both"/>
      </w:pPr>
      <w:r>
        <w:rPr>
          <w:rFonts w:ascii="Times New Roman"/>
          <w:b w:val="false"/>
          <w:i w:val="false"/>
          <w:color w:val="000000"/>
          <w:sz w:val="28"/>
        </w:rPr>
        <w:t>
      3)________________________________________;</w:t>
      </w:r>
    </w:p>
    <w:bookmarkEnd w:id="873"/>
    <w:bookmarkStart w:name="z1004" w:id="87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874"/>
    <w:bookmarkStart w:name="z1005" w:id="875"/>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875"/>
    <w:bookmarkStart w:name="z1006" w:id="876"/>
    <w:p>
      <w:pPr>
        <w:spacing w:after="0"/>
        <w:ind w:left="0"/>
        <w:jc w:val="both"/>
      </w:pPr>
      <w:r>
        <w:rPr>
          <w:rFonts w:ascii="Times New Roman"/>
          <w:b w:val="false"/>
          <w:i w:val="false"/>
          <w:color w:val="000000"/>
          <w:sz w:val="28"/>
        </w:rPr>
        <w:t>
      Исполнитель: Ф.И.О.(при его наличии)_____________</w:t>
      </w:r>
    </w:p>
    <w:bookmarkEnd w:id="876"/>
    <w:bookmarkStart w:name="z1007" w:id="877"/>
    <w:p>
      <w:pPr>
        <w:spacing w:after="0"/>
        <w:ind w:left="0"/>
        <w:jc w:val="both"/>
      </w:pPr>
      <w:r>
        <w:rPr>
          <w:rFonts w:ascii="Times New Roman"/>
          <w:b w:val="false"/>
          <w:i w:val="false"/>
          <w:color w:val="000000"/>
          <w:sz w:val="28"/>
        </w:rPr>
        <w:t>
      Телефон __________</w:t>
      </w:r>
    </w:p>
    <w:bookmarkEnd w:id="877"/>
    <w:bookmarkStart w:name="z1008" w:id="878"/>
    <w:p>
      <w:pPr>
        <w:spacing w:after="0"/>
        <w:ind w:left="0"/>
        <w:jc w:val="both"/>
      </w:pPr>
      <w:r>
        <w:rPr>
          <w:rFonts w:ascii="Times New Roman"/>
          <w:b w:val="false"/>
          <w:i w:val="false"/>
          <w:color w:val="000000"/>
          <w:sz w:val="28"/>
        </w:rPr>
        <w:t>
      Получил: Ф.И.О. (при его наличии) /____/ подпись услугополучателя</w:t>
      </w:r>
    </w:p>
    <w:bookmarkEnd w:id="878"/>
    <w:bookmarkStart w:name="z1009" w:id="879"/>
    <w:p>
      <w:pPr>
        <w:spacing w:after="0"/>
        <w:ind w:left="0"/>
        <w:jc w:val="both"/>
      </w:pPr>
      <w:r>
        <w:rPr>
          <w:rFonts w:ascii="Times New Roman"/>
          <w:b w:val="false"/>
          <w:i w:val="false"/>
          <w:color w:val="000000"/>
          <w:sz w:val="28"/>
        </w:rPr>
        <w:t>
      "___" _________ 20__ год</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прекращения</w:t>
            </w:r>
            <w:r>
              <w:br/>
            </w:r>
            <w:r>
              <w:rPr>
                <w:rFonts w:ascii="Times New Roman"/>
                <w:b w:val="false"/>
                <w:i w:val="false"/>
                <w:color w:val="000000"/>
                <w:sz w:val="20"/>
              </w:rPr>
              <w:t>деятельности юридического</w:t>
            </w:r>
            <w:r>
              <w:br/>
            </w:r>
            <w:r>
              <w:rPr>
                <w:rFonts w:ascii="Times New Roman"/>
                <w:b w:val="false"/>
                <w:i w:val="false"/>
                <w:color w:val="000000"/>
                <w:sz w:val="20"/>
              </w:rPr>
              <w:t>лица,</w:t>
            </w:r>
            <w:r>
              <w:br/>
            </w:r>
            <w:r>
              <w:rPr>
                <w:rFonts w:ascii="Times New Roman"/>
                <w:b w:val="false"/>
                <w:i w:val="false"/>
                <w:color w:val="000000"/>
                <w:sz w:val="20"/>
              </w:rPr>
              <w:t>снятие с учетной регистрации</w:t>
            </w:r>
            <w:r>
              <w:br/>
            </w:r>
            <w:r>
              <w:rPr>
                <w:rFonts w:ascii="Times New Roman"/>
                <w:b w:val="false"/>
                <w:i w:val="false"/>
                <w:color w:val="000000"/>
                <w:sz w:val="20"/>
              </w:rPr>
              <w:t>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w:t>
            </w:r>
            <w:r>
              <w:br/>
            </w:r>
            <w:r>
              <w:rPr>
                <w:rFonts w:ascii="Times New Roman"/>
                <w:b w:val="false"/>
                <w:i w:val="false"/>
                <w:color w:val="000000"/>
                <w:sz w:val="20"/>
              </w:rPr>
              <w:t>органа</w:t>
            </w:r>
          </w:p>
        </w:tc>
      </w:tr>
    </w:tbl>
    <w:bookmarkStart w:name="z1013" w:id="88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регистрации прекращения деятельности</w:t>
      </w:r>
      <w:r>
        <w:br/>
      </w:r>
      <w:r>
        <w:rPr>
          <w:rFonts w:ascii="Times New Roman"/>
          <w:b/>
          <w:i w:val="false"/>
          <w:color w:val="000000"/>
        </w:rPr>
        <w:t xml:space="preserve">                         юридического лица, филиала (представительства)</w:t>
      </w:r>
    </w:p>
    <w:bookmarkEnd w:id="880"/>
    <w:bookmarkStart w:name="z1014" w:id="881"/>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___________ 2) филиал ________</w:t>
      </w:r>
      <w:r>
        <w:br/>
      </w:r>
      <w:r>
        <w:rPr>
          <w:rFonts w:ascii="Times New Roman"/>
          <w:b w:val="false"/>
          <w:i w:val="false"/>
          <w:color w:val="000000"/>
          <w:sz w:val="28"/>
        </w:rPr>
        <w:t>3) представительство __________</w:t>
      </w:r>
      <w:r>
        <w:br/>
      </w:r>
      <w:r>
        <w:rPr>
          <w:rFonts w:ascii="Times New Roman"/>
          <w:b w:val="false"/>
          <w:i w:val="false"/>
          <w:color w:val="000000"/>
          <w:sz w:val="28"/>
        </w:rPr>
        <w:t>2. Наименование юридического лица, филиала (представительства) 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3. Бизнес-идентификационный номер (БИН) (в случае отсутствия -</w:t>
      </w:r>
      <w:r>
        <w:br/>
      </w:r>
      <w:r>
        <w:rPr>
          <w:rFonts w:ascii="Times New Roman"/>
          <w:b w:val="false"/>
          <w:i w:val="false"/>
          <w:color w:val="000000"/>
          <w:sz w:val="28"/>
        </w:rPr>
        <w:t>регистрационный номер)___________________________________________</w:t>
      </w:r>
      <w:r>
        <w:br/>
      </w:r>
      <w:r>
        <w:rPr>
          <w:rFonts w:ascii="Times New Roman"/>
          <w:b w:val="false"/>
          <w:i w:val="false"/>
          <w:color w:val="000000"/>
          <w:sz w:val="28"/>
        </w:rPr>
        <w:t>4. Основание прекращения деятельности возникло в результате (укажите</w:t>
      </w:r>
      <w:r>
        <w:br/>
      </w:r>
      <w:r>
        <w:rPr>
          <w:rFonts w:ascii="Times New Roman"/>
          <w:b w:val="false"/>
          <w:i w:val="false"/>
          <w:color w:val="000000"/>
          <w:sz w:val="28"/>
        </w:rPr>
        <w:t>в соответствующей ячейке х)</w:t>
      </w:r>
      <w:r>
        <w:br/>
      </w:r>
      <w:r>
        <w:rPr>
          <w:rFonts w:ascii="Times New Roman"/>
          <w:b w:val="false"/>
          <w:i w:val="false"/>
          <w:color w:val="000000"/>
          <w:sz w:val="28"/>
        </w:rPr>
        <w:t>1) ликвидация _______ 2) реорганизация путем присоединения _________</w:t>
      </w:r>
      <w:r>
        <w:br/>
      </w:r>
      <w:r>
        <w:rPr>
          <w:rFonts w:ascii="Times New Roman"/>
          <w:b w:val="false"/>
          <w:i w:val="false"/>
          <w:color w:val="000000"/>
          <w:sz w:val="28"/>
        </w:rPr>
        <w:t>5. Прекращение деятельности юридического лица, филиала</w:t>
      </w:r>
      <w:r>
        <w:br/>
      </w:r>
      <w:r>
        <w:rPr>
          <w:rFonts w:ascii="Times New Roman"/>
          <w:b w:val="false"/>
          <w:i w:val="false"/>
          <w:color w:val="000000"/>
          <w:sz w:val="28"/>
        </w:rPr>
        <w:t>(представительства) (укажите в соответствующей ячейке х)</w:t>
      </w:r>
      <w:r>
        <w:br/>
      </w:r>
      <w:r>
        <w:rPr>
          <w:rFonts w:ascii="Times New Roman"/>
          <w:b w:val="false"/>
          <w:i w:val="false"/>
          <w:color w:val="000000"/>
          <w:sz w:val="28"/>
        </w:rPr>
        <w:t>1) добровольная _______________ 2) принудительная __________________</w:t>
      </w:r>
      <w:r>
        <w:br/>
      </w:r>
      <w:r>
        <w:rPr>
          <w:rFonts w:ascii="Times New Roman"/>
          <w:b w:val="false"/>
          <w:i w:val="false"/>
          <w:color w:val="000000"/>
          <w:sz w:val="28"/>
        </w:rPr>
        <w:t>6. Наименование печатного органа, в котором опубликовано объявление о</w:t>
      </w:r>
      <w:r>
        <w:br/>
      </w:r>
      <w:r>
        <w:rPr>
          <w:rFonts w:ascii="Times New Roman"/>
          <w:b w:val="false"/>
          <w:i w:val="false"/>
          <w:color w:val="000000"/>
          <w:sz w:val="28"/>
        </w:rPr>
        <w:t>прекращении деятельности юридического лица, филиала</w:t>
      </w:r>
      <w:r>
        <w:br/>
      </w:r>
      <w:r>
        <w:rPr>
          <w:rFonts w:ascii="Times New Roman"/>
          <w:b w:val="false"/>
          <w:i w:val="false"/>
          <w:color w:val="000000"/>
          <w:sz w:val="28"/>
        </w:rPr>
        <w:t>(представительства), номер и дата публикации 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7. Сведения о филиалах (представительствах) юридического лица</w:t>
      </w:r>
      <w:r>
        <w:br/>
      </w:r>
      <w:r>
        <w:rPr>
          <w:rFonts w:ascii="Times New Roman"/>
          <w:b w:val="false"/>
          <w:i w:val="false"/>
          <w:color w:val="000000"/>
          <w:sz w:val="28"/>
        </w:rPr>
        <w:t>(укажите в соответствующей ячейке х)</w:t>
      </w:r>
      <w:r>
        <w:br/>
      </w:r>
      <w:r>
        <w:rPr>
          <w:rFonts w:ascii="Times New Roman"/>
          <w:b w:val="false"/>
          <w:i w:val="false"/>
          <w:color w:val="000000"/>
          <w:sz w:val="28"/>
        </w:rPr>
        <w:t>1) да __________ 2) нет ___________</w:t>
      </w:r>
      <w:r>
        <w:br/>
      </w:r>
      <w:r>
        <w:rPr>
          <w:rFonts w:ascii="Times New Roman"/>
          <w:b w:val="false"/>
          <w:i w:val="false"/>
          <w:color w:val="000000"/>
          <w:sz w:val="28"/>
        </w:rPr>
        <w:t>К заявлению прилагаются:_____________________________________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Ф.И.О.(при его наличии) и подпись заявителя</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"__" ____ 20 __ г. (подпись)</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w:t>
            </w:r>
            <w:r>
              <w:br/>
            </w:r>
            <w:r>
              <w:rPr>
                <w:rFonts w:ascii="Times New Roman"/>
                <w:b w:val="false"/>
                <w:i w:val="false"/>
                <w:color w:val="000000"/>
                <w:sz w:val="20"/>
              </w:rPr>
              <w:t>снятие с учетной регистрации</w:t>
            </w:r>
            <w:r>
              <w:br/>
            </w:r>
            <w:r>
              <w:rPr>
                <w:rFonts w:ascii="Times New Roman"/>
                <w:b w:val="false"/>
                <w:i w:val="false"/>
                <w:color w:val="000000"/>
                <w:sz w:val="20"/>
              </w:rPr>
              <w:t>филиала и представительства"</w:t>
            </w:r>
          </w:p>
        </w:tc>
      </w:tr>
    </w:tbl>
    <w:bookmarkStart w:name="z1016" w:id="882"/>
    <w:p>
      <w:pPr>
        <w:spacing w:after="0"/>
        <w:ind w:left="0"/>
        <w:jc w:val="both"/>
      </w:pPr>
      <w:r>
        <w:rPr>
          <w:rFonts w:ascii="Times New Roman"/>
          <w:b w:val="false"/>
          <w:i w:val="false"/>
          <w:color w:val="000000"/>
          <w:sz w:val="28"/>
        </w:rPr>
        <w:t>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0072"/>
        <w:gridCol w:w="1036"/>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1018" w:id="883"/>
    <w:p>
      <w:pPr>
        <w:spacing w:after="0"/>
        <w:ind w:left="0"/>
        <w:jc w:val="left"/>
      </w:pPr>
      <w:r>
        <w:rPr>
          <w:rFonts w:ascii="Times New Roman"/>
          <w:b/>
          <w:i w:val="false"/>
          <w:color w:val="000000"/>
        </w:rPr>
        <w:t xml:space="preserve"> Стандарт государственной услуги "Выдача справки из Государственной базы данных "Юридические лица"</w:t>
      </w:r>
    </w:p>
    <w:bookmarkEnd w:id="883"/>
    <w:bookmarkStart w:name="z1019" w:id="884"/>
    <w:p>
      <w:pPr>
        <w:spacing w:after="0"/>
        <w:ind w:left="0"/>
        <w:jc w:val="left"/>
      </w:pPr>
      <w:r>
        <w:rPr>
          <w:rFonts w:ascii="Times New Roman"/>
          <w:b/>
          <w:i w:val="false"/>
          <w:color w:val="000000"/>
        </w:rPr>
        <w:t xml:space="preserve"> Глава1. Общие положения</w:t>
      </w:r>
    </w:p>
    <w:bookmarkEnd w:id="884"/>
    <w:bookmarkStart w:name="z1020" w:id="885"/>
    <w:p>
      <w:pPr>
        <w:spacing w:after="0"/>
        <w:ind w:left="0"/>
        <w:jc w:val="both"/>
      </w:pPr>
      <w:r>
        <w:rPr>
          <w:rFonts w:ascii="Times New Roman"/>
          <w:b w:val="false"/>
          <w:i w:val="false"/>
          <w:color w:val="000000"/>
          <w:sz w:val="28"/>
        </w:rPr>
        <w:t>
      1. Государственная услуга "Выдача справки из Государственной базы данных "Юридические лица" (далее - государственная услуга).</w:t>
      </w:r>
    </w:p>
    <w:bookmarkEnd w:id="885"/>
    <w:bookmarkStart w:name="z1021" w:id="886"/>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886"/>
    <w:bookmarkStart w:name="z1022" w:id="887"/>
    <w:p>
      <w:pPr>
        <w:spacing w:after="0"/>
        <w:ind w:left="0"/>
        <w:jc w:val="both"/>
      </w:pPr>
      <w:r>
        <w:rPr>
          <w:rFonts w:ascii="Times New Roman"/>
          <w:b w:val="false"/>
          <w:i w:val="false"/>
          <w:color w:val="000000"/>
          <w:sz w:val="28"/>
        </w:rPr>
        <w:t>
      3. Государственная услуга оказывается Министерством юстиции.</w:t>
      </w:r>
    </w:p>
    <w:bookmarkEnd w:id="887"/>
    <w:bookmarkStart w:name="z1023" w:id="88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веб-портал "электронного правительства" www.e.gov.kz (далее-портал).</w:t>
      </w:r>
    </w:p>
    <w:bookmarkStart w:name="z1025" w:id="889"/>
    <w:p>
      <w:pPr>
        <w:spacing w:after="0"/>
        <w:ind w:left="0"/>
        <w:jc w:val="left"/>
      </w:pPr>
      <w:r>
        <w:rPr>
          <w:rFonts w:ascii="Times New Roman"/>
          <w:b/>
          <w:i w:val="false"/>
          <w:color w:val="000000"/>
        </w:rPr>
        <w:t xml:space="preserve"> Глава 2. Порядок оказания государственной услуги</w:t>
      </w:r>
    </w:p>
    <w:bookmarkEnd w:id="889"/>
    <w:bookmarkStart w:name="z1026" w:id="890"/>
    <w:p>
      <w:pPr>
        <w:spacing w:after="0"/>
        <w:ind w:left="0"/>
        <w:jc w:val="both"/>
      </w:pPr>
      <w:r>
        <w:rPr>
          <w:rFonts w:ascii="Times New Roman"/>
          <w:b w:val="false"/>
          <w:i w:val="false"/>
          <w:color w:val="000000"/>
          <w:sz w:val="28"/>
        </w:rPr>
        <w:t>
      4. Сроки оказания государственной услуги при обращении на портал</w:t>
      </w:r>
    </w:p>
    <w:bookmarkEnd w:id="890"/>
    <w:bookmarkStart w:name="z1027" w:id="891"/>
    <w:p>
      <w:pPr>
        <w:spacing w:after="0"/>
        <w:ind w:left="0"/>
        <w:jc w:val="both"/>
      </w:pPr>
      <w:r>
        <w:rPr>
          <w:rFonts w:ascii="Times New Roman"/>
          <w:b w:val="false"/>
          <w:i w:val="false"/>
          <w:color w:val="000000"/>
          <w:sz w:val="28"/>
        </w:rPr>
        <w:t>
      максимальное допустимое время обслуживания услугополучателя в Государственной корпорации - 15 минут.</w:t>
      </w:r>
    </w:p>
    <w:bookmarkEnd w:id="891"/>
    <w:bookmarkStart w:name="z1028" w:id="892"/>
    <w:p>
      <w:pPr>
        <w:spacing w:after="0"/>
        <w:ind w:left="0"/>
        <w:jc w:val="both"/>
      </w:pPr>
      <w:r>
        <w:rPr>
          <w:rFonts w:ascii="Times New Roman"/>
          <w:b w:val="false"/>
          <w:i w:val="false"/>
          <w:color w:val="000000"/>
          <w:sz w:val="28"/>
        </w:rPr>
        <w:t>
      5. Форма оказываемой государственной услуги: электронная (автоматизированная).</w:t>
      </w:r>
    </w:p>
    <w:bookmarkEnd w:id="892"/>
    <w:bookmarkStart w:name="z1029" w:id="893"/>
    <w:p>
      <w:pPr>
        <w:spacing w:after="0"/>
        <w:ind w:left="0"/>
        <w:jc w:val="both"/>
      </w:pPr>
      <w:r>
        <w:rPr>
          <w:rFonts w:ascii="Times New Roman"/>
          <w:b w:val="false"/>
          <w:i w:val="false"/>
          <w:color w:val="000000"/>
          <w:sz w:val="28"/>
        </w:rPr>
        <w:t>
      6. Результатом оказываемой государственной услуги являются справки:</w:t>
      </w:r>
    </w:p>
    <w:bookmarkEnd w:id="893"/>
    <w:bookmarkStart w:name="z1030" w:id="894"/>
    <w:p>
      <w:pPr>
        <w:spacing w:after="0"/>
        <w:ind w:left="0"/>
        <w:jc w:val="both"/>
      </w:pPr>
      <w:r>
        <w:rPr>
          <w:rFonts w:ascii="Times New Roman"/>
          <w:b w:val="false"/>
          <w:i w:val="false"/>
          <w:color w:val="000000"/>
          <w:sz w:val="28"/>
        </w:rPr>
        <w:t>
      о зарегистрированном юридическом лице, филиале или представительстве;</w:t>
      </w:r>
    </w:p>
    <w:bookmarkEnd w:id="894"/>
    <w:bookmarkStart w:name="z1031" w:id="895"/>
    <w:p>
      <w:pPr>
        <w:spacing w:after="0"/>
        <w:ind w:left="0"/>
        <w:jc w:val="both"/>
      </w:pPr>
      <w:r>
        <w:rPr>
          <w:rFonts w:ascii="Times New Roman"/>
          <w:b w:val="false"/>
          <w:i w:val="false"/>
          <w:color w:val="000000"/>
          <w:sz w:val="28"/>
        </w:rPr>
        <w:t>
      о наличии филиалов и представительств юридического лица</w:t>
      </w:r>
    </w:p>
    <w:bookmarkEnd w:id="895"/>
    <w:bookmarkStart w:name="z1032" w:id="896"/>
    <w:p>
      <w:pPr>
        <w:spacing w:after="0"/>
        <w:ind w:left="0"/>
        <w:jc w:val="both"/>
      </w:pPr>
      <w:r>
        <w:rPr>
          <w:rFonts w:ascii="Times New Roman"/>
          <w:b w:val="false"/>
          <w:i w:val="false"/>
          <w:color w:val="000000"/>
          <w:sz w:val="28"/>
        </w:rPr>
        <w:t>
      об участии юридического лица в других юридических лицах;</w:t>
      </w:r>
    </w:p>
    <w:bookmarkEnd w:id="896"/>
    <w:bookmarkStart w:name="z1033" w:id="897"/>
    <w:p>
      <w:pPr>
        <w:spacing w:after="0"/>
        <w:ind w:left="0"/>
        <w:jc w:val="both"/>
      </w:pPr>
      <w:r>
        <w:rPr>
          <w:rFonts w:ascii="Times New Roman"/>
          <w:b w:val="false"/>
          <w:i w:val="false"/>
          <w:color w:val="000000"/>
          <w:sz w:val="28"/>
        </w:rPr>
        <w:t>
      об участии физического лица в юридических лицах, филиалах и представительствах;</w:t>
      </w:r>
    </w:p>
    <w:bookmarkEnd w:id="897"/>
    <w:bookmarkStart w:name="z1034" w:id="898"/>
    <w:p>
      <w:pPr>
        <w:spacing w:after="0"/>
        <w:ind w:left="0"/>
        <w:jc w:val="both"/>
      </w:pPr>
      <w:r>
        <w:rPr>
          <w:rFonts w:ascii="Times New Roman"/>
          <w:b w:val="false"/>
          <w:i w:val="false"/>
          <w:color w:val="000000"/>
          <w:sz w:val="28"/>
        </w:rPr>
        <w:t>
      о признании юридического лица бездействующим юридическим лицом или причастности его участников к бездействующим юридическим лицам;</w:t>
      </w:r>
    </w:p>
    <w:bookmarkEnd w:id="898"/>
    <w:bookmarkStart w:name="z1035" w:id="899"/>
    <w:p>
      <w:pPr>
        <w:spacing w:after="0"/>
        <w:ind w:left="0"/>
        <w:jc w:val="both"/>
      </w:pPr>
      <w:r>
        <w:rPr>
          <w:rFonts w:ascii="Times New Roman"/>
          <w:b w:val="false"/>
          <w:i w:val="false"/>
          <w:color w:val="000000"/>
          <w:sz w:val="28"/>
        </w:rPr>
        <w:t>
      о совпадении наименования создаваемого юридического лица с наименованием зарегистрированного хозяйствующего субъекта;</w:t>
      </w:r>
    </w:p>
    <w:bookmarkEnd w:id="899"/>
    <w:bookmarkStart w:name="z1036" w:id="900"/>
    <w:p>
      <w:pPr>
        <w:spacing w:after="0"/>
        <w:ind w:left="0"/>
        <w:jc w:val="both"/>
      </w:pPr>
      <w:r>
        <w:rPr>
          <w:rFonts w:ascii="Times New Roman"/>
          <w:b w:val="false"/>
          <w:i w:val="false"/>
          <w:color w:val="000000"/>
          <w:sz w:val="28"/>
        </w:rPr>
        <w:t>
      о всех регистрационных действиях юридического лица;</w:t>
      </w:r>
    </w:p>
    <w:bookmarkEnd w:id="900"/>
    <w:bookmarkStart w:name="z1037" w:id="901"/>
    <w:p>
      <w:pPr>
        <w:spacing w:after="0"/>
        <w:ind w:left="0"/>
        <w:jc w:val="both"/>
      </w:pPr>
      <w:r>
        <w:rPr>
          <w:rFonts w:ascii="Times New Roman"/>
          <w:b w:val="false"/>
          <w:i w:val="false"/>
          <w:color w:val="000000"/>
          <w:sz w:val="28"/>
        </w:rPr>
        <w:t>
      о зарегистрированном юридическом лице на заданную дату;</w:t>
      </w:r>
    </w:p>
    <w:bookmarkEnd w:id="901"/>
    <w:bookmarkStart w:name="z1038" w:id="902"/>
    <w:p>
      <w:pPr>
        <w:spacing w:after="0"/>
        <w:ind w:left="0"/>
        <w:jc w:val="both"/>
      </w:pPr>
      <w:r>
        <w:rPr>
          <w:rFonts w:ascii="Times New Roman"/>
          <w:b w:val="false"/>
          <w:i w:val="false"/>
          <w:color w:val="000000"/>
          <w:sz w:val="28"/>
        </w:rPr>
        <w:t>
      о последних внесенных изменениях в учредительные документы;</w:t>
      </w:r>
    </w:p>
    <w:bookmarkEnd w:id="902"/>
    <w:bookmarkStart w:name="z1039" w:id="903"/>
    <w:p>
      <w:pPr>
        <w:spacing w:after="0"/>
        <w:ind w:left="0"/>
        <w:jc w:val="both"/>
      </w:pPr>
      <w:r>
        <w:rPr>
          <w:rFonts w:ascii="Times New Roman"/>
          <w:b w:val="false"/>
          <w:i w:val="false"/>
          <w:color w:val="000000"/>
          <w:sz w:val="28"/>
        </w:rPr>
        <w:t>
      о наложенных обременениях (арест) на долю юридического лица.</w:t>
      </w:r>
    </w:p>
    <w:bookmarkEnd w:id="903"/>
    <w:bookmarkStart w:name="z1040" w:id="904"/>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(далее-услугополучатель) бесплатно.</w:t>
      </w:r>
    </w:p>
    <w:bookmarkEnd w:id="904"/>
    <w:bookmarkStart w:name="z1041" w:id="905"/>
    <w:p>
      <w:pPr>
        <w:spacing w:after="0"/>
        <w:ind w:left="0"/>
        <w:jc w:val="both"/>
      </w:pPr>
      <w:r>
        <w:rPr>
          <w:rFonts w:ascii="Times New Roman"/>
          <w:b w:val="false"/>
          <w:i w:val="false"/>
          <w:color w:val="000000"/>
          <w:sz w:val="28"/>
        </w:rPr>
        <w:t>
      8. График работы:</w:t>
      </w:r>
    </w:p>
    <w:bookmarkEnd w:id="905"/>
    <w:bookmarkStart w:name="z1042" w:id="906"/>
    <w:p>
      <w:pPr>
        <w:spacing w:after="0"/>
        <w:ind w:left="0"/>
        <w:jc w:val="both"/>
      </w:pPr>
      <w:r>
        <w:rPr>
          <w:rFonts w:ascii="Times New Roman"/>
          <w:b w:val="false"/>
          <w:i w:val="false"/>
          <w:color w:val="000000"/>
          <w:sz w:val="28"/>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06"/>
    <w:bookmarkStart w:name="z1043" w:id="9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907"/>
    <w:bookmarkStart w:name="z1044" w:id="908"/>
    <w:p>
      <w:pPr>
        <w:spacing w:after="0"/>
        <w:ind w:left="0"/>
        <w:jc w:val="both"/>
      </w:pPr>
      <w:r>
        <w:rPr>
          <w:rFonts w:ascii="Times New Roman"/>
          <w:b w:val="false"/>
          <w:i w:val="false"/>
          <w:color w:val="000000"/>
          <w:sz w:val="28"/>
        </w:rPr>
        <w:t>
      на портал:</w:t>
      </w:r>
    </w:p>
    <w:bookmarkEnd w:id="908"/>
    <w:bookmarkStart w:name="z1045" w:id="909"/>
    <w:p>
      <w:pPr>
        <w:spacing w:after="0"/>
        <w:ind w:left="0"/>
        <w:jc w:val="both"/>
      </w:pPr>
      <w:r>
        <w:rPr>
          <w:rFonts w:ascii="Times New Roman"/>
          <w:b w:val="false"/>
          <w:i w:val="false"/>
          <w:color w:val="000000"/>
          <w:sz w:val="28"/>
        </w:rPr>
        <w:t xml:space="preserve">
      электронный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где указывается вид предоставляемой информации.</w:t>
      </w:r>
    </w:p>
    <w:bookmarkEnd w:id="909"/>
    <w:bookmarkStart w:name="z1046" w:id="910"/>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 – ЭЦП).</w:t>
      </w:r>
    </w:p>
    <w:bookmarkEnd w:id="910"/>
    <w:bookmarkStart w:name="z1047" w:id="911"/>
    <w:p>
      <w:pPr>
        <w:spacing w:after="0"/>
        <w:ind w:left="0"/>
        <w:jc w:val="both"/>
      </w:pPr>
      <w:r>
        <w:rPr>
          <w:rFonts w:ascii="Times New Roman"/>
          <w:b w:val="false"/>
          <w:i w:val="false"/>
          <w:color w:val="000000"/>
          <w:sz w:val="28"/>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11"/>
    <w:bookmarkStart w:name="z1048" w:id="91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912"/>
    <w:bookmarkStart w:name="z1049" w:id="91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13"/>
    <w:bookmarkStart w:name="z1050" w:id="914"/>
    <w:p>
      <w:pPr>
        <w:spacing w:after="0"/>
        <w:ind w:left="0"/>
        <w:jc w:val="both"/>
      </w:pPr>
      <w:r>
        <w:rPr>
          <w:rFonts w:ascii="Times New Roman"/>
          <w:b w:val="false"/>
          <w:i w:val="false"/>
          <w:color w:val="000000"/>
          <w:sz w:val="28"/>
        </w:rPr>
        <w:t>
      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914"/>
    <w:bookmarkStart w:name="z1051" w:id="915"/>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915"/>
    <w:bookmarkStart w:name="z1052" w:id="916"/>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16"/>
    <w:bookmarkStart w:name="z1053" w:id="917"/>
    <w:p>
      <w:pPr>
        <w:spacing w:after="0"/>
        <w:ind w:left="0"/>
        <w:jc w:val="left"/>
      </w:pPr>
      <w:r>
        <w:rPr>
          <w:rFonts w:ascii="Times New Roman"/>
          <w:b/>
          <w:i w:val="false"/>
          <w:color w:val="000000"/>
        </w:rPr>
        <w:t xml:space="preserve"> Глава 3. Порядок обжалования решений, действий (бездействия),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917"/>
    <w:bookmarkStart w:name="z1054" w:id="918"/>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918"/>
    <w:bookmarkStart w:name="z1055" w:id="919"/>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w:t>
      </w:r>
    </w:p>
    <w:bookmarkEnd w:id="919"/>
    <w:bookmarkStart w:name="z1056" w:id="920"/>
    <w:p>
      <w:pPr>
        <w:spacing w:after="0"/>
        <w:ind w:left="0"/>
        <w:jc w:val="both"/>
      </w:pPr>
      <w:r>
        <w:rPr>
          <w:rFonts w:ascii="Times New Roman"/>
          <w:b w:val="false"/>
          <w:i w:val="false"/>
          <w:color w:val="000000"/>
          <w:sz w:val="28"/>
        </w:rPr>
        <w:t>
      В жалобе услугополучателя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bookmarkEnd w:id="920"/>
    <w:bookmarkStart w:name="z1057" w:id="921"/>
    <w:p>
      <w:pPr>
        <w:spacing w:after="0"/>
        <w:ind w:left="0"/>
        <w:jc w:val="both"/>
      </w:pPr>
      <w:r>
        <w:rPr>
          <w:rFonts w:ascii="Times New Roman"/>
          <w:b w:val="false"/>
          <w:i w:val="false"/>
          <w:color w:val="000000"/>
          <w:sz w:val="28"/>
        </w:rPr>
        <w:t xml:space="preserve">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 (согласно требованиям </w:t>
      </w:r>
      <w:r>
        <w:rPr>
          <w:rFonts w:ascii="Times New Roman"/>
          <w:b w:val="false"/>
          <w:i w:val="false"/>
          <w:color w:val="000000"/>
          <w:sz w:val="28"/>
        </w:rPr>
        <w:t>п. 2</w:t>
      </w:r>
      <w:r>
        <w:rPr>
          <w:rFonts w:ascii="Times New Roman"/>
          <w:b w:val="false"/>
          <w:i w:val="false"/>
          <w:color w:val="000000"/>
          <w:sz w:val="28"/>
        </w:rPr>
        <w:t xml:space="preserve"> ст. 6 ЗРК "О порядке рассмотрения обращений физических и юридических лиц").</w:t>
      </w:r>
    </w:p>
    <w:bookmarkEnd w:id="921"/>
    <w:bookmarkStart w:name="z1058" w:id="922"/>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в рабочие дни, а также посредством видеоконференцсвязи или видеообращения.</w:t>
      </w:r>
    </w:p>
    <w:bookmarkEnd w:id="922"/>
    <w:bookmarkStart w:name="z1059" w:id="92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23"/>
    <w:bookmarkStart w:name="z1060" w:id="924"/>
    <w:p>
      <w:pPr>
        <w:spacing w:after="0"/>
        <w:ind w:left="0"/>
        <w:jc w:val="both"/>
      </w:pPr>
      <w:r>
        <w:rPr>
          <w:rFonts w:ascii="Times New Roman"/>
          <w:b w:val="false"/>
          <w:i w:val="false"/>
          <w:color w:val="000000"/>
          <w:sz w:val="28"/>
        </w:rPr>
        <w:t xml:space="preserve">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 либо посредством обращения через единый контакт-центр 1414, 8 800 080 7777.</w:t>
      </w:r>
    </w:p>
    <w:bookmarkEnd w:id="924"/>
    <w:bookmarkStart w:name="z1061" w:id="925"/>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25"/>
    <w:bookmarkStart w:name="z1062" w:id="926"/>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926"/>
    <w:bookmarkStart w:name="z1063" w:id="927"/>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 1414, 8 800 080 7777.</w:t>
      </w:r>
    </w:p>
    <w:bookmarkEnd w:id="927"/>
    <w:bookmarkStart w:name="z1064" w:id="92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28"/>
    <w:bookmarkStart w:name="z1065" w:id="92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bookmarkEnd w:id="929"/>
    <w:bookmarkStart w:name="z1066" w:id="9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30"/>
    <w:bookmarkStart w:name="z1067" w:id="931"/>
    <w:p>
      <w:pPr>
        <w:spacing w:after="0"/>
        <w:ind w:left="0"/>
        <w:jc w:val="both"/>
      </w:pPr>
      <w:r>
        <w:rPr>
          <w:rFonts w:ascii="Times New Roman"/>
          <w:b w:val="false"/>
          <w:i w:val="false"/>
          <w:color w:val="000000"/>
          <w:sz w:val="28"/>
        </w:rPr>
        <w:t>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931"/>
    <w:bookmarkStart w:name="z1068" w:id="93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32"/>
    <w:bookmarkStart w:name="z1069" w:id="933"/>
    <w:p>
      <w:pPr>
        <w:spacing w:after="0"/>
        <w:ind w:left="0"/>
        <w:jc w:val="both"/>
      </w:pPr>
      <w:r>
        <w:rPr>
          <w:rFonts w:ascii="Times New Roman"/>
          <w:b w:val="false"/>
          <w:i w:val="false"/>
          <w:color w:val="000000"/>
          <w:sz w:val="28"/>
        </w:rPr>
        <w:t>
      2) получения дополнительной информации.</w:t>
      </w:r>
    </w:p>
    <w:bookmarkEnd w:id="933"/>
    <w:bookmarkStart w:name="z1070" w:id="93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934"/>
    <w:bookmarkStart w:name="z1071" w:id="935"/>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35"/>
    <w:bookmarkStart w:name="z1072" w:id="93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936"/>
    <w:bookmarkStart w:name="z1073" w:id="937"/>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 центр: 1414, 8 800 080 7777.</w:t>
      </w:r>
    </w:p>
    <w:bookmarkEnd w:id="937"/>
    <w:bookmarkStart w:name="z1074" w:id="93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938"/>
    <w:bookmarkStart w:name="z1075" w:id="939"/>
    <w:p>
      <w:pPr>
        <w:spacing w:after="0"/>
        <w:ind w:left="0"/>
        <w:jc w:val="both"/>
      </w:pPr>
      <w:r>
        <w:rPr>
          <w:rFonts w:ascii="Times New Roman"/>
          <w:b w:val="false"/>
          <w:i w:val="false"/>
          <w:color w:val="000000"/>
          <w:sz w:val="28"/>
        </w:rPr>
        <w:t>
      1) услугодателя – www. adilet.gov.kz, раздел "Государственные услуги";</w:t>
      </w:r>
    </w:p>
    <w:bookmarkEnd w:id="939"/>
    <w:bookmarkStart w:name="z1076" w:id="940"/>
    <w:p>
      <w:pPr>
        <w:spacing w:after="0"/>
        <w:ind w:left="0"/>
        <w:jc w:val="both"/>
      </w:pPr>
      <w:r>
        <w:rPr>
          <w:rFonts w:ascii="Times New Roman"/>
          <w:b w:val="false"/>
          <w:i w:val="false"/>
          <w:color w:val="000000"/>
          <w:sz w:val="28"/>
        </w:rPr>
        <w:t>
      2) Государственной корпорации – www.gov4с.kz.</w:t>
      </w:r>
    </w:p>
    <w:bookmarkEnd w:id="940"/>
    <w:bookmarkStart w:name="z1077" w:id="941"/>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941"/>
    <w:bookmarkStart w:name="z1078" w:id="94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w:t>
      </w:r>
    </w:p>
    <w:bookmarkEnd w:id="942"/>
    <w:bookmarkStart w:name="z1079" w:id="943"/>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1414, 8 800 080 7777.</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 из</w:t>
            </w:r>
            <w:r>
              <w:br/>
            </w:r>
            <w:r>
              <w:rPr>
                <w:rFonts w:ascii="Times New Roman"/>
                <w:b w:val="false"/>
                <w:i w:val="false"/>
                <w:color w:val="000000"/>
                <w:sz w:val="20"/>
              </w:rPr>
              <w:t>Государственной базы</w:t>
            </w:r>
            <w:r>
              <w:br/>
            </w:r>
            <w:r>
              <w:rPr>
                <w:rFonts w:ascii="Times New Roman"/>
                <w:b w:val="false"/>
                <w:i w:val="false"/>
                <w:color w:val="000000"/>
                <w:sz w:val="20"/>
              </w:rPr>
              <w:t>данных "Юридические лица"</w:t>
            </w:r>
            <w:r>
              <w:br/>
            </w:r>
            <w:r>
              <w:rPr>
                <w:rFonts w:ascii="Times New Roman"/>
                <w:b w:val="false"/>
                <w:i w:val="false"/>
                <w:color w:val="000000"/>
                <w:sz w:val="20"/>
              </w:rPr>
              <w:t>______________________</w:t>
            </w:r>
            <w:r>
              <w:br/>
            </w:r>
            <w:r>
              <w:rPr>
                <w:rFonts w:ascii="Times New Roman"/>
                <w:b w:val="false"/>
                <w:i w:val="false"/>
                <w:color w:val="000000"/>
                <w:sz w:val="20"/>
              </w:rPr>
              <w:t>(услугодатель)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2" w:id="944"/>
    <w:p>
      <w:pPr>
        <w:spacing w:after="0"/>
        <w:ind w:left="0"/>
        <w:jc w:val="left"/>
      </w:pPr>
      <w:r>
        <w:rPr>
          <w:rFonts w:ascii="Times New Roman"/>
          <w:b/>
          <w:i w:val="false"/>
          <w:color w:val="000000"/>
        </w:rPr>
        <w:t xml:space="preserve">                                            Запрос</w:t>
      </w:r>
      <w:r>
        <w:br/>
      </w:r>
      <w:r>
        <w:rPr>
          <w:rFonts w:ascii="Times New Roman"/>
          <w:b/>
          <w:i w:val="false"/>
          <w:color w:val="000000"/>
        </w:rPr>
        <w:t xml:space="preserve">                         на получение справки из Государственной базы</w:t>
      </w:r>
      <w:r>
        <w:br/>
      </w:r>
      <w:r>
        <w:rPr>
          <w:rFonts w:ascii="Times New Roman"/>
          <w:b/>
          <w:i w:val="false"/>
          <w:color w:val="000000"/>
        </w:rPr>
        <w:t xml:space="preserve">                               данных "Юридические лица"</w:t>
      </w:r>
    </w:p>
    <w:bookmarkEnd w:id="944"/>
    <w:bookmarkStart w:name="z1083" w:id="945"/>
    <w:p>
      <w:pPr>
        <w:spacing w:after="0"/>
        <w:ind w:left="0"/>
        <w:jc w:val="both"/>
      </w:pPr>
      <w:r>
        <w:rPr>
          <w:rFonts w:ascii="Times New Roman"/>
          <w:b w:val="false"/>
          <w:i w:val="false"/>
          <w:color w:val="000000"/>
          <w:sz w:val="28"/>
        </w:rPr>
        <w:t>
      Я, ______________________________________________________________</w:t>
      </w:r>
      <w:r>
        <w:br/>
      </w:r>
      <w:r>
        <w:rPr>
          <w:rFonts w:ascii="Times New Roman"/>
          <w:b w:val="false"/>
          <w:i w:val="false"/>
          <w:color w:val="000000"/>
          <w:sz w:val="28"/>
        </w:rPr>
        <w:t xml:space="preserve">       (Ф.И.О (при его наличии)., паспортные данные (данные удостоверения</w:t>
      </w:r>
      <w:r>
        <w:br/>
      </w:r>
      <w:r>
        <w:rPr>
          <w:rFonts w:ascii="Times New Roman"/>
          <w:b w:val="false"/>
          <w:i w:val="false"/>
          <w:color w:val="000000"/>
          <w:sz w:val="28"/>
        </w:rPr>
        <w:t xml:space="preserve">             личности) и место жительства физического лица,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(наименование и реквизиты юридического лица)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Действующий от юридического лица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(реквизиты документа, удостоверяющего полномочия)</w:t>
      </w:r>
      <w:r>
        <w:br/>
      </w:r>
      <w:r>
        <w:rPr>
          <w:rFonts w:ascii="Times New Roman"/>
          <w:b w:val="false"/>
          <w:i w:val="false"/>
          <w:color w:val="000000"/>
          <w:sz w:val="28"/>
        </w:rPr>
        <w:t>Прошу предоставить мне: справку из Государственной базы</w:t>
      </w:r>
      <w:r>
        <w:br/>
      </w:r>
      <w:r>
        <w:rPr>
          <w:rFonts w:ascii="Times New Roman"/>
          <w:b w:val="false"/>
          <w:i w:val="false"/>
          <w:color w:val="000000"/>
          <w:sz w:val="28"/>
        </w:rPr>
        <w:t>данных "Юридические лица"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(наименование справки)</w:t>
      </w:r>
      <w:r>
        <w:br/>
      </w:r>
      <w:r>
        <w:rPr>
          <w:rFonts w:ascii="Times New Roman"/>
          <w:b w:val="false"/>
          <w:i w:val="false"/>
          <w:color w:val="000000"/>
          <w:sz w:val="28"/>
        </w:rPr>
        <w:t>Прилагаю следующие документы: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Дата __________,_________________________________________/______</w:t>
      </w:r>
      <w:r>
        <w:br/>
      </w:r>
      <w:r>
        <w:rPr>
          <w:rFonts w:ascii="Times New Roman"/>
          <w:b w:val="false"/>
          <w:i w:val="false"/>
          <w:color w:val="000000"/>
          <w:sz w:val="28"/>
        </w:rPr>
        <w:t>(Ф.И.О (при наличии). и подпись заявителя/ уполномоченного представителя)</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(Ф.И.О (при его наличии). и подпись специалиста, принявшего запрос)</w:t>
      </w:r>
      <w:r>
        <w:br/>
      </w:r>
      <w:r>
        <w:rPr>
          <w:rFonts w:ascii="Times New Roman"/>
          <w:b w:val="false"/>
          <w:i w:val="false"/>
          <w:color w:val="000000"/>
          <w:sz w:val="28"/>
        </w:rPr>
        <w:t>Результат выполнения /рассмотрения/ заявления: 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проверено: дата ______________ 20 ____ год.</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(Ф.И.О (при его наличии). и подпись специалиста)</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2019 года № 349</w:t>
            </w:r>
          </w:p>
        </w:tc>
      </w:tr>
    </w:tbl>
    <w:bookmarkStart w:name="z1085" w:id="946"/>
    <w:p>
      <w:pPr>
        <w:spacing w:after="0"/>
        <w:ind w:left="0"/>
        <w:jc w:val="left"/>
      </w:pPr>
      <w:r>
        <w:rPr>
          <w:rFonts w:ascii="Times New Roman"/>
          <w:b/>
          <w:i w:val="false"/>
          <w:color w:val="000000"/>
        </w:rPr>
        <w:t xml:space="preserve"> Перечень некоторых приказов утративших силу</w:t>
      </w:r>
    </w:p>
    <w:bookmarkEnd w:id="946"/>
    <w:bookmarkStart w:name="z1086" w:id="9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11384, опубликован 9 июля 2015 года в информационно-правовой системе "Әділет").</w:t>
      </w:r>
    </w:p>
    <w:bookmarkEnd w:id="947"/>
    <w:bookmarkStart w:name="z1087" w:id="9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27 ноября 2015 года № 597 О внесении изменения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12410, опубликован 22 декабря 2015 года в информационно-правовой системе "Әділет").</w:t>
      </w:r>
    </w:p>
    <w:bookmarkEnd w:id="948"/>
    <w:bookmarkStart w:name="z1088" w:id="9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января 2016 года № 46 О внесении изменений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13064, опубликован 9 марта 2016 года в информационно-правовой системе "Әділет").</w:t>
      </w:r>
    </w:p>
    <w:bookmarkEnd w:id="949"/>
    <w:bookmarkStart w:name="z1089" w:id="9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октября 2016 года № 948 О внесении изменений и дополнений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14440, опубликован 28 ноября 2016 года Эталонном контрольном банке нормативно-правовых актов Республики Казахстан).</w:t>
      </w:r>
    </w:p>
    <w:bookmarkEnd w:id="950"/>
    <w:bookmarkStart w:name="z1090" w:id="9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апреля 2017 года № 485 О внесении изменений в некоторые приказы Министра юстиции Республики Казахстан" (зарегистрирован в Реестре государственной регистрации нормативных правовых актов за № 15165, опубликован 12 июня 2017 года в Эталонном контрольном банке нормативно-правовых актов Республики Казахстан).</w:t>
      </w:r>
    </w:p>
    <w:bookmarkEnd w:id="951"/>
    <w:bookmarkStart w:name="z1091" w:id="9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5 января 2018 года № 24 О внесении изменений и дополнений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16318, опубликован 20 февраля 2018 года в Эталонном контрольном банке нормативно-правовых актов Республики Казахстан).</w:t>
      </w:r>
    </w:p>
    <w:bookmarkEnd w:id="952"/>
    <w:bookmarkStart w:name="z1092" w:id="9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5 апреля 2018 года № 524 О внесении изменений и дополнений в некоторые приказы Министра юстиции Республики Казахстан (зарегистрирован в Реестре государственной регистрации нормативных правовых актов за № 16779, опубликован 25 апреля 2018 года в Эталонном контрольном банке нормативно-правовых актов Республики Казахстан).</w:t>
      </w:r>
    </w:p>
    <w:bookmarkEnd w:id="953"/>
    <w:bookmarkStart w:name="z1093" w:id="9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ноября 2018 года № 1549 О внесении изменений и дополнений в некоторые приказы Министра юстиции Республики Казахстан (зарегистрирован в Реестре государственной регистрации нормативных правовых актов за № 17779, опубликован 6 декабря 2018 года в Эталонном контрольном банке нормативно-правовых актов Республики Казахстан).</w:t>
      </w:r>
    </w:p>
    <w:bookmarkEnd w:id="9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