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c243" w14:textId="070c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355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июня 2019 года № 230. Зарегистрирован в Министерстве юстиции Республики Казахстан 12 июня 2019 года № 18832.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355 "Об утверждении регламентов государственных услуг в сфере земельных отношений" (зарегистрирован в Реестре государственной регистрации нормативных правовых актов № 11251, опубликован 17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из государственного земельного кадастра"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частной собственности на земельный участок"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постоянного землепользования"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возмездного (долгосрочного, краткосрочного) землепользования (аренды)"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безвозмездного землепользования"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о качественном состоянии земельного участка" согласно приложению 7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изготовлении идентификационного документа на земельный участок",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частной собственности на земельный участок",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постоянного землепользования",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возмездного (долгосрочного, краткосрочного) землепользования (аренды)",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безвозмездного землепользования",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о качественном состоянии и оценочной стоимости земельного участка",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сведений из государственного земельного кадастра"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сведений из государственного земельного кадастра"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"Предоставление сведений из государственного земельного кадастра",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сведения из государственного земельного кадастра.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в соответствии со Стандартом является: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– запрос в форме электронного документа, подписанный электронной цифровой подписью (далее – ЭЦП) услугополучателя.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подача заявления (запроса) услугополучателя в форме электронного документа посредством портала "электронного правительства" в течение 3 минут;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 запрашиваемой информации по запросу услугополучателя в "Автоматизированной информационной системе государственного земельного кадастра" (далее – АИС ГЗК) в течение 2 минут;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ЭЦП услугодателя в течение 3 минут;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(выдача) результата оказания государственной услуги в автоматизированном режиме на портал "электронного правительства" услугополучателю в течение 7 минут.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в АИС ГЗК от портала "электронного правительства" заявления в автоматизированном режиме;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результата государственной услуги в автоматизированном режиме;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государственной услуги ЭЦП услугодателя в автоматизированном режиме;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из АИС ГЗК на портал "электронного правительства" результата государственной услуги услугополучателю в автоматизированном режиме.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(информационных систем) услугодателя, которые участвуют в процессе оказания государственной услуги: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шлюз "электронного правительства" (далее – ШЭП);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"электронного правительства" (далее – ПЭП);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АИС ГЗК;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мониторинга оказания государственных услуг (далее – ИСМ ОГУ);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"Физических лиц" (далее – ГБД ФЛ);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"Юридических лиц" (далее – ГБД ЮЛ);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– ЕНИС).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(информационными системами) с указанием длительности каждой процедуры (действия) указаны по форме согласно приложению 1 (блог-схема описания последовательности процедур (действий) прохождения каждого действия (процедуры) с указанием длительности каждой процедуры (действия)) к настоящему регламенту государственной услуги.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в операционном зале посредством "безбарьерного обслуживания", на которых указываются фамилия, имя, отчество (при его наличии) и должность работника услугодателя.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15 минут.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минут.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предоставляет документы, указанные в пункте 9 Стандарта.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в операционном зале услугополучателю выдается расписка о приеме соответствующих документов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ПЭП согласно приложению 2: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 (осуществляется для незарегистрированных услугополучателей на ПЭП);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компьютере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ИИН), указанным в запросе, и ИИН, указанным в регистрационном свидетельстве ЭЦП;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(запроса услугополучателя) в АИС ГЗК и обработка запроса в АИС ГЗК;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услуги (выдача сведения из государственного земельного кадастра в форме электронного документа, подписанной ЭЦП услугодателя).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согласно приложению 3 к настоящему регламенту государственной услуги при функциональном взаимодействии при оказании государственной услуги: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услугодателя в ИСМ ОГУ логина и пароля (процесс авторизации) для оказания государственной услуги;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услугодателя услуги, указанной в настоящем регламенте государственной услуги, вывод на экран формы запроса для оказания услуги и ввод оператором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(ГБД ЮЛ) о данных услугополучателя, а также в ЕНИС – о данных доверенности представителя услугополучателя;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 (ГБД ЮЛ), данных доверенности в ЕНИС;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 (ГБД ЮЛ), данных доверенности в ЕНИС;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услугодателя формы запроса и удостоверение посредством ЭЦП заполненной формы (введенных данных) запроса на оказание услуги;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услугодателя через ШЭП (ПЭП) в АИС ГЗК;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(запроса) и обработка в АИС ГЗК;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получение услугополучателем через оператора услугодателя результата оказания государственной услуги (выдача сведения из государственного земельного кадастра (на электронном носителе), сформированного АИС ГЗК.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услугополучателем магнитном носителе в формате Adobe Acrobat.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можно получить по телефонам саll-центра: 1414, 8 800 080 7777.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"Предоставление сведений из государственного земельного кадастра" по форме согласно приложению 4 к настоящему регламенту государственной услуги.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Время обслуживания услугополучателя – 15 минут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ПЭП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кадастра"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сведений из государственного земельного кадастра"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"Изготовление и выдача актов на право частной собственности на земельный участок"</w:t>
      </w:r>
    </w:p>
    <w:bookmarkEnd w:id="88"/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частной собственности на земельный участок"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"Изготовление и выдача актов на право частной собственности на земельный участок",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акт на право частной собственности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92"/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частной собственности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122"/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услугодателя, в течение 1 рабочего дня; 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 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услугодателя,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1 рабочего дня.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приложению 1 к настоящему регламенту государственной услуги.</w:t>
      </w:r>
    </w:p>
    <w:bookmarkEnd w:id="147"/>
    <w:bookmarkStart w:name="z17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портале);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выбор регистрационного свидетельства ЭЦП для удостоверения (подписания) заявления;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правительства" (далее – ШЭП) для проверки в АИС ГЗК;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2 рабочих дней.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 государственной услуги.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частной собственности на земельный участок" по форме согласно приложению 3 к регламенту государственной услуги.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течение 4 часов</w:t>
            </w:r>
          </w:p>
        </w:tc>
      </w:tr>
    </w:tbl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участок"</w:t>
            </w:r>
          </w:p>
        </w:tc>
      </w:tr>
    </w:tbl>
    <w:bookmarkStart w:name="z19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частной собственности на земельный участок"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20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"Изготовление и выдача актов на право постоянного землепользования"</w:t>
      </w:r>
    </w:p>
    <w:bookmarkEnd w:id="173"/>
    <w:bookmarkStart w:name="z20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постоянного землепользования" (далее – государственная услуга) оказывается "Государственной корпорацией "Правительство для граждан" (далее – услугодатель) на основании cтандарта государственной услуги "Изготовление и выдача актов на право постоянного землепользования",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акт на право постоянного землепользования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77"/>
    <w:bookmarkStart w:name="z20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постоянного землепользования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услугодателя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 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207"/>
    <w:bookmarkStart w:name="z23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приложению 1 к регламенту государственной услуги.</w:t>
      </w:r>
    </w:p>
    <w:bookmarkEnd w:id="232"/>
    <w:bookmarkStart w:name="z26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портале);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портала" (далее – ШЭП) для проверки в АИС ГЗК;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Стандарта, в течение 2 рабочих дней.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 государственной услуги.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постоянного землепользования" по форме согласно приложению 3 к регламенту государственной услуги.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течение 4 часов</w:t>
            </w:r>
          </w:p>
        </w:tc>
      </w:tr>
    </w:tbl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</w:tbl>
    <w:bookmarkStart w:name="z28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постоянного землепользования"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29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"Изготовление и выдача актов на право временного возмездного (долгосрочного, краткосрочного) землепользования (аренды)"</w:t>
      </w:r>
    </w:p>
    <w:bookmarkEnd w:id="258"/>
    <w:bookmarkStart w:name="z29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9"/>
    <w:bookmarkStart w:name="z2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временного возмездного (долгосрочного, краткосрочного) землепользования (аренды)"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"Изготовление и выдача актов на право временного возмездного (долгосрочного, краткосрочного) землепользования (аренды)",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60"/>
    <w:bookmarkStart w:name="z2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61"/>
    <w:bookmarkStart w:name="z2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на право временного возмездного (долгосрочного, краткосрочного) землепользования (аренды)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262"/>
    <w:bookmarkStart w:name="z30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3"/>
    <w:bookmarkStart w:name="z30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временного возмездного (долгосрочного, краткосрочного) землепользования (аренды) по форме согласно приложению 2 к Стандарту с приложением соответствующих документов, указанных в пункте 9 Стандарта (далее – документы).</w:t>
      </w:r>
    </w:p>
    <w:bookmarkEnd w:id="264"/>
    <w:bookmarkStart w:name="z30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265"/>
    <w:bookmarkStart w:name="z30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266"/>
    <w:bookmarkStart w:name="z30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3 к Стандарту;</w:t>
      </w:r>
    </w:p>
    <w:bookmarkEnd w:id="267"/>
    <w:bookmarkStart w:name="z30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268"/>
    <w:bookmarkStart w:name="z30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269"/>
    <w:bookmarkStart w:name="z3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270"/>
    <w:bookmarkStart w:name="z3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271"/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273"/>
    <w:bookmarkStart w:name="z3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274"/>
    <w:bookmarkStart w:name="z3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275"/>
    <w:bookmarkStart w:name="z3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277"/>
    <w:bookmarkStart w:name="z3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278"/>
    <w:bookmarkStart w:name="z3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 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292"/>
    <w:bookmarkStart w:name="z33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приложению 1 к регламенту государственной услуги.</w:t>
      </w:r>
    </w:p>
    <w:bookmarkEnd w:id="317"/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ПЭП);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 государственной услуги,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правительства (далее – ШЭП) для проверки в АИС ГЗК;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2 рабочих дней.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330"/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331"/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 государственной услуги.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временного возмездного (долгосрочного, краткосрочного) землепользования (аренды)" по форме согласно приложению 3 к регламенту государственной услуги.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течение 4 часов</w:t>
            </w:r>
          </w:p>
        </w:tc>
      </w:tr>
    </w:tbl>
    <w:bookmarkStart w:name="z3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(аренды)"</w:t>
            </w:r>
          </w:p>
        </w:tc>
      </w:tr>
    </w:tbl>
    <w:bookmarkStart w:name="z37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временного возмездного (долгосрочного, краткосрочного) землепользования (аренды)"</w:t>
      </w:r>
    </w:p>
    <w:bookmarkEnd w:id="341"/>
    <w:bookmarkStart w:name="z3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38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"Изготовление и выдача актов на право временного безвозмездного землепользования"</w:t>
      </w:r>
    </w:p>
    <w:bookmarkEnd w:id="343"/>
    <w:bookmarkStart w:name="z38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4"/>
    <w:bookmarkStart w:name="z3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"Изготовление и выдача актов на право временного безвозмездного землепользования" (далее – государственная услуга) оказывается "Государственной корпорацией "Правительство для граждан" (далее – услугодатель) на основании стандарта государственной услуги "Изготовление и выдача актов на право временного безвозмездного землепользования",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345"/>
    <w:bookmarkStart w:name="z3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346"/>
    <w:bookmarkStart w:name="z3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на право временного безвозмездного землепользования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347"/>
    <w:bookmarkStart w:name="z39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8"/>
    <w:bookmarkStart w:name="z3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о выдаче акта на право временного безвозмездного землепользования по форме согласно приложению 2 к Стандарту с приложением соответствующих документов, указанных в пункте 9 Стандарта (далее – документы).</w:t>
      </w:r>
    </w:p>
    <w:bookmarkEnd w:id="349"/>
    <w:bookmarkStart w:name="z3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процесса, длительность выполнения: </w:t>
      </w:r>
    </w:p>
    <w:bookmarkEnd w:id="350"/>
    <w:bookmarkStart w:name="z3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351"/>
    <w:bookmarkStart w:name="z3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3 к Стандарту;</w:t>
      </w:r>
    </w:p>
    <w:bookmarkEnd w:id="352"/>
    <w:bookmarkStart w:name="z3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353"/>
    <w:bookmarkStart w:name="z3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(специалист) накопительного отдела услугодателя подготавливает и передает их в течение 2 часов через курьера в отдел систематизации и хранения документов (технический архив) услугодателя. </w:t>
      </w:r>
    </w:p>
    <w:bookmarkEnd w:id="354"/>
    <w:bookmarkStart w:name="z3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355"/>
    <w:bookmarkStart w:name="z40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систематизации и хранения документов (технического архива) услугодателя регистрирует принятые документы, поднимает из архива инвентарные земельно-кадастровые дела, приобщает к ним материалы и передает их в отдел государственного земельного кадастра (далее – ГЗК) услугодателя в течение 1 рабочего дня;</w:t>
      </w:r>
    </w:p>
    <w:bookmarkEnd w:id="356"/>
    <w:bookmarkStart w:name="z40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автоматизированной информационной системы государственного земельного кадастра (далее – АИС ГЗК) услугодателя в течение 1 рабочего дня.</w:t>
      </w:r>
    </w:p>
    <w:bookmarkEnd w:id="357"/>
    <w:bookmarkStart w:name="z40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 </w:t>
      </w:r>
    </w:p>
    <w:bookmarkEnd w:id="358"/>
    <w:bookmarkStart w:name="z40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 </w:t>
      </w:r>
    </w:p>
    <w:bookmarkEnd w:id="359"/>
    <w:bookmarkStart w:name="z40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360"/>
    <w:bookmarkStart w:name="z40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361"/>
    <w:bookmarkStart w:name="z40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362"/>
    <w:bookmarkStart w:name="z40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363"/>
    <w:bookmarkStart w:name="z40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364"/>
    <w:bookmarkStart w:name="z40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365"/>
    <w:bookmarkStart w:name="z41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"электронного правительства" (далее – ПЭП)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 в течение 1 рабочего дня.</w:t>
      </w:r>
    </w:p>
    <w:bookmarkEnd w:id="366"/>
    <w:bookmarkStart w:name="z41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67"/>
    <w:bookmarkStart w:name="z41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отделом приема и выдачи документов, результатом которой является зарегистрированный документ с входящим номером;</w:t>
      </w:r>
    </w:p>
    <w:bookmarkEnd w:id="368"/>
    <w:bookmarkStart w:name="z41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30 минут через курьера в отдел систематизации и хранения документов (технический архив);</w:t>
      </w:r>
    </w:p>
    <w:bookmarkEnd w:id="369"/>
    <w:bookmarkStart w:name="z41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дня;</w:t>
      </w:r>
    </w:p>
    <w:bookmarkEnd w:id="370"/>
    <w:bookmarkStart w:name="z41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заполнение бланков заказов в отделе ГЗК, формирование и подшивка земельно-кадастровых дел, присвоение кадастрового номера и передача материалов в отдел АИС ГЗК услугодателя в течение 1 рабочего дня.</w:t>
      </w:r>
    </w:p>
    <w:bookmarkEnd w:id="371"/>
    <w:bookmarkStart w:name="z41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372"/>
    <w:bookmarkStart w:name="z41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отделе АИС ГЗК – занесение атрибутивных и графических данных в базу данных АИС ГЗК, распечатка идентификационного документа и передача на подпись руководителю услугодателя в течение 2 рабочих дней;</w:t>
      </w:r>
    </w:p>
    <w:bookmarkEnd w:id="373"/>
    <w:bookmarkStart w:name="z41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и передача руководителем услугодателя идентификационного документа в отдел приема и выдачи документов в течение 2 часов;</w:t>
      </w:r>
    </w:p>
    <w:bookmarkEnd w:id="374"/>
    <w:bookmarkStart w:name="z41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идентификационного документа в отделе приема и выдачи документов в течение 2 часов;</w:t>
      </w:r>
    </w:p>
    <w:bookmarkEnd w:id="375"/>
    <w:bookmarkStart w:name="z42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в течение 15 минут.</w:t>
      </w:r>
    </w:p>
    <w:bookmarkEnd w:id="376"/>
    <w:bookmarkStart w:name="z42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специалист услугодателя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377"/>
    <w:bookmarkStart w:name="z42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8"/>
    <w:bookmarkStart w:name="z42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электронной услуги:</w:t>
      </w:r>
    </w:p>
    <w:bookmarkEnd w:id="379"/>
    <w:bookmarkStart w:name="z42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380"/>
    <w:bookmarkStart w:name="z42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381"/>
    <w:bookmarkStart w:name="z42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382"/>
    <w:bookmarkStart w:name="z42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383"/>
    <w:bookmarkStart w:name="z42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384"/>
    <w:bookmarkStart w:name="z42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385"/>
    <w:bookmarkStart w:name="z43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приема и выдачи документов услугодателя;</w:t>
      </w:r>
    </w:p>
    <w:bookmarkEnd w:id="386"/>
    <w:bookmarkStart w:name="z43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387"/>
    <w:bookmarkStart w:name="z43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8"/>
    <w:bookmarkStart w:name="z43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389"/>
    <w:bookmarkStart w:name="z43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(15 минут);</w:t>
      </w:r>
    </w:p>
    <w:bookmarkEnd w:id="390"/>
    <w:bookmarkStart w:name="z43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часов в отдел систематизации и хранения документов (технический архив) услугодателя;</w:t>
      </w:r>
    </w:p>
    <w:bookmarkEnd w:id="391"/>
    <w:bookmarkStart w:name="z43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отдела систематизации и хранения документов (технического архива) услугодателя, регистрирует принятые документы, поднимает из архива инвентарные земельно-кадастровые дела, приобщает к ним материалы и передает их в отдел ГЗК услугодателя в течение 1 рабочего дня; </w:t>
      </w:r>
    </w:p>
    <w:bookmarkEnd w:id="392"/>
    <w:bookmarkStart w:name="z43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заполняет бланки заказов, формирует и подшивает земельно-кадастровые дела, присваивает кадастровый номер и передает материалы в отдел АИС ГЗК услугодателя в течение 1 рабочего дня.</w:t>
      </w:r>
    </w:p>
    <w:bookmarkEnd w:id="393"/>
    <w:bookmarkStart w:name="z43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394"/>
    <w:bookmarkStart w:name="z43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отдела АИС ГЗК заносит атрибутивные и графические данные в базу данных АИС ГЗК, распечатывает идентификационный документ и передает на подпись руководителю услугодателя в течение 2 рабочих дней;</w:t>
      </w:r>
    </w:p>
    <w:bookmarkEnd w:id="395"/>
    <w:bookmarkStart w:name="z44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передает идентификационный документ в отдел приема и выдачи документов в течение 2 часов;</w:t>
      </w:r>
    </w:p>
    <w:bookmarkEnd w:id="396"/>
    <w:bookmarkStart w:name="z44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приема и выдачи документов заверяет идентификационный документ гербовой печатью и регистрирует его в течение 2 часов;</w:t>
      </w:r>
    </w:p>
    <w:bookmarkEnd w:id="397"/>
    <w:bookmarkStart w:name="z44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отдела приема и выдачи документов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398"/>
    <w:bookmarkStart w:name="z44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399"/>
    <w:bookmarkStart w:name="z44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талона и при предъявлении удостоверения личности и (или) доверенности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00"/>
    <w:bookmarkStart w:name="z44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услугодателя,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услугодателя, в течение 1 рабочего дня.</w:t>
      </w:r>
    </w:p>
    <w:bookmarkEnd w:id="401"/>
    <w:bookmarkStart w:name="z44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приложению 1 к регламенту государственной услуги.</w:t>
      </w:r>
    </w:p>
    <w:bookmarkEnd w:id="402"/>
    <w:bookmarkStart w:name="z44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портала "электронного правительства" в процессе оказания государственной услуги</w:t>
      </w:r>
    </w:p>
    <w:bookmarkEnd w:id="403"/>
    <w:bookmarkStart w:name="z4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404"/>
    <w:bookmarkStart w:name="z4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условии наличия у услугополучателя ЭЦП.</w:t>
      </w:r>
    </w:p>
    <w:bookmarkEnd w:id="405"/>
    <w:bookmarkStart w:name="z45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индивидуального идентификационного или бизнес-идентификационного номера (далее – ИИН (БИН) (осуществляется для незарегистрированных услугополучателей на портале);</w:t>
      </w:r>
    </w:p>
    <w:bookmarkEnd w:id="406"/>
    <w:bookmarkStart w:name="z45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(БИН) и пароля (процесс авторизации) на ПЭП для получения услуги;</w:t>
      </w:r>
    </w:p>
    <w:bookmarkEnd w:id="407"/>
    <w:bookmarkStart w:name="z45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услугополучателе через ИИН (БИН) и пароль;</w:t>
      </w:r>
    </w:p>
    <w:bookmarkEnd w:id="408"/>
    <w:bookmarkStart w:name="z45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409"/>
    <w:bookmarkStart w:name="z45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410"/>
    <w:bookmarkStart w:name="z45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(БИН), указанным в запросе, и ИИН (БИН), указанным в регистрационном свидетельстве ЭЦП);</w:t>
      </w:r>
    </w:p>
    <w:bookmarkEnd w:id="411"/>
    <w:bookmarkStart w:name="z4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электронный документ (заявление) через шлюз "электронного правительства" (далее – ШЭП) для проверки в АИС ГЗК;</w:t>
      </w:r>
    </w:p>
    <w:bookmarkEnd w:id="412"/>
    <w:bookmarkStart w:name="z4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2 рабочих дней.</w:t>
      </w:r>
    </w:p>
    <w:bookmarkEnd w:id="413"/>
    <w:bookmarkStart w:name="z4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ГЗК подготавливает и направляет мотивированный ответ об отказе в оказании государственной услуги;</w:t>
      </w:r>
    </w:p>
    <w:bookmarkEnd w:id="414"/>
    <w:bookmarkStart w:name="z45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формирует счет на оплату оказания государственной услуги, подписанный ЭЦП уполномоченного лица услугодателя;</w:t>
      </w:r>
    </w:p>
    <w:bookmarkEnd w:id="415"/>
    <w:bookmarkStart w:name="z46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услугополучатель по истечении 2 рабочих дней получает результат проверки заявления;</w:t>
      </w:r>
    </w:p>
    <w:bookmarkEnd w:id="416"/>
    <w:bookmarkStart w:name="z46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услугополучатель при получении счета на оплату оказания услуги переходит к форме проведения оплаты посредством информационной системы платежный ШЭП (далее – ИС ПШЭП), заполняет необходимые данные платежной карты (лицевого счета);</w:t>
      </w:r>
    </w:p>
    <w:bookmarkEnd w:id="417"/>
    <w:bookmarkStart w:name="z4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услугодатель, после получения из ИС ПШЭП подтверждения о проведенной оплате в течение 1 рабочего дня готовит результат оказания государственной услуги;</w:t>
      </w:r>
    </w:p>
    <w:bookmarkEnd w:id="418"/>
    <w:bookmarkStart w:name="z46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419"/>
    <w:bookmarkStart w:name="z46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 государственной услуги.</w:t>
      </w:r>
    </w:p>
    <w:bookmarkEnd w:id="420"/>
    <w:bookmarkStart w:name="z46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"Изготовление и выдача актов на право временного безвозмездного землепользования" по форме согласно приложению 3 к регламенту государственной услуги.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отделом приема и выдачи документов, результатом которойявляется зарегистрированный документ с входящим номером (15 минут)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принятых документов в отдел систематизации и хранения документов (технический архив) в день приема документов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принятых документов в отделе систематизации и хранения документов (техническом архиве), поднятие с архива инвентарных земельно-кадастровых дел, приобщение к ним материалов и передача их в отдел ГЗК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принятых документов в отделе ГЗК и передача материалов в отдел АИС ГЗК (1 рабочий день). В случае наличия оснований для отказа в оказании государственной услуги в соответствии с пунктом 10 Стандарта подготавливает и направляет мотивированный ответ об отказе в оказании государственной услуги в течение 1 рабочего дня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бланков заказов в отделе АИС ГЗК, формирование и подшивка земельно-кадастровых дел, занесение атрибутивных и графических данных в базу данных АИС ГЗК, присвоение кадастрового номера, распечатка и передача идентификационного документа на подпись руководителю услугодателя в течение 2 рабочих дней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руководителем услугодателя идентификационного документа в отдел приема и выдачи документов в течение 4 часов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идентификационного документа в отделе приема и выдачи документов в течение 4 часов</w:t>
            </w:r>
          </w:p>
        </w:tc>
      </w:tr>
    </w:tbl>
    <w:bookmarkStart w:name="z46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в течение 15 минут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bookmarkStart w:name="z471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24"/>
    <w:bookmarkStart w:name="z4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"Изготовление и выдача актов на право временного безвозмездного землепользования"</w:t>
      </w:r>
    </w:p>
    <w:bookmarkEnd w:id="426"/>
    <w:bookmarkStart w:name="z4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47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кадастровой (оценочной) стоимости земельного участка"</w:t>
      </w:r>
    </w:p>
    <w:bookmarkEnd w:id="428"/>
    <w:bookmarkStart w:name="z48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кадастровой (оценочной) стоимости земельного участка" (далее – государственная услуга) оказывается "Государственной корпорацией "Правительство для граждан" (далее – услугодатель) в соответствии со стандартом государственной услуги "Определение кадастровой (оценочной) стоимости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(далее – Стандарт).</w:t>
      </w:r>
    </w:p>
    <w:bookmarkEnd w:id="430"/>
    <w:bookmarkStart w:name="z4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31"/>
    <w:bookmarkStart w:name="z4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акта об определении кадастровой (оценочной) стоимости земельного участка (далее – акт кадастровой стоимости) либо мотивированный ответ об отказе в оказании государственной услуги в случаях и по основаниям предусмотренным пунктом 10 Стандарта.</w:t>
      </w:r>
    </w:p>
    <w:bookmarkEnd w:id="432"/>
    <w:bookmarkStart w:name="z48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3"/>
    <w:bookmarkStart w:name="z48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на определение кадастровой (оценочной) стоимости земельного участка по форме согласно приложению 2 к Стандарту с приложением соответствующих документов, указанных в пункте 9 Стандарта (далее – документы).</w:t>
      </w:r>
    </w:p>
    <w:bookmarkEnd w:id="434"/>
    <w:bookmarkStart w:name="z48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процесса, длительность выполнения:</w:t>
      </w:r>
    </w:p>
    <w:bookmarkEnd w:id="435"/>
    <w:bookmarkStart w:name="z48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436"/>
    <w:bookmarkStart w:name="z48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3 к Стандарту;</w:t>
      </w:r>
    </w:p>
    <w:bookmarkEnd w:id="437"/>
    <w:bookmarkStart w:name="z48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438"/>
    <w:bookmarkStart w:name="z49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стоимости.</w:t>
      </w:r>
    </w:p>
    <w:bookmarkEnd w:id="439"/>
    <w:bookmarkStart w:name="z49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440"/>
    <w:bookmarkStart w:name="z49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оценки земель услугодателя в течение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стоимости.</w:t>
      </w:r>
    </w:p>
    <w:bookmarkEnd w:id="441"/>
    <w:bookmarkStart w:name="z49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442"/>
    <w:bookmarkStart w:name="z49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</w:p>
    <w:bookmarkEnd w:id="443"/>
    <w:bookmarkStart w:name="z49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рабочего дня подписывает и передает акт кадастровой стоимости работнику канцелярии (отдела приема и выдачи документов);</w:t>
      </w:r>
    </w:p>
    <w:bookmarkEnd w:id="444"/>
    <w:bookmarkStart w:name="z49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в течение 2 часов заверяет гербовой печатью и регистрирует акт кадастровой стоимости;</w:t>
      </w:r>
    </w:p>
    <w:bookmarkEnd w:id="445"/>
    <w:bookmarkStart w:name="z49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в течение 2 часов;</w:t>
      </w:r>
    </w:p>
    <w:bookmarkEnd w:id="446"/>
    <w:bookmarkStart w:name="z49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447"/>
    <w:bookmarkStart w:name="z49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48"/>
    <w:bookmarkStart w:name="z50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9"/>
    <w:bookmarkStart w:name="z50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450"/>
    <w:bookmarkStart w:name="z50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</w:t>
      </w:r>
    </w:p>
    <w:bookmarkEnd w:id="451"/>
    <w:bookmarkStart w:name="z50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</w:t>
      </w:r>
    </w:p>
    <w:bookmarkEnd w:id="452"/>
    <w:bookmarkStart w:name="z50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отдела оценки земель услугодателя; </w:t>
      </w:r>
    </w:p>
    <w:bookmarkEnd w:id="453"/>
    <w:bookmarkStart w:name="z50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454"/>
    <w:bookmarkStart w:name="z50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канцелярии (отдела приема и выдачи документов) услугодателя;</w:t>
      </w:r>
    </w:p>
    <w:bookmarkEnd w:id="455"/>
    <w:bookmarkStart w:name="z50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сектора выдачи услугодателя.</w:t>
      </w:r>
    </w:p>
    <w:bookmarkEnd w:id="456"/>
    <w:bookmarkStart w:name="z50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7"/>
    <w:bookmarkStart w:name="z50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 </w:t>
      </w:r>
    </w:p>
    <w:bookmarkEnd w:id="458"/>
    <w:bookmarkStart w:name="z51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работник услугодателя выдает расписку об отказе в приеме заявления по форме согласно приложению 3 к Стандарту;</w:t>
      </w:r>
    </w:p>
    <w:bookmarkEnd w:id="459"/>
    <w:bookmarkStart w:name="z51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460"/>
    <w:bookmarkStart w:name="z51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в течение 30 минут их в отдел оценки земель услугодателя для определения кадастровой (оценочной) стоимости земельного участка и подготовки акта кадастровой стоимости.</w:t>
      </w:r>
    </w:p>
    <w:bookmarkEnd w:id="461"/>
    <w:bookmarkStart w:name="z51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462"/>
    <w:bookmarkStart w:name="z51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оценки земель услугодателя в течение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(техническом архиве) услугодателя инвентарные земельно-кадастровые дела, определяет ценовую зону и коэффициент зональности, изготавливает акт кадастровой стоимости.</w:t>
      </w:r>
    </w:p>
    <w:bookmarkEnd w:id="463"/>
    <w:bookmarkStart w:name="z51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464"/>
    <w:bookmarkStart w:name="z51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изготовленный акт кадастровой стоимости работник отдела оценки земель услугодателя в течение 30 минут передает на подпись руководителю услугодателя;</w:t>
      </w:r>
    </w:p>
    <w:bookmarkEnd w:id="465"/>
    <w:bookmarkStart w:name="z51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дня подписывает и передает акт кадастровой стоимости работнику канцелярии (отдела приема и выдачи документов);</w:t>
      </w:r>
    </w:p>
    <w:bookmarkEnd w:id="466"/>
    <w:bookmarkStart w:name="z51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в течение 4 часов заверяет гербовой печатью и регистрирует акт кадастровой стоимости;</w:t>
      </w:r>
    </w:p>
    <w:bookmarkEnd w:id="467"/>
    <w:bookmarkStart w:name="z51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результат оказания государственной услуги в течение 2 часов;</w:t>
      </w:r>
    </w:p>
    <w:bookmarkEnd w:id="468"/>
    <w:bookmarkStart w:name="z52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469"/>
    <w:bookmarkStart w:name="z52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70"/>
    <w:bookmarkStart w:name="z52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приложению 1 к настоящему регламенту государственной услуги.</w:t>
      </w:r>
    </w:p>
    <w:bookmarkEnd w:id="471"/>
    <w:bookmarkStart w:name="z52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"Определение кадастровой (оценочной) стоимости земельного участка" по форме согласно приложению 2 к регламенту государственной услуги.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6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73"/>
    <w:bookmarkStart w:name="z52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4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кадастровой (оценочной) стоимости земельного участка"</w:t>
      </w:r>
    </w:p>
    <w:bookmarkEnd w:id="475"/>
    <w:bookmarkStart w:name="z53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355</w:t>
            </w:r>
          </w:p>
        </w:tc>
      </w:tr>
    </w:tbl>
    <w:bookmarkStart w:name="z53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сведений о качественном состоянии земельного участка"</w:t>
      </w:r>
    </w:p>
    <w:bookmarkEnd w:id="477"/>
    <w:bookmarkStart w:name="z53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8"/>
    <w:bookmarkStart w:name="z53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сведений о качественном состоянии земельного участка" (далее – государственная услуга) оказывается "Государственной корпорацией "Правительство для граждан" (далее – услугодатель) в соответствии со стандартом государственной услуги "Предоставление сведений о качественном состоянии земельного участка",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№ 11052) (далее – Cтандарт).</w:t>
      </w:r>
    </w:p>
    <w:bookmarkEnd w:id="479"/>
    <w:bookmarkStart w:name="z53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0"/>
    <w:bookmarkStart w:name="z53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земельного участка либо мотивированный ответ об отказе в оказании государственной услуги в случаях и по основаниям предусмотренным пунктом 9 Стандарта.</w:t>
      </w:r>
    </w:p>
    <w:bookmarkEnd w:id="481"/>
    <w:bookmarkStart w:name="z53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2"/>
    <w:bookmarkStart w:name="z54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 услугополучателя согласно перечню, указанному в пункте 9 Стандарта.</w:t>
      </w:r>
    </w:p>
    <w:bookmarkEnd w:id="483"/>
    <w:bookmarkStart w:name="z54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и длительность их выполнения при оказании государственной услуги на основании заявления услугополучателя:</w:t>
      </w:r>
    </w:p>
    <w:bookmarkEnd w:id="484"/>
    <w:bookmarkStart w:name="z54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485"/>
    <w:bookmarkStart w:name="z5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услугодателя выдает расписку об отказе в приеме заявления по форме согласно приложению 2 к Стандарту;</w:t>
      </w:r>
    </w:p>
    <w:bookmarkEnd w:id="486"/>
    <w:bookmarkStart w:name="z54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487"/>
    <w:bookmarkStart w:name="z54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земель, для определения качественного состояния земельного участка в течение 30 минут.</w:t>
      </w:r>
    </w:p>
    <w:bookmarkEnd w:id="488"/>
    <w:bookmarkStart w:name="z54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489"/>
    <w:bookmarkStart w:name="z54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структурного подразделения услугодателя в течение 8 рабочих дней регистрирует принятые документы, идентифицирует земельный участок по базе данных автоматизированной информационной системы государственного земельного кадастра (далее – АИС ГЗК),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земельного участка.</w:t>
      </w:r>
    </w:p>
    <w:bookmarkEnd w:id="490"/>
    <w:bookmarkStart w:name="z54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491"/>
    <w:bookmarkStart w:name="z54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качественном состоянии земельного участка работник структурного подразделения услугодателя в течение 1 рабочего дня передает на подпись руководителю услугодателя;</w:t>
      </w:r>
    </w:p>
    <w:bookmarkEnd w:id="492"/>
    <w:bookmarkStart w:name="z55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сведения о качественном состоянии земельного участка в канцелярию (отдел приема и выдачи документов) услугодателя в течение 30 минут;</w:t>
      </w:r>
    </w:p>
    <w:bookmarkEnd w:id="493"/>
    <w:bookmarkStart w:name="z55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в течение 2 часов;</w:t>
      </w:r>
    </w:p>
    <w:bookmarkEnd w:id="494"/>
    <w:bookmarkStart w:name="z55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495"/>
    <w:bookmarkStart w:name="z55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496"/>
    <w:bookmarkStart w:name="z55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497"/>
    <w:bookmarkStart w:name="z55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 в течение 15 минут;</w:t>
      </w:r>
    </w:p>
    <w:bookmarkEnd w:id="498"/>
    <w:bookmarkStart w:name="z55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земельного участка в течение 30 минут;</w:t>
      </w:r>
    </w:p>
    <w:bookmarkEnd w:id="499"/>
    <w:bookmarkStart w:name="z55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структурного подразделения услугодателя в течение 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земельного участка. </w:t>
      </w:r>
    </w:p>
    <w:bookmarkEnd w:id="500"/>
    <w:bookmarkStart w:name="z55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501"/>
    <w:bookmarkStart w:name="z5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качественном состоянии земельного участка работник структурного подразделения услугодателя передает в течение 1 рабочего дня на подпись руководителю услугодателя;</w:t>
      </w:r>
    </w:p>
    <w:bookmarkEnd w:id="502"/>
    <w:bookmarkStart w:name="z56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передает сведения о качественном состоянии земельного участка в канцелярию (отдел приема и выдачи документов) услугодателя в течение 30 минут;</w:t>
      </w:r>
    </w:p>
    <w:bookmarkEnd w:id="503"/>
    <w:bookmarkStart w:name="z56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(отдела приема и выдачи документов или районного отделения) услугодателя регистрирует и выдает сведения о качественном состоянии земельного участка услугополучателю в течение 2 часов;</w:t>
      </w:r>
    </w:p>
    <w:bookmarkEnd w:id="504"/>
    <w:bookmarkStart w:name="z56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канцелярии (отдела приема и выдачи документов) услугодателя результат оказания государственной услуги передает работнику (специалисту) накопительного отдела услугодателя в течение 2 часов; </w:t>
      </w:r>
    </w:p>
    <w:bookmarkEnd w:id="505"/>
    <w:bookmarkStart w:name="z56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506"/>
    <w:bookmarkStart w:name="z56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507"/>
    <w:bookmarkStart w:name="z56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508"/>
    <w:bookmarkStart w:name="z56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509"/>
    <w:bookmarkStart w:name="z56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510"/>
    <w:bookmarkStart w:name="z56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услугодателя, занимающееся обследованием и оценкой земель;</w:t>
      </w:r>
    </w:p>
    <w:bookmarkEnd w:id="511"/>
    <w:bookmarkStart w:name="z56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512"/>
    <w:bookmarkStart w:name="z57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(отдела приема и выдачи документов) услугодателя;</w:t>
      </w:r>
    </w:p>
    <w:bookmarkEnd w:id="513"/>
    <w:bookmarkStart w:name="z57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сектора выдачи услугодателя.</w:t>
      </w:r>
    </w:p>
    <w:bookmarkEnd w:id="514"/>
    <w:bookmarkStart w:name="z57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5"/>
    <w:bookmarkStart w:name="z57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516"/>
    <w:bookmarkStart w:name="z57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работник услугодателя выдает расписку об отказе в приеме заявления по форме согласно приложению 2 к Стандарту;</w:t>
      </w:r>
    </w:p>
    <w:bookmarkEnd w:id="517"/>
    <w:bookmarkStart w:name="z57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заявления в течение 15 минут;</w:t>
      </w:r>
    </w:p>
    <w:bookmarkEnd w:id="518"/>
    <w:bookmarkStart w:name="z57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принятые документы в структурное подразделение услугодателя, занимающееся обследованием и оценкой земель, для определения качественного состояния земельного участка в течение 30 минут;</w:t>
      </w:r>
    </w:p>
    <w:bookmarkEnd w:id="519"/>
    <w:bookmarkStart w:name="z57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структурного подразделения услугодателя в течение 8 рабочих дней регистрирует принятые документы, идентифицирует земельный участок по базе данных АИС ГЗК, при необходимости запрашивает в отделе систематизации и хранения документов (технический архив) услугодателя инвентарные земельно-кадастровые дела, подбирает имеющиеся материалы почвенного, почвенно-мелиоративного, геоботанического обследования, материалы бонитировки почв, определяет поправочные коэффициенты, ценовую зону, определяет коэффициент зональности, готовит информацию о качественном состоянии земельного участка.</w:t>
      </w:r>
    </w:p>
    <w:bookmarkEnd w:id="520"/>
    <w:bookmarkStart w:name="z57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оценки земель подготавливает и направляет мотивированный ответ об отказе в оказании государственной услуги;</w:t>
      </w:r>
    </w:p>
    <w:bookmarkEnd w:id="521"/>
    <w:bookmarkStart w:name="z57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качественном состоянии земельного участка работник структурного подразделения услугодателя передает в течение 1 рабочего дня на подпись руководителю услугодателя;</w:t>
      </w:r>
    </w:p>
    <w:bookmarkEnd w:id="522"/>
    <w:bookmarkStart w:name="z58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передает сведения о качественном состоянии земельного участка в канцелярию (отдел приема и выдачи документов) услугодателя в течение 30 минут;</w:t>
      </w:r>
    </w:p>
    <w:bookmarkEnd w:id="523"/>
    <w:bookmarkStart w:name="z58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(отдела приема и выдачи документов или районного отделения) услугодателя регистрирует и передает работнику (специалисту) накопительного отдела услугодателя результат оказания государственной услуги в течение 2 часов;</w:t>
      </w:r>
    </w:p>
    <w:bookmarkEnd w:id="524"/>
    <w:bookmarkStart w:name="z58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525"/>
    <w:bookmarkStart w:name="z58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526"/>
    <w:bookmarkStart w:name="z58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наступлении обстоятельств непреодолимой силы (чрезвычайные ситуации, стихийные бедствия, веерное отключение электроэнергии, а также иные обстоятельства, которые услугодатель не в силах предвидеть и предотвратить собственными силами), препятствующих оказанию государственной услуги, ее исполнение приостанавливается до устранения указанных обстоятельств.</w:t>
      </w:r>
    </w:p>
    <w:bookmarkEnd w:id="527"/>
    <w:bookmarkStart w:name="z58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по форме согласно приложению 1 к настоящему регламенту государственной услуги.</w:t>
      </w:r>
    </w:p>
    <w:bookmarkEnd w:id="528"/>
    <w:bookmarkStart w:name="z58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"Предоставление сведений о качественном состоянии земельного участка" по форме согласно приложению 2 к регламенту государственной услуги.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качественном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9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30"/>
    <w:bookmarkStart w:name="z59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1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качественном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сведений о качественном состоянии земельного участка"</w:t>
      </w:r>
    </w:p>
    <w:bookmarkEnd w:id="532"/>
    <w:bookmarkStart w:name="z59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