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70c243" w14:textId="070c24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национальной экономики Республики Казахстан от 24 апреля 2015 года № 355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сельского хозяйства Республики Казахстан от 10 июня 2019 года № 230. Зарегистрирован в Министерстве юстиции Республики Казахстан 12 июня 2019 года № 18832. Утратил силу приказом Министра сельского хозяйства Республики Казахстан от 1 октября 2020 года № 301.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от 01.10.2020 </w:t>
      </w:r>
      <w:r>
        <w:rPr>
          <w:rFonts w:ascii="Times New Roman"/>
          <w:b w:val="false"/>
          <w:i w:val="false"/>
          <w:color w:val="ff0000"/>
          <w:sz w:val="28"/>
        </w:rPr>
        <w:t>№ 301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24 апреля 2015 года № 355 "Об утверждении регламентов государственных услуг в сфере земельных отношений" (зарегистрирован в Реестре государственной регистрации нормативных правовых актов № 11251, опубликован 17 июня 2015 года в информационно-правовой системе "Әділет")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сведений из государственного земельного кадастра" согласно приложению 1 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частной собственности на земельный участок" согласно приложению 2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постоянного землепользования" согласно приложению 3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возмездного (долгосрочного, краткосрочного) землепользования (аренды)" согласно приложению 4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безвозмездного землепользования" согласно приложению 5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"Определение кадастровой (оценочной) стоимости земельного участка" согласно приложению 6 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сведений о качественном состоянии земельного участка" согласно приложению 7 к настоящему приказу.";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информации об изготовлении идентификационного документа на земельный участок",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частной собственности на земельный участок",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постоянного землепользования",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возмездного (долгосрочного, краткосрочного) землепользования (аренды)",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безвозмездного землепользования",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"Определение кадастровой (оценочной) стоимости земельного участка",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сведений о качественном состоянии и оценочной стоимости земельного участка",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по управлению земельными ресурсами Министерства сельского хозяйства Республики Казахстан в установленном законодательством порядке обеспечить: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10 (десяти)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10 (десяти)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сельского хозяйства Республики Казахстан после его официального опубликования;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10 (десяти) рабочих дней после государственной регистрации настоящего приказа представление в Департамент юридической службы Министерства сельского хозяйства Республики Казахстан сведений об исполнении мероприятий, предусмотренных подпунктами 1), 2), 3) и 4) настоящего пункта.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сельского хозяйства Республики Казахстан.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10 (десяти) календарных дней после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сельского хозяйства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Омаров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сведений из государственного земельного кадастра"</w:t>
      </w:r>
    </w:p>
    <w:bookmarkEnd w:id="18"/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"/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сведений из государственного земельного кадастра"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"Предоставление сведений из государственного земельного кадастра",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20"/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1"/>
    <w:bookmarkStart w:name="z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сведения из государственного земельного кадастра.</w:t>
      </w:r>
    </w:p>
    <w:bookmarkEnd w:id="22"/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в соответствии со Стандартом является:</w:t>
      </w:r>
    </w:p>
    <w:bookmarkEnd w:id="24"/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5"/>
    <w:bookmarkStart w:name="z4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– запрос в форме электронного документа, подписанный электронной цифровой подписью (далее – ЭЦП) услугополучателя.</w:t>
      </w:r>
    </w:p>
    <w:bookmarkEnd w:id="26"/>
    <w:bookmarkStart w:name="z4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автоматизированная подача заявления (запроса) услугополучателя в форме электронного документа посредством портала "электронного правительства" в течение 3 минут;</w:t>
      </w:r>
    </w:p>
    <w:bookmarkEnd w:id="28"/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наличия запрашиваемой информации по запросу услугополучателя в "Автоматизированной информационной системе государственного земельного кадастра" (далее – АИС ГЗК) в течение 2 минут;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оказания государственной услуги ЭЦП услугодателя в течение 3 минут;</w:t>
      </w:r>
    </w:p>
    <w:bookmarkEnd w:id="30"/>
    <w:bookmarkStart w:name="z4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(выдача) результата оказания государственной услуги в автоматизированном режиме на портал "электронного правительства" услугополучателю в течение 7 минут.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2"/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в АИС ГЗК от портала "электронного правительства" заявления в автоматизированном режиме;</w:t>
      </w:r>
    </w:p>
    <w:bookmarkEnd w:id="33"/>
    <w:bookmarkStart w:name="z4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результата государственной услуги в автоматизированном режиме;</w:t>
      </w:r>
    </w:p>
    <w:bookmarkEnd w:id="34"/>
    <w:bookmarkStart w:name="z5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результата государственной услуги ЭЦП услугодателя в автоматизированном режиме;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из АИС ГЗК на портал "электронного правительства" результата государственной услуги услугополучателю в автоматизированном режиме.</w:t>
      </w:r>
    </w:p>
    <w:bookmarkEnd w:id="36"/>
    <w:bookmarkStart w:name="z5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"/>
    <w:bookmarkStart w:name="z5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(информационных систем) услугодателя, которые участвуют в процессе оказания государственной услуги:</w:t>
      </w:r>
    </w:p>
    <w:bookmarkEnd w:id="38"/>
    <w:bookmarkStart w:name="z5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шлюз "электронного правительства" (далее – ШЭП);</w:t>
      </w:r>
    </w:p>
    <w:bookmarkEnd w:id="39"/>
    <w:bookmarkStart w:name="z5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 "электронного правительства" (далее – ПЭП);</w:t>
      </w:r>
    </w:p>
    <w:bookmarkEnd w:id="40"/>
    <w:bookmarkStart w:name="z5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АИС ГЗК;</w:t>
      </w:r>
    </w:p>
    <w:bookmarkEnd w:id="41"/>
    <w:bookmarkStart w:name="z5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мониторинга оказания государственных услуг (далее – ИСМ ОГУ);</w:t>
      </w:r>
    </w:p>
    <w:bookmarkEnd w:id="42"/>
    <w:bookmarkStart w:name="z5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"Физических лиц" (далее – ГБД ФЛ);</w:t>
      </w:r>
    </w:p>
    <w:bookmarkEnd w:id="43"/>
    <w:bookmarkStart w:name="z5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"Юридических лиц" (далее – ГБД ЮЛ);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Единая нотариальная информационная система (далее – ЕНИС).</w:t>
      </w:r>
    </w:p>
    <w:bookmarkEnd w:id="45"/>
    <w:bookmarkStart w:name="z6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(информационными системами) с указанием длительности каждой процедуры (действия) указаны по форме согласно приложению 1 (блог-схема описания последовательности процедур (действий) прохождения каждого действия (процедуры) с указанием длительности каждой процедуры (действия)) к настоящему регламенту государственной услуги.</w:t>
      </w:r>
    </w:p>
    <w:bookmarkEnd w:id="46"/>
    <w:bookmarkStart w:name="z6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7"/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48"/>
    <w:bookmarkStart w:name="z6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15 минут.</w:t>
      </w:r>
    </w:p>
    <w:bookmarkEnd w:id="49"/>
    <w:bookmarkStart w:name="z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15 минут.</w:t>
      </w:r>
    </w:p>
    <w:bookmarkEnd w:id="50"/>
    <w:bookmarkStart w:name="z6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 пункте 9 Стандарта.</w:t>
      </w:r>
    </w:p>
    <w:bookmarkEnd w:id="51"/>
    <w:bookmarkStart w:name="z6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приеме документов в операционном зале услугополучателю выдается расписка о приеме соответствующих документов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 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"/>
    <w:bookmarkStart w:name="z6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согласно приложению 2: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 (осуществляется для незарегистрированных услугополучателей на ПЭП);</w:t>
      </w:r>
    </w:p>
    <w:bookmarkEnd w:id="54"/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компьютере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55"/>
    <w:bookmarkStart w:name="z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услугополучателе;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 государственной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</w:p>
    <w:bookmarkEnd w:id="58"/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ИИН), указанным в запросе, и ИИН, указанным в регистрационном свидетельстве ЭЦП;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(запроса услугополучателя) в АИС ГЗК и обработка запроса в АИС ГЗК;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получение услугополучателем результата услуги (выдача сведения из государственного земельного кадастра в форме электронного документа, подписанной ЭЦП услугодателя).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согласно приложению 3 к настоящему регламенту государственной услуги при функциональном взаимодействии при оказании государственной услуги:</w:t>
      </w:r>
    </w:p>
    <w:bookmarkEnd w:id="64"/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услугодателя в ИСМ ОГУ логина и пароля (процесс авторизации) для оказания государственной услуги;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услугодателя услуги, указанной в настоящем регламенте государственной услуги, вывод на экран формы запроса для оказания услуги и ввод оператором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bookmarkEnd w:id="66"/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(ГБД ЮЛ) о данных услугополучателя, а также в ЕНИС – о данных доверенности представителя услугополучателя;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 (ГБД ЮЛ), данных доверенности в ЕНИС;</w:t>
      </w:r>
    </w:p>
    <w:bookmarkEnd w:id="68"/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 (ГБД ЮЛ), данных доверенности в ЕНИС;</w:t>
      </w:r>
    </w:p>
    <w:bookmarkEnd w:id="69"/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услугодателя формы запроса и удостоверение посредством ЭЦП заполненной формы (введенных данных) запроса на оказание услуги;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услугодателя через ШЭП (ПЭП) в АИС ГЗК;</w:t>
      </w:r>
    </w:p>
    <w:bookmarkEnd w:id="71"/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(запроса) и обработка в АИС ГЗК;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8 – получение услугополучателем через оператора услугодателя результата оказания государственной услуги (выдача сведения из государственного земельного кадастра (на электронном носителе), сформированного АИС ГЗК.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74"/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75"/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76"/>
    <w:bookmarkStart w:name="z9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государственной услуги можно получить по телефонам саll-центра: 1414, 8 800 080 7777.</w:t>
      </w:r>
    </w:p>
    <w:bookmarkEnd w:id="77"/>
    <w:bookmarkStart w:name="z9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Подробное описание последовательности процедур (действий),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"Предоставление сведений из государственного земельного кадастра" по форме согласно приложению 4 к настоящему регламенту государственной услуги.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Время обслуживания услугополучателя – 15 минут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кадастра"</w:t>
            </w:r>
          </w:p>
        </w:tc>
      </w:tr>
    </w:tbl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кадастра"</w:t>
            </w:r>
          </w:p>
        </w:tc>
      </w:tr>
    </w:tbl>
    <w:bookmarkStart w:name="z10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услугодателя</w:t>
      </w:r>
    </w:p>
    <w:bookmarkEnd w:id="84"/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"Представление сведений из государственного земельного кадастра"</w:t>
      </w:r>
    </w:p>
    <w:bookmarkEnd w:id="86"/>
    <w:bookmarkStart w:name="z10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11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"Изготовление и выдача актов на право частной собственности на земельный участок"</w:t>
      </w:r>
    </w:p>
    <w:bookmarkEnd w:id="88"/>
    <w:bookmarkStart w:name="z11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"/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частной собственности на земельный участок"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"Изготовление и выдача актов на право частной собственности на земельный участок",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91"/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акт на право частной собственности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92"/>
    <w:bookmarkStart w:name="z11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3"/>
    <w:bookmarkStart w:name="z11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частной собственности на земельный участок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94"/>
    <w:bookmarkStart w:name="z11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95"/>
    <w:bookmarkStart w:name="z11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96"/>
    <w:bookmarkStart w:name="z12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97"/>
    <w:bookmarkStart w:name="z12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99"/>
    <w:bookmarkStart w:name="z12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100"/>
    <w:bookmarkStart w:name="z12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101"/>
    <w:bookmarkStart w:name="z12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102"/>
    <w:bookmarkStart w:name="z12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103"/>
    <w:bookmarkStart w:name="z12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104"/>
    <w:bookmarkStart w:name="z12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105"/>
    <w:bookmarkStart w:name="z12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106"/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107"/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108"/>
    <w:bookmarkStart w:name="z13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109"/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110"/>
    <w:bookmarkStart w:name="z13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111"/>
    <w:bookmarkStart w:name="z13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112"/>
    <w:bookmarkStart w:name="z13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113"/>
    <w:bookmarkStart w:name="z13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114"/>
    <w:bookmarkStart w:name="z13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115"/>
    <w:bookmarkStart w:name="z13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116"/>
    <w:bookmarkStart w:name="z14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117"/>
    <w:bookmarkStart w:name="z14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118"/>
    <w:bookmarkStart w:name="z14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119"/>
    <w:bookmarkStart w:name="z14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120"/>
    <w:bookmarkStart w:name="z14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121"/>
    <w:bookmarkStart w:name="z14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122"/>
    <w:bookmarkStart w:name="z146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14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</w:p>
    <w:bookmarkEnd w:id="124"/>
    <w:bookmarkStart w:name="z14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125"/>
    <w:bookmarkStart w:name="z14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126"/>
    <w:bookmarkStart w:name="z15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127"/>
    <w:bookmarkStart w:name="z15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128"/>
    <w:bookmarkStart w:name="z15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129"/>
    <w:bookmarkStart w:name="z15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130"/>
    <w:bookmarkStart w:name="z15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131"/>
    <w:bookmarkStart w:name="z15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132"/>
    <w:bookmarkStart w:name="z15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33"/>
    <w:bookmarkStart w:name="z15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134"/>
    <w:bookmarkStart w:name="z15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135"/>
    <w:bookmarkStart w:name="z15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136"/>
    <w:bookmarkStart w:name="z16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услугодателя, в течение 1 рабочего дня; </w:t>
      </w:r>
    </w:p>
    <w:bookmarkEnd w:id="137"/>
    <w:bookmarkStart w:name="z16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138"/>
    <w:bookmarkStart w:name="z16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139"/>
    <w:bookmarkStart w:name="z16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140"/>
    <w:bookmarkStart w:name="z16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141"/>
    <w:bookmarkStart w:name="z16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142"/>
    <w:bookmarkStart w:name="z16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143"/>
    <w:bookmarkStart w:name="z16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144"/>
    <w:bookmarkStart w:name="z16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 </w:t>
      </w:r>
    </w:p>
    <w:bookmarkEnd w:id="145"/>
    <w:bookmarkStart w:name="z16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услугодателя,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 в течение 1 рабочего дня.</w:t>
      </w:r>
    </w:p>
    <w:bookmarkEnd w:id="146"/>
    <w:bookmarkStart w:name="z17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приложению 1 к настоящему регламенту государственной услуги.</w:t>
      </w:r>
    </w:p>
    <w:bookmarkEnd w:id="147"/>
    <w:bookmarkStart w:name="z17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148"/>
    <w:bookmarkStart w:name="z17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149"/>
    <w:bookmarkStart w:name="z17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150"/>
    <w:bookmarkStart w:name="z17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портале);</w:t>
      </w:r>
    </w:p>
    <w:bookmarkEnd w:id="151"/>
    <w:bookmarkStart w:name="z17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152"/>
    <w:bookmarkStart w:name="z17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153"/>
    <w:bookmarkStart w:name="z17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54"/>
    <w:bookmarkStart w:name="z17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</w:p>
    <w:bookmarkEnd w:id="155"/>
    <w:bookmarkStart w:name="z17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156"/>
    <w:bookmarkStart w:name="z18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правительства" (далее – ШЭП) для проверки в АИС ГЗК;</w:t>
      </w:r>
    </w:p>
    <w:bookmarkEnd w:id="157"/>
    <w:bookmarkStart w:name="z18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 в течение 2 рабочих дней.</w:t>
      </w:r>
    </w:p>
    <w:bookmarkEnd w:id="158"/>
    <w:bookmarkStart w:name="z18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159"/>
    <w:bookmarkStart w:name="z18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160"/>
    <w:bookmarkStart w:name="z18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161"/>
    <w:bookmarkStart w:name="z18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162"/>
    <w:bookmarkStart w:name="z1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163"/>
    <w:bookmarkStart w:name="z18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164"/>
    <w:bookmarkStart w:name="z18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приложении 2 к настоящему регламенту государственной услуги.</w:t>
      </w:r>
    </w:p>
    <w:bookmarkEnd w:id="165"/>
    <w:bookmarkStart w:name="z18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частной собственности на земельный участок" по форме согласно приложению 3 к регламенту государственной услуги.</w:t>
      </w:r>
    </w:p>
    <w:bookmarkEnd w:id="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частной собственности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принятых документов в отдел систематизации и хранения документов (технический архив) в день приема документов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идентификационного документа в отделе приема и выдачи документов в течение 4 часов</w:t>
            </w:r>
          </w:p>
        </w:tc>
      </w:tr>
    </w:tbl>
    <w:bookmarkStart w:name="z19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Изготовление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на право частной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 на 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участок"</w:t>
            </w:r>
          </w:p>
        </w:tc>
      </w:tr>
    </w:tbl>
    <w:bookmarkStart w:name="z19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169"/>
    <w:bookmarkStart w:name="z19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частной собственности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9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частной собственности на земельный участок"</w:t>
      </w:r>
    </w:p>
    <w:bookmarkEnd w:id="171"/>
    <w:bookmarkStart w:name="z20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203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"Изготовление и выдача актов на право постоянного землепользования"</w:t>
      </w:r>
    </w:p>
    <w:bookmarkEnd w:id="173"/>
    <w:bookmarkStart w:name="z204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"/>
    <w:bookmarkStart w:name="z20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постоянного землепользования" (далее – государственная услуга) оказывается "Государственной корпорацией "Правительство для граждан" (далее – услугодатель) на основании cтандарта государственной услуги "Изготовление и выдача актов на право постоянного землепользования",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175"/>
    <w:bookmarkStart w:name="z20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76"/>
    <w:bookmarkStart w:name="z20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акт на право постоянного землепользования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177"/>
    <w:bookmarkStart w:name="z208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8"/>
    <w:bookmarkStart w:name="z20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постоянного землепользования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соответствующих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179"/>
    <w:bookmarkStart w:name="z21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180"/>
    <w:bookmarkStart w:name="z21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181"/>
    <w:bookmarkStart w:name="z21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услугодателя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182"/>
    <w:bookmarkStart w:name="z21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183"/>
    <w:bookmarkStart w:name="z21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184"/>
    <w:bookmarkStart w:name="z21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185"/>
    <w:bookmarkStart w:name="z21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186"/>
    <w:bookmarkStart w:name="z21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187"/>
    <w:bookmarkStart w:name="z21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188"/>
    <w:bookmarkStart w:name="z21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189"/>
    <w:bookmarkStart w:name="z22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190"/>
    <w:bookmarkStart w:name="z22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191"/>
    <w:bookmarkStart w:name="z22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192"/>
    <w:bookmarkStart w:name="z22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193"/>
    <w:bookmarkStart w:name="z22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194"/>
    <w:bookmarkStart w:name="z22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195"/>
    <w:bookmarkStart w:name="z22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 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196"/>
    <w:bookmarkStart w:name="z22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197"/>
    <w:bookmarkStart w:name="z22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198"/>
    <w:bookmarkStart w:name="z22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199"/>
    <w:bookmarkStart w:name="z23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200"/>
    <w:bookmarkStart w:name="z23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201"/>
    <w:bookmarkStart w:name="z23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202"/>
    <w:bookmarkStart w:name="z23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203"/>
    <w:bookmarkStart w:name="z23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204"/>
    <w:bookmarkStart w:name="z23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205"/>
    <w:bookmarkStart w:name="z23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206"/>
    <w:bookmarkStart w:name="z23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207"/>
    <w:bookmarkStart w:name="z23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8"/>
    <w:bookmarkStart w:name="z23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</w:p>
    <w:bookmarkEnd w:id="209"/>
    <w:bookmarkStart w:name="z24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210"/>
    <w:bookmarkStart w:name="z24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211"/>
    <w:bookmarkStart w:name="z24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212"/>
    <w:bookmarkStart w:name="z24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213"/>
    <w:bookmarkStart w:name="z24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214"/>
    <w:bookmarkStart w:name="z24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215"/>
    <w:bookmarkStart w:name="z24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216"/>
    <w:bookmarkStart w:name="z24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217"/>
    <w:bookmarkStart w:name="z24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18"/>
    <w:bookmarkStart w:name="z24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219"/>
    <w:bookmarkStart w:name="z25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220"/>
    <w:bookmarkStart w:name="z25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221"/>
    <w:bookmarkStart w:name="z25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 </w:t>
      </w:r>
    </w:p>
    <w:bookmarkEnd w:id="222"/>
    <w:bookmarkStart w:name="z25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223"/>
    <w:bookmarkStart w:name="z25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224"/>
    <w:bookmarkStart w:name="z25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225"/>
    <w:bookmarkStart w:name="z25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226"/>
    <w:bookmarkStart w:name="z25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227"/>
    <w:bookmarkStart w:name="z25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228"/>
    <w:bookmarkStart w:name="z25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229"/>
    <w:bookmarkStart w:name="z26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230"/>
    <w:bookmarkStart w:name="z26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231"/>
    <w:bookmarkStart w:name="z26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приложению 1 к регламенту государственной услуги.</w:t>
      </w:r>
    </w:p>
    <w:bookmarkEnd w:id="232"/>
    <w:bookmarkStart w:name="z263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233"/>
    <w:bookmarkStart w:name="z26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234"/>
    <w:bookmarkStart w:name="z26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235"/>
    <w:bookmarkStart w:name="z26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портале);</w:t>
      </w:r>
    </w:p>
    <w:bookmarkEnd w:id="236"/>
    <w:bookmarkStart w:name="z26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237"/>
    <w:bookmarkStart w:name="z26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238"/>
    <w:bookmarkStart w:name="z26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239"/>
    <w:bookmarkStart w:name="z27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</w:p>
    <w:bookmarkEnd w:id="240"/>
    <w:bookmarkStart w:name="z27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241"/>
    <w:bookmarkStart w:name="z27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портала" (далее – ШЭП) для проверки в АИС ГЗК;</w:t>
      </w:r>
    </w:p>
    <w:bookmarkEnd w:id="242"/>
    <w:bookmarkStart w:name="z27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Стандарта, в течение 2 рабочих дней.</w:t>
      </w:r>
    </w:p>
    <w:bookmarkEnd w:id="243"/>
    <w:bookmarkStart w:name="z27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244"/>
    <w:bookmarkStart w:name="z27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245"/>
    <w:bookmarkStart w:name="z27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246"/>
    <w:bookmarkStart w:name="z27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247"/>
    <w:bookmarkStart w:name="z27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248"/>
    <w:bookmarkStart w:name="z27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249"/>
    <w:bookmarkStart w:name="z28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приложении 2 к настоящему регламенту государственной услуги.</w:t>
      </w:r>
    </w:p>
    <w:bookmarkEnd w:id="250"/>
    <w:bookmarkStart w:name="z28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постоянного землепользования" по форме согласно приложению 3 к регламенту государственной услуги.</w:t>
      </w:r>
    </w:p>
    <w:bookmarkEnd w:id="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принятых документов в отдел систематизации и хранения документов (технический архив) в день приема документов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идентификационного документа в отделе приема и выдачи документов в течение 4 часов</w:t>
            </w:r>
          </w:p>
        </w:tc>
      </w:tr>
    </w:tbl>
    <w:bookmarkStart w:name="z28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2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Изготовление и выдача актов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</w:tbl>
    <w:bookmarkStart w:name="z287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54"/>
    <w:bookmarkStart w:name="z28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9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постоянного землепользования"</w:t>
      </w:r>
    </w:p>
    <w:bookmarkEnd w:id="256"/>
    <w:bookmarkStart w:name="z29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295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"Изготовление и выдача актов на право временного возмездного (долгосрочного, краткосрочного) землепользования (аренды)"</w:t>
      </w:r>
    </w:p>
    <w:bookmarkEnd w:id="258"/>
    <w:bookmarkStart w:name="z296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9"/>
    <w:bookmarkStart w:name="z29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временного возмездного (долгосрочного, краткосрочного) землепользования (аренды)"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"Изготовление и выдача актов на право временного возмездного (долгосрочного, краткосрочного) землепользования (аренды)",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260"/>
    <w:bookmarkStart w:name="z29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261"/>
    <w:bookmarkStart w:name="z29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акт на право временного возмездного (долгосрочного, краткосрочного) землепользования (аренды) согласно приложению 1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262"/>
    <w:bookmarkStart w:name="z300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3"/>
    <w:bookmarkStart w:name="z30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временного возмездного (долгосрочного, краткосрочного) землепользования (аренды) по форме согласно приложению 2 к Стандарту с приложением соответствующих документов, указанных в пункте 9 Стандарта (далее – документы).</w:t>
      </w:r>
    </w:p>
    <w:bookmarkEnd w:id="264"/>
    <w:bookmarkStart w:name="z30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265"/>
    <w:bookmarkStart w:name="z30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266"/>
    <w:bookmarkStart w:name="z30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3 к Стандарту;</w:t>
      </w:r>
    </w:p>
    <w:bookmarkEnd w:id="267"/>
    <w:bookmarkStart w:name="z30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268"/>
    <w:bookmarkStart w:name="z30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269"/>
    <w:bookmarkStart w:name="z30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270"/>
    <w:bookmarkStart w:name="z30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271"/>
    <w:bookmarkStart w:name="z30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272"/>
    <w:bookmarkStart w:name="z31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273"/>
    <w:bookmarkStart w:name="z31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274"/>
    <w:bookmarkStart w:name="z31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275"/>
    <w:bookmarkStart w:name="z31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276"/>
    <w:bookmarkStart w:name="z31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277"/>
    <w:bookmarkStart w:name="z31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278"/>
    <w:bookmarkStart w:name="z31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279"/>
    <w:bookmarkStart w:name="z31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280"/>
    <w:bookmarkStart w:name="z31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 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281"/>
    <w:bookmarkStart w:name="z31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282"/>
    <w:bookmarkStart w:name="z32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283"/>
    <w:bookmarkStart w:name="z32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284"/>
    <w:bookmarkStart w:name="z32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285"/>
    <w:bookmarkStart w:name="z32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286"/>
    <w:bookmarkStart w:name="z32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287"/>
    <w:bookmarkStart w:name="z32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288"/>
    <w:bookmarkStart w:name="z32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289"/>
    <w:bookmarkStart w:name="z32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290"/>
    <w:bookmarkStart w:name="z32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291"/>
    <w:bookmarkStart w:name="z32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292"/>
    <w:bookmarkStart w:name="z330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3"/>
    <w:bookmarkStart w:name="z33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294"/>
    <w:bookmarkStart w:name="z33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295"/>
    <w:bookmarkStart w:name="z33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296"/>
    <w:bookmarkStart w:name="z33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297"/>
    <w:bookmarkStart w:name="z33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298"/>
    <w:bookmarkStart w:name="z33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299"/>
    <w:bookmarkStart w:name="z33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300"/>
    <w:bookmarkStart w:name="z33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301"/>
    <w:bookmarkStart w:name="z33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302"/>
    <w:bookmarkStart w:name="z34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03"/>
    <w:bookmarkStart w:name="z34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304"/>
    <w:bookmarkStart w:name="z34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305"/>
    <w:bookmarkStart w:name="z34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306"/>
    <w:bookmarkStart w:name="z34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 </w:t>
      </w:r>
    </w:p>
    <w:bookmarkEnd w:id="307"/>
    <w:bookmarkStart w:name="z34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308"/>
    <w:bookmarkStart w:name="z34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309"/>
    <w:bookmarkStart w:name="z347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310"/>
    <w:bookmarkStart w:name="z348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311"/>
    <w:bookmarkStart w:name="z349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312"/>
    <w:bookmarkStart w:name="z35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313"/>
    <w:bookmarkStart w:name="z35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314"/>
    <w:bookmarkStart w:name="z35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315"/>
    <w:bookmarkStart w:name="z35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316"/>
    <w:bookmarkStart w:name="z35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приложению 1 к регламенту государственной услуги.</w:t>
      </w:r>
    </w:p>
    <w:bookmarkEnd w:id="317"/>
    <w:bookmarkStart w:name="z355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318"/>
    <w:bookmarkStart w:name="z35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319"/>
    <w:bookmarkStart w:name="z357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320"/>
    <w:bookmarkStart w:name="z358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ПЭП);</w:t>
      </w:r>
    </w:p>
    <w:bookmarkEnd w:id="321"/>
    <w:bookmarkStart w:name="z35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322"/>
    <w:bookmarkStart w:name="z36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323"/>
    <w:bookmarkStart w:name="z36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324"/>
    <w:bookmarkStart w:name="z36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</w:p>
    <w:bookmarkEnd w:id="325"/>
    <w:bookmarkStart w:name="z36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326"/>
    <w:bookmarkStart w:name="z36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правительства (далее – ШЭП) для проверки в АИС ГЗК;</w:t>
      </w:r>
    </w:p>
    <w:bookmarkEnd w:id="327"/>
    <w:bookmarkStart w:name="z36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 в течение 2 рабочих дней.</w:t>
      </w:r>
    </w:p>
    <w:bookmarkEnd w:id="328"/>
    <w:bookmarkStart w:name="z36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329"/>
    <w:bookmarkStart w:name="z36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330"/>
    <w:bookmarkStart w:name="z36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331"/>
    <w:bookmarkStart w:name="z36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332"/>
    <w:bookmarkStart w:name="z37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333"/>
    <w:bookmarkStart w:name="z37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334"/>
    <w:bookmarkStart w:name="z37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приложении 2 к настоящему регламенту государственной услуги.</w:t>
      </w:r>
    </w:p>
    <w:bookmarkEnd w:id="335"/>
    <w:bookmarkStart w:name="z37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временного возмездного (долгосрочного, краткосрочного) землепользования (аренды)" по форме согласно приложению 3 к регламенту государственной услуги.</w:t>
      </w:r>
    </w:p>
    <w:bookmarkEnd w:id="3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(долгосрочного,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76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принятых документов в отдел систематизации и хранения документов (технический архив) в день приема документов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идентификационного документа в отделе приема и выдачи документов в течение 4 часов</w:t>
            </w:r>
          </w:p>
        </w:tc>
      </w:tr>
    </w:tbl>
    <w:bookmarkStart w:name="z37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(долгосрочного,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(аренды)"</w:t>
            </w:r>
          </w:p>
        </w:tc>
      </w:tr>
    </w:tbl>
    <w:bookmarkStart w:name="z379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39"/>
    <w:bookmarkStart w:name="z38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"Изготовление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83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временного возмездного (долгосрочного, краткосрочного) землепользования (аренды)"</w:t>
      </w:r>
    </w:p>
    <w:bookmarkEnd w:id="341"/>
    <w:bookmarkStart w:name="z38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387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"Изготовление и выдача актов на право временного безвозмездного землепользования"</w:t>
      </w:r>
    </w:p>
    <w:bookmarkEnd w:id="343"/>
    <w:bookmarkStart w:name="z388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4"/>
    <w:bookmarkStart w:name="z38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"Изготовление и выдача актов на право временного безвозмездного землепользования" (далее – государственная услуга) оказывается "Государственной корпорацией "Правительство для граждан" (далее – услугодатель) на основании стандарта государственной услуги "Изготовление и выдача актов на право временного безвозмездного землепользования",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№ 11050) (далее – Стандарт).</w:t>
      </w:r>
    </w:p>
    <w:bookmarkEnd w:id="345"/>
    <w:bookmarkStart w:name="z39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346"/>
    <w:bookmarkStart w:name="z39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акт на право временного безвозмездного землепользования согласно приложению 1 к Стандарту либо мотивированный ответ об отказе в оказании государственной услуги по основаниям, предусмотренным пунктом 10 Стандарта.</w:t>
      </w:r>
    </w:p>
    <w:bookmarkEnd w:id="347"/>
    <w:bookmarkStart w:name="z392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8"/>
    <w:bookmarkStart w:name="z39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о выдаче акта на право временного безвозмездного землепользования по форме согласно приложению 2 к Стандарту с приложением соответствующих документов, указанных в пункте 9 Стандарта (далее – документы).</w:t>
      </w:r>
    </w:p>
    <w:bookmarkEnd w:id="349"/>
    <w:bookmarkStart w:name="z39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процесса, длительность выполнения: </w:t>
      </w:r>
    </w:p>
    <w:bookmarkEnd w:id="350"/>
    <w:bookmarkStart w:name="z39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351"/>
    <w:bookmarkStart w:name="z39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3 к Стандарту;</w:t>
      </w:r>
    </w:p>
    <w:bookmarkEnd w:id="352"/>
    <w:bookmarkStart w:name="z39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документов;</w:t>
      </w:r>
    </w:p>
    <w:bookmarkEnd w:id="353"/>
    <w:bookmarkStart w:name="z39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(специалист) накопительного отдела услугодателя подготавливает и передает их в течение 2 часов через курьера в отдел систематизации и хранения документов (технический архив) услугодателя. </w:t>
      </w:r>
    </w:p>
    <w:bookmarkEnd w:id="354"/>
    <w:bookmarkStart w:name="z39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355"/>
    <w:bookmarkStart w:name="z40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систематизации и хранения документов (технического архива) услугодателя регистрирует принятые документы, поднимает из архива инвентарные земельно-кадастровые дела, приобщает к ним материалы и передает их в отдел государственного земельного кадастра (далее – ГЗК) услугодателя в течение 1 рабочего дня;</w:t>
      </w:r>
    </w:p>
    <w:bookmarkEnd w:id="356"/>
    <w:bookmarkStart w:name="z40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автоматизированной информационной системы государственного земельного кадастра (далее – АИС ГЗК) услугодателя в течение 1 рабочего дня.</w:t>
      </w:r>
    </w:p>
    <w:bookmarkEnd w:id="357"/>
    <w:bookmarkStart w:name="z40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 </w:t>
      </w:r>
    </w:p>
    <w:bookmarkEnd w:id="358"/>
    <w:bookmarkStart w:name="z40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 </w:t>
      </w:r>
    </w:p>
    <w:bookmarkEnd w:id="359"/>
    <w:bookmarkStart w:name="z40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360"/>
    <w:bookmarkStart w:name="z40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361"/>
    <w:bookmarkStart w:name="z40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362"/>
    <w:bookmarkStart w:name="z40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363"/>
    <w:bookmarkStart w:name="z40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364"/>
    <w:bookmarkStart w:name="z40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услугополучатель не обратился за результатом услуги в указанный срок, услугодатель обеспечивает их хранение в течение одного месяца в секторе выдачи, после чего передает их для дальнейшего хранения в отдел систематизации и хранения документов (технический архив).</w:t>
      </w:r>
    </w:p>
    <w:bookmarkEnd w:id="365"/>
    <w:bookmarkStart w:name="z41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"электронного правительства" (далее – ПЭП)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 в течение 1 рабочего дня.</w:t>
      </w:r>
    </w:p>
    <w:bookmarkEnd w:id="366"/>
    <w:bookmarkStart w:name="z41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bookmarkEnd w:id="367"/>
    <w:bookmarkStart w:name="z41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в течение 15 минут отделом приема и выдачи документов, результатом которой является зарегистрированный документ с входящим номером;</w:t>
      </w:r>
    </w:p>
    <w:bookmarkEnd w:id="368"/>
    <w:bookmarkStart w:name="z41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течение 30 минут через курьера в отдел систематизации и хранения документов (технический архив);</w:t>
      </w:r>
    </w:p>
    <w:bookmarkEnd w:id="369"/>
    <w:bookmarkStart w:name="z41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дня;</w:t>
      </w:r>
    </w:p>
    <w:bookmarkEnd w:id="370"/>
    <w:bookmarkStart w:name="z41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ГЗК, формирование и подшивка земельно-кадастровых дел, присвоение кадастрового номера и передача материалов в отдел АИС ГЗК услугодателя в течение 1 рабочего дня.</w:t>
      </w:r>
    </w:p>
    <w:bookmarkEnd w:id="371"/>
    <w:bookmarkStart w:name="z41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подготавливается и направляется мотивированный ответ об отказе в оказании государственной услуги;</w:t>
      </w:r>
    </w:p>
    <w:bookmarkEnd w:id="372"/>
    <w:bookmarkStart w:name="z41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отделе АИС ГЗК – занесение атрибутивных и графических данных в базу данных АИС ГЗК, распечатка идентификационного документа и передача на подпись руководителю услугодателя в течение 2 рабочих дней;</w:t>
      </w:r>
    </w:p>
    <w:bookmarkEnd w:id="373"/>
    <w:bookmarkStart w:name="z41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и передача руководителем услугодателя идентификационного документа в отдел приема и выдачи документов в течение 2 часов;</w:t>
      </w:r>
    </w:p>
    <w:bookmarkEnd w:id="374"/>
    <w:bookmarkStart w:name="z41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идентификационного документа в отделе приема и выдачи документов в течение 2 часов;</w:t>
      </w:r>
    </w:p>
    <w:bookmarkEnd w:id="375"/>
    <w:bookmarkStart w:name="z42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в течение 15 минут.</w:t>
      </w:r>
    </w:p>
    <w:bookmarkEnd w:id="376"/>
    <w:bookmarkStart w:name="z42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377"/>
    <w:bookmarkStart w:name="z422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8"/>
    <w:bookmarkStart w:name="z42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электронной услуги:</w:t>
      </w:r>
    </w:p>
    <w:bookmarkEnd w:id="379"/>
    <w:bookmarkStart w:name="z42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380"/>
    <w:bookmarkStart w:name="z42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381"/>
    <w:bookmarkStart w:name="z42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услугодателя;</w:t>
      </w:r>
    </w:p>
    <w:bookmarkEnd w:id="382"/>
    <w:bookmarkStart w:name="z42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ГЗК услугодателя;</w:t>
      </w:r>
    </w:p>
    <w:bookmarkEnd w:id="383"/>
    <w:bookmarkStart w:name="z42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АИС ГЗК услугодателя;</w:t>
      </w:r>
    </w:p>
    <w:bookmarkEnd w:id="384"/>
    <w:bookmarkStart w:name="z42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услугодателя;</w:t>
      </w:r>
    </w:p>
    <w:bookmarkEnd w:id="385"/>
    <w:bookmarkStart w:name="z43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услугодателя;</w:t>
      </w:r>
    </w:p>
    <w:bookmarkEnd w:id="386"/>
    <w:bookmarkStart w:name="z43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сектора выдачи услугодателя.</w:t>
      </w:r>
    </w:p>
    <w:bookmarkEnd w:id="387"/>
    <w:bookmarkStart w:name="z43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88"/>
    <w:bookmarkStart w:name="z43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минут;</w:t>
      </w:r>
    </w:p>
    <w:bookmarkEnd w:id="389"/>
    <w:bookmarkStart w:name="z43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(15 минут);</w:t>
      </w:r>
    </w:p>
    <w:bookmarkEnd w:id="390"/>
    <w:bookmarkStart w:name="z43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их в течение 2 часов в отдел систематизации и хранения документов (технический архив) услугодателя;</w:t>
      </w:r>
    </w:p>
    <w:bookmarkEnd w:id="391"/>
    <w:bookmarkStart w:name="z43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ГЗК услугодателя в течение 1 рабочего дня; </w:t>
      </w:r>
    </w:p>
    <w:bookmarkEnd w:id="392"/>
    <w:bookmarkStart w:name="z43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ГЗК заполняет бланки заказов, формирует и подшивает земельно-кадастровые дела, присваивает кадастровый номер и передает материалы в отдел АИС ГЗК услугодателя в течение 1 рабочего дня.</w:t>
      </w:r>
    </w:p>
    <w:bookmarkEnd w:id="393"/>
    <w:bookmarkStart w:name="z43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394"/>
    <w:bookmarkStart w:name="z43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АИС ГЗК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течение 2 рабочих дней;</w:t>
      </w:r>
    </w:p>
    <w:bookmarkEnd w:id="395"/>
    <w:bookmarkStart w:name="z44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передает идентификационный документ в отдел приема и выдачи документов в течение 2 часов;</w:t>
      </w:r>
    </w:p>
    <w:bookmarkEnd w:id="396"/>
    <w:bookmarkStart w:name="z44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отдела приема и выдачи документов заверяет идентификационный документ гербовой печатью и регистрирует его в течение 2 часов;</w:t>
      </w:r>
    </w:p>
    <w:bookmarkEnd w:id="397"/>
    <w:bookmarkStart w:name="z44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отдела приема и выдачи документов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398"/>
    <w:bookmarkStart w:name="z44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399"/>
    <w:bookmarkStart w:name="z44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на основании талона и при предъявлении удостоверения личности и (или) доверенности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00"/>
    <w:bookmarkStart w:name="z44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услугодателя, регистрирует результат оказания государственной услуги и направляет в "личный кабинет" услугополучателя в форме электронного документа, подписанного ЭЦП уполномоченного лица услугодателя, в течение 1 рабочего дня.</w:t>
      </w:r>
    </w:p>
    <w:bookmarkEnd w:id="401"/>
    <w:bookmarkStart w:name="z44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приложению 1 к регламенту государственной услуги.</w:t>
      </w:r>
    </w:p>
    <w:bookmarkEnd w:id="402"/>
    <w:bookmarkStart w:name="z447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портала "электронного правительства" в процессе оказания государственной услуги</w:t>
      </w:r>
    </w:p>
    <w:bookmarkEnd w:id="403"/>
    <w:bookmarkStart w:name="z44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услугополучателя через ПЭП и порядок использования информационных систем в процессе оказания государственной услуги:</w:t>
      </w:r>
    </w:p>
    <w:bookmarkEnd w:id="404"/>
    <w:bookmarkStart w:name="z44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при условии наличия у услугополучателя ЭЦП.</w:t>
      </w:r>
    </w:p>
    <w:bookmarkEnd w:id="405"/>
    <w:bookmarkStart w:name="z45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бизнес-идентификационного номера (далее – ИИН (БИН) (осуществляется для незарегистрированных услугополучателей на портале);</w:t>
      </w:r>
    </w:p>
    <w:bookmarkEnd w:id="406"/>
    <w:bookmarkStart w:name="z45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(БИН) и пароля (процесс авторизации) на ПЭП для получения услуги;</w:t>
      </w:r>
    </w:p>
    <w:bookmarkEnd w:id="407"/>
    <w:bookmarkStart w:name="z45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ИИН (БИН) и пароль;</w:t>
      </w:r>
    </w:p>
    <w:bookmarkEnd w:id="408"/>
    <w:bookmarkStart w:name="z45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409"/>
    <w:bookmarkStart w:name="z45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 пункте 9 Стандарта, выбор регистрационного свидетельства ЭЦП для удостоверения (подписания) заявления;</w:t>
      </w:r>
    </w:p>
    <w:bookmarkEnd w:id="410"/>
    <w:bookmarkStart w:name="z455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(БИН), указанным в запросе, и ИИН (БИН), указанным в регистрационном свидетельстве ЭЦП);</w:t>
      </w:r>
    </w:p>
    <w:bookmarkEnd w:id="411"/>
    <w:bookmarkStart w:name="z456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ПЭП направляет электронный документ (заявление) через шлюз "электронного правительства" (далее – ШЭП) для проверки в АИС ГЗК;</w:t>
      </w:r>
    </w:p>
    <w:bookmarkEnd w:id="412"/>
    <w:bookmarkStart w:name="z457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услугодатель проверяет полноту перечня документов, указанных в пункте 9 Стандарта в течение 2 рабочих дней.</w:t>
      </w:r>
    </w:p>
    <w:bookmarkEnd w:id="413"/>
    <w:bookmarkStart w:name="z458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ГЗК подготавливает и направляет мотивированный ответ об отказе в оказании государственной услуги;</w:t>
      </w:r>
    </w:p>
    <w:bookmarkEnd w:id="414"/>
    <w:bookmarkStart w:name="z459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услугодатель формирует счет на оплату оказания государственной услуги, подписанный ЭЦП уполномоченного лица услугодателя;</w:t>
      </w:r>
    </w:p>
    <w:bookmarkEnd w:id="415"/>
    <w:bookmarkStart w:name="z460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4 – услугополучатель по истечении 2 рабочих дней получает результат проверки заявления;</w:t>
      </w:r>
    </w:p>
    <w:bookmarkEnd w:id="416"/>
    <w:bookmarkStart w:name="z461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6 – услугополучатель при получении счета на оплату оказания услуги переходит к форме проведения оплаты посредством информационной системы платежный ШЭП (далее – ИС ПШЭП), заполняет необходимые данные платежной карты (лицевого счета);</w:t>
      </w:r>
    </w:p>
    <w:bookmarkEnd w:id="417"/>
    <w:bookmarkStart w:name="z462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услугодатель, после получения из ИС ПШЭП подтверждения о проведенной оплате в течение 1 рабочего дня готовит результат оказания государственной услуги;</w:t>
      </w:r>
    </w:p>
    <w:bookmarkEnd w:id="418"/>
    <w:bookmarkStart w:name="z463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</w:p>
    <w:bookmarkEnd w:id="419"/>
    <w:bookmarkStart w:name="z464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приложении 2 к настоящему регламенту государственной услуги.</w:t>
      </w:r>
    </w:p>
    <w:bookmarkEnd w:id="420"/>
    <w:bookmarkStart w:name="z465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"Изготовление и выдача актов на право временного безвозмездного землепользования" по форме согласно приложению 3 к регламенту государственной услуги.</w:t>
      </w:r>
    </w:p>
    <w:bookmarkEnd w:id="4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68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 отделом приема и выдачи документов, результатом которойявляется зарегистрированный документ с входящим номером (15 минут)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принятых документов в отдел систематизации и хранения документов (технический архив) в день приема документов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ГЗК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принятых документов в отделе ГЗК и передача материалов в отдел АИС ГЗК (1 рабочий день). В случае наличия оснований для отказа в оказании государственной услуги в соответствии с пунктом 10 Стандарта подготавливает и направляет мотивированный ответ об отказе в оказании государственной услуги в течение 1 рабочего дня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присвоение кадастрового номера, распечатка и передача идентификационного документа на подпись руководителю услугодателя в течение 2 рабочих дней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руководителем услугодателя идентификационного документа в отдел приема и выдачи документов в течение 4 часов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идентификационного документа в отделе приема и выдачи документов в течение 4 часов</w:t>
            </w:r>
          </w:p>
        </w:tc>
      </w:tr>
    </w:tbl>
    <w:bookmarkStart w:name="z46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в течение 15 минут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</w:tbl>
    <w:bookmarkStart w:name="z471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424"/>
    <w:bookmarkStart w:name="z47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"Изготовление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75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"Изготовление и выдача актов на право временного безвозмездного землепользования"</w:t>
      </w:r>
    </w:p>
    <w:bookmarkEnd w:id="426"/>
    <w:bookmarkStart w:name="z47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479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"Определение кадастровой (оценочной) стоимости земельного участка"</w:t>
      </w:r>
    </w:p>
    <w:bookmarkEnd w:id="428"/>
    <w:bookmarkStart w:name="z480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9"/>
    <w:bookmarkStart w:name="z481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"Определение кадастровой (оценочной) стоимости земельного участка" (далее – государственная услуга) оказывается "Государственной корпорацией "Правительство для граждан" (далее – услугодатель) в соответствии со стандартом государственной услуги "Определение кадастровой (оценочной) стоимости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11050) (далее – Стандарт).</w:t>
      </w:r>
    </w:p>
    <w:bookmarkEnd w:id="430"/>
    <w:bookmarkStart w:name="z482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31"/>
    <w:bookmarkStart w:name="z483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акта об определении кадастровой (оценочной) стоимости земельного участка (далее – акт кадастровой стоимости) либо мотивированный ответ об отказе в оказании государственной услуги в случаях и по основаниям предусмотренным пунктом 10 Стандарта.</w:t>
      </w:r>
    </w:p>
    <w:bookmarkEnd w:id="432"/>
    <w:bookmarkStart w:name="z484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3"/>
    <w:bookmarkStart w:name="z485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на определение кадастровой (оценочной) стоимости земельного участка по форме согласно приложению 2 к Стандарту с приложением соответствующих документов, указанных в пункте 9 Стандарта (далее – документы).</w:t>
      </w:r>
    </w:p>
    <w:bookmarkEnd w:id="434"/>
    <w:bookmarkStart w:name="z486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процесса, длительность выполнения:</w:t>
      </w:r>
    </w:p>
    <w:bookmarkEnd w:id="435"/>
    <w:bookmarkStart w:name="z487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436"/>
    <w:bookmarkStart w:name="z488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3 к Стандарту;</w:t>
      </w:r>
    </w:p>
    <w:bookmarkEnd w:id="437"/>
    <w:bookmarkStart w:name="z489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438"/>
    <w:bookmarkStart w:name="z490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в течение 30 минут их в отдел оценки земель услугодателя для определения кадастровой (оценочной) стоимости земельного участка и подготовки акта кадастровой стоимости.</w:t>
      </w:r>
    </w:p>
    <w:bookmarkEnd w:id="439"/>
    <w:bookmarkStart w:name="z491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440"/>
    <w:bookmarkStart w:name="z492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оценки земель услугодателя в течение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стоимости.</w:t>
      </w:r>
    </w:p>
    <w:bookmarkEnd w:id="441"/>
    <w:bookmarkStart w:name="z49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442"/>
    <w:bookmarkStart w:name="z49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изготовленный акт кадастровой стоимости работник отдела оценки земель услугодателя в течение 30 минут передает на подпись руководителю услугодателя;</w:t>
      </w:r>
    </w:p>
    <w:bookmarkEnd w:id="443"/>
    <w:bookmarkStart w:name="z49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рабочего дня подписывает и передает акт кадастровой стоимости работнику канцелярии (отдела приема и выдачи документов);</w:t>
      </w:r>
    </w:p>
    <w:bookmarkEnd w:id="444"/>
    <w:bookmarkStart w:name="z49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в течение 2 часов заверяет гербовой печатью и регистрирует акт кадастровой стоимости;</w:t>
      </w:r>
    </w:p>
    <w:bookmarkEnd w:id="445"/>
    <w:bookmarkStart w:name="z49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результат оказания государственной услуги в течение 2 часов;</w:t>
      </w:r>
    </w:p>
    <w:bookmarkEnd w:id="446"/>
    <w:bookmarkStart w:name="z49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447"/>
    <w:bookmarkStart w:name="z49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48"/>
    <w:bookmarkStart w:name="z500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9"/>
    <w:bookmarkStart w:name="z50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450"/>
    <w:bookmarkStart w:name="z50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</w:t>
      </w:r>
    </w:p>
    <w:bookmarkEnd w:id="451"/>
    <w:bookmarkStart w:name="z50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</w:t>
      </w:r>
    </w:p>
    <w:bookmarkEnd w:id="452"/>
    <w:bookmarkStart w:name="z50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отдела оценки земель услугодателя; </w:t>
      </w:r>
    </w:p>
    <w:bookmarkEnd w:id="453"/>
    <w:bookmarkStart w:name="z50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454"/>
    <w:bookmarkStart w:name="z50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работники канцелярии (отдела приема и выдачи документов) услугодателя;</w:t>
      </w:r>
    </w:p>
    <w:bookmarkEnd w:id="455"/>
    <w:bookmarkStart w:name="z50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сектора выдачи услугодателя.</w:t>
      </w:r>
    </w:p>
    <w:bookmarkEnd w:id="456"/>
    <w:bookmarkStart w:name="z50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57"/>
    <w:bookmarkStart w:name="z50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 </w:t>
      </w:r>
    </w:p>
    <w:bookmarkEnd w:id="458"/>
    <w:bookmarkStart w:name="z51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 работник услугодателя выдает расписку об отказе в приеме заявления по форме согласно приложению 3 к Стандарту;</w:t>
      </w:r>
    </w:p>
    <w:bookmarkEnd w:id="459"/>
    <w:bookmarkStart w:name="z51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460"/>
    <w:bookmarkStart w:name="z51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в течение 30 минут их в отдел оценки земель услугодателя для определения кадастровой (оценочной) стоимости земельного участка и подготовки акта кадастровой стоимости.</w:t>
      </w:r>
    </w:p>
    <w:bookmarkEnd w:id="461"/>
    <w:bookmarkStart w:name="z51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462"/>
    <w:bookmarkStart w:name="z51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оценки земель услугодателя в течение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стоимости.</w:t>
      </w:r>
    </w:p>
    <w:bookmarkEnd w:id="463"/>
    <w:bookmarkStart w:name="z51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464"/>
    <w:bookmarkStart w:name="z51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изготовленный акт кадастровой стоимости работник отдела оценки земель услугодателя в течение 30 минут передает на подпись руководителю услугодателя;</w:t>
      </w:r>
    </w:p>
    <w:bookmarkEnd w:id="465"/>
    <w:bookmarkStart w:name="z51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дня подписывает и передает акт кадастровой стоимости работнику канцелярии (отдела приема и выдачи документов);</w:t>
      </w:r>
    </w:p>
    <w:bookmarkEnd w:id="466"/>
    <w:bookmarkStart w:name="z51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в течение 4 часов заверяет гербовой печатью и регистрирует акт кадастровой стоимости;</w:t>
      </w:r>
    </w:p>
    <w:bookmarkEnd w:id="467"/>
    <w:bookmarkStart w:name="z51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результат оказания государственной услуги в течение 2 часов;</w:t>
      </w:r>
    </w:p>
    <w:bookmarkEnd w:id="468"/>
    <w:bookmarkStart w:name="z52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469"/>
    <w:bookmarkStart w:name="z52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70"/>
    <w:bookmarkStart w:name="z52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приложению 1 к настоящему регламенту государственной услуги.</w:t>
      </w:r>
    </w:p>
    <w:bookmarkEnd w:id="471"/>
    <w:bookmarkStart w:name="z52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"Определение кадастровой (оценочной) стоимости земельного участка" по форме согласно приложению 2 к регламенту государственной услуги.</w:t>
      </w:r>
    </w:p>
    <w:bookmarkEnd w:id="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"Определение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26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73"/>
    <w:bookmarkStart w:name="z52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"Определение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30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"Определение кадастровой (оценочной) стоимости земельного участка"</w:t>
      </w:r>
    </w:p>
    <w:bookmarkEnd w:id="475"/>
    <w:bookmarkStart w:name="z53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10 июня 2019 года № 230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2015 года № 355</w:t>
            </w:r>
          </w:p>
        </w:tc>
      </w:tr>
    </w:tbl>
    <w:bookmarkStart w:name="z534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сведений о качественном состоянии земельного участка"</w:t>
      </w:r>
    </w:p>
    <w:bookmarkEnd w:id="477"/>
    <w:bookmarkStart w:name="z535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8"/>
    <w:bookmarkStart w:name="z536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сведений о качественном состоянии земельного участка" (далее – государственная услуга) оказывается "Государственной корпорацией "Правительство для граждан" (далее – услугодатель) в соответствии со стандартом государственной услуги "Предоставление сведений о качественном состоянии земельного участка",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271 "Об утверждении стандартов государственных услуг в сфере земельных отношений" (зарегистрирован в Реестре государственной регистрации нормативных правовых актов за № 11052) (далее – Cтандарт).</w:t>
      </w:r>
    </w:p>
    <w:bookmarkEnd w:id="479"/>
    <w:bookmarkStart w:name="z537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80"/>
    <w:bookmarkStart w:name="z538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 сведения о качественном состоянии сельскохозяйственных угодий (мелиоративное состояние почв, балл бонитета и культуртехническое состояние кормовых угодий) земельного участка либо мотивированный ответ об отказе в оказании государственной услуги в случаях и по основаниям предусмотренным пунктом 9 Стандарта.</w:t>
      </w:r>
    </w:p>
    <w:bookmarkEnd w:id="481"/>
    <w:bookmarkStart w:name="z539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2"/>
    <w:bookmarkStart w:name="z540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документов у услугополучателя согласно перечню, указанному в пункте 9 Стандарта.</w:t>
      </w:r>
    </w:p>
    <w:bookmarkEnd w:id="483"/>
    <w:bookmarkStart w:name="z541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и длительность их выполнения при оказании государственной услуги на основании заявления услугополучателя:</w:t>
      </w:r>
    </w:p>
    <w:bookmarkEnd w:id="484"/>
    <w:bookmarkStart w:name="z542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485"/>
    <w:bookmarkStart w:name="z543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Стандарта, работник услугодателя выдает расписку об отказе в приеме заявления по форме согласно приложению 2 к Стандарту;</w:t>
      </w:r>
    </w:p>
    <w:bookmarkEnd w:id="486"/>
    <w:bookmarkStart w:name="z544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487"/>
    <w:bookmarkStart w:name="z545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земель, для определения качественного состояния земельного участка в течение 30 минут.</w:t>
      </w:r>
    </w:p>
    <w:bookmarkEnd w:id="488"/>
    <w:bookmarkStart w:name="z546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День приема документов не входит в срок оказания государственной услуги;</w:t>
      </w:r>
    </w:p>
    <w:bookmarkEnd w:id="489"/>
    <w:bookmarkStart w:name="z547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в течение 8 рабочих дней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земельного участка.</w:t>
      </w:r>
    </w:p>
    <w:bookmarkEnd w:id="490"/>
    <w:bookmarkStart w:name="z548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491"/>
    <w:bookmarkStart w:name="z549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качественном состоянии земельного участка работник структурного подразделения услугодателя в течение 1 рабочего дня передает на подпись руководителю услугодателя;</w:t>
      </w:r>
    </w:p>
    <w:bookmarkEnd w:id="492"/>
    <w:bookmarkStart w:name="z550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сведения о качественном состоянии земельного участка в канцелярию (отдел приема и выдачи документов) услугодателя в течение 30 минут;</w:t>
      </w:r>
    </w:p>
    <w:bookmarkEnd w:id="493"/>
    <w:bookmarkStart w:name="z551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в течение 2 часов;</w:t>
      </w:r>
    </w:p>
    <w:bookmarkEnd w:id="494"/>
    <w:bookmarkStart w:name="z552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495"/>
    <w:bookmarkStart w:name="z55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496"/>
    <w:bookmarkStart w:name="z55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497"/>
    <w:bookmarkStart w:name="z55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документов в течение 15 минут;</w:t>
      </w:r>
    </w:p>
    <w:bookmarkEnd w:id="498"/>
    <w:bookmarkStart w:name="z55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земельного участка в течение 30 минут;</w:t>
      </w:r>
    </w:p>
    <w:bookmarkEnd w:id="499"/>
    <w:bookmarkStart w:name="z55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структурного подразделения услугодателя в течение 8 рабочих дней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земельного участка. </w:t>
      </w:r>
    </w:p>
    <w:bookmarkEnd w:id="500"/>
    <w:bookmarkStart w:name="z55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501"/>
    <w:bookmarkStart w:name="z55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сведения о качественном состоянии земельного участка работник структурного подразделения услугодателя передает в течение 1 рабочего дня на подпись руководителю услугодателя;</w:t>
      </w:r>
    </w:p>
    <w:bookmarkEnd w:id="502"/>
    <w:bookmarkStart w:name="z56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сведения о качественном состоянии земельного участка в канцелярию (отдел приема и выдачи документов) услугодателя в течение 30 минут;</w:t>
      </w:r>
    </w:p>
    <w:bookmarkEnd w:id="503"/>
    <w:bookmarkStart w:name="z56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(отдела приема и выдачи документов или районного отделения) услугодателя регистрирует и выдает сведения о качественном состоянии земельного участка услугополучателю в течение 2 часов;</w:t>
      </w:r>
    </w:p>
    <w:bookmarkEnd w:id="504"/>
    <w:bookmarkStart w:name="z56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канцелярии (отдела приема и выдачи документов) услугодателя результат оказания государственной услуги передает работнику (специалисту) накопительного отдела услугодателя в течение 2 часов; </w:t>
      </w:r>
    </w:p>
    <w:bookmarkEnd w:id="505"/>
    <w:bookmarkStart w:name="z56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506"/>
    <w:bookmarkStart w:name="z56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507"/>
    <w:bookmarkStart w:name="z56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bookmarkEnd w:id="508"/>
    <w:bookmarkStart w:name="z56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услугодателя;</w:t>
      </w:r>
    </w:p>
    <w:bookmarkEnd w:id="509"/>
    <w:bookmarkStart w:name="z56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(специалист) накопительного отдела услугодателя;</w:t>
      </w:r>
    </w:p>
    <w:bookmarkEnd w:id="510"/>
    <w:bookmarkStart w:name="z56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структурное подразделение услугодателя, занимающееся обследованием и оценкой земель;</w:t>
      </w:r>
    </w:p>
    <w:bookmarkEnd w:id="511"/>
    <w:bookmarkStart w:name="z56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bookmarkEnd w:id="512"/>
    <w:bookmarkStart w:name="z57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(отдела приема и выдачи документов) услугодателя;</w:t>
      </w:r>
    </w:p>
    <w:bookmarkEnd w:id="513"/>
    <w:bookmarkStart w:name="z57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сектора выдачи услугодателя.</w:t>
      </w:r>
    </w:p>
    <w:bookmarkEnd w:id="514"/>
    <w:bookmarkStart w:name="z57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15"/>
    <w:bookmarkStart w:name="z57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услугодателя осуществляет прием и проверку документов, представленных услугополучателем, их регистрацию в день поступления документов в течение 15 минут.</w:t>
      </w:r>
    </w:p>
    <w:bookmarkEnd w:id="516"/>
    <w:bookmarkStart w:name="z57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согласно перечню, предусмотренному пунктом 9 Стандарта работник услугодателя выдает расписку об отказе в приеме заявления по форме согласно приложению 2 к Стандарту;</w:t>
      </w:r>
    </w:p>
    <w:bookmarkEnd w:id="517"/>
    <w:bookmarkStart w:name="z57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услугодателя принятые от услугополучателя документы передает работнику (специалисту) накопительного отдела услугодателя в день поступления заявления в течение 15 минут;</w:t>
      </w:r>
    </w:p>
    <w:bookmarkEnd w:id="518"/>
    <w:bookmarkStart w:name="z57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отдела услугодателя подготавливает и передает принятые документы в структурное подразделение услугодателя, занимающееся обследованием и оценкой земель, для определения качественного состояния земельного участка в течение 30 минут;</w:t>
      </w:r>
    </w:p>
    <w:bookmarkEnd w:id="519"/>
    <w:bookmarkStart w:name="z57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в течение 8 рабочих дней регистрирует принятые документы, идентифицирует земельный участок по базе данных АИС ГЗК, при необходимости запрашивает в отделе систематизации и хранения документов (технический архив) услугодателя инвентарные земельно-кадастровые дела, подбирает имеющиеся материалы почвенного, почвенно-мелиоративного, геоботанического обследования, материалы бонитировки почв, определяет поправочные коэффициенты, ценовую зону, определяет коэффициент зональности, готовит информацию о качественном состоянии земельного участка.</w:t>
      </w:r>
    </w:p>
    <w:bookmarkEnd w:id="520"/>
    <w:bookmarkStart w:name="z57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оснований для отказа в оказании государственной услуги в соответствии с пунктом 10 Стандарта работник отдела оценки земель подготавливает и направляет мотивированный ответ об отказе в оказании государственной услуги;</w:t>
      </w:r>
    </w:p>
    <w:bookmarkEnd w:id="521"/>
    <w:bookmarkStart w:name="z57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качественном состоянии земельного участка работник структурного подразделения услугодателя передает в течение 1 рабочего дня на подпись руководителю услугодателя;</w:t>
      </w:r>
    </w:p>
    <w:bookmarkEnd w:id="522"/>
    <w:bookmarkStart w:name="z58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передает сведения о качественном состоянии земельного участка в канцелярию (отдел приема и выдачи документов) услугодателя в течение 30 минут;</w:t>
      </w:r>
    </w:p>
    <w:bookmarkEnd w:id="523"/>
    <w:bookmarkStart w:name="z58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(отдела приема и выдачи документов или районного отделения) услугодателя регистрирует и передает работнику (специалисту) накопительного отдела услугодателя результат оказания государственной услуги в течение 2 часов;</w:t>
      </w:r>
    </w:p>
    <w:bookmarkEnd w:id="524"/>
    <w:bookmarkStart w:name="z58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(специалист) накопительного отдела услугодателя принимает результат оказания государственной услуги и направляет работнику сектора выдачи услугодателя в течение 1 часа;</w:t>
      </w:r>
    </w:p>
    <w:bookmarkEnd w:id="525"/>
    <w:bookmarkStart w:name="z58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основании талона и при предъявлении удостоверения личности и (или) доверенности, работник сектора выдачи услугодателя выдает услугополучателю результат оказания государственной услуги в течение 15 минут.</w:t>
      </w:r>
    </w:p>
    <w:bookmarkEnd w:id="526"/>
    <w:bookmarkStart w:name="z584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наступлении обстоятельств непреодолимой силы (чрезвычайные ситуации, стихийные бедствия, веерное отключение электроэнергии, а также иные обстоятельства, которые услугодатель не в силах предвидеть и предотвратить собственными силами), препятствующих оказанию государственной услуги, ее исполнение приостанавливается до устранения указанных обстоятельств.</w:t>
      </w:r>
    </w:p>
    <w:bookmarkEnd w:id="527"/>
    <w:bookmarkStart w:name="z58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по форме согласно приложению 1 к настоящему регламенту государственной услуги.</w:t>
      </w:r>
    </w:p>
    <w:bookmarkEnd w:id="528"/>
    <w:bookmarkStart w:name="z58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"Предоставление сведений о качественном состоянии земельного участка" по форме согласно приложению 2 к регламенту государственной услуги.</w:t>
      </w:r>
    </w:p>
    <w:bookmarkEnd w:id="5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качественном состоянии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89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530"/>
    <w:bookmarkStart w:name="z59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сведений о качественном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93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сведений о качественном состоянии земельного участка"</w:t>
      </w:r>
    </w:p>
    <w:bookmarkEnd w:id="532"/>
    <w:bookmarkStart w:name="z59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