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943b35" w14:textId="3943b3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Норм расходов горюче-смазочных материалов (в натуральном выражении) судами государственного технического флота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индустрии и инфраструктурного развития Республики Казахстан от 10 июня 2019 года № 382. Зарегистрирован в Министерстве юстиции Республики Казахстан 11 июня 2019 года № 18830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26-31)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9 Закона Республики Казахстан от 6 июля 2004 года "О внутреннем водном транспорте"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Нормы</w:t>
      </w:r>
      <w:r>
        <w:rPr>
          <w:rFonts w:ascii="Times New Roman"/>
          <w:b w:val="false"/>
          <w:i w:val="false"/>
          <w:color w:val="000000"/>
          <w:sz w:val="28"/>
        </w:rPr>
        <w:t xml:space="preserve"> расходов горюче-смазочных материалов (в натуральном выражении) судами государственного технического флота.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транспорта Министерства индустрии и инфраструктурного развития Республики Казахстан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приказа направление на казахском и русском языках в Республиканское государственное предприятие на праве хозяйственного ведения "Институт законодательства и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индустрии и инфраструктурного развития Республики Казахстан;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индустрии и инфраструктурного развития Республики Казахстан.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Скляр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индустрии и инфраструктурного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развития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июня 2019 года № 382</w:t>
            </w:r>
          </w:p>
        </w:tc>
      </w:tr>
    </w:tbl>
    <w:bookmarkStart w:name="z14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Нормы расходов горюче-смазочных материалов (в натуральном выражении) судами государственного технического флота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08"/>
        <w:gridCol w:w="703"/>
        <w:gridCol w:w="2050"/>
        <w:gridCol w:w="463"/>
        <w:gridCol w:w="1754"/>
        <w:gridCol w:w="1665"/>
        <w:gridCol w:w="1813"/>
        <w:gridCol w:w="1635"/>
        <w:gridCol w:w="1709"/>
      </w:tblGrid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пп</w:t>
            </w:r>
          </w:p>
        </w:tc>
        <w:tc>
          <w:tcPr>
            <w:tcW w:w="7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судна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 судна</w:t>
            </w:r>
          </w:p>
        </w:tc>
        <w:tc>
          <w:tcPr>
            <w:tcW w:w="4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топлива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Марка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Главного двигателя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Вспомогательного двигателя</w:t>
            </w:r>
          </w:p>
        </w:tc>
        <w:tc>
          <w:tcPr>
            <w:tcW w:w="17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Котла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№1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№2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№1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Grandezza-28WA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Д/Т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VOLVO PENTA HC-45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VOLVO PENTA HC-45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Айдын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1427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Д/Т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3Д6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3Д6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5Д4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Витязь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1427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Д/Т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WD618C-22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WD618C-22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5Д4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Балхаш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ЛС56А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Д/Т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3Д6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5Д4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Сары-Арка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Р-376У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Д/Т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3Д6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D226B-3CD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Акжол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14701/1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Д/Т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WD10C190-15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D226B-3CD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Самал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ТСК-451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Д/Т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ЯМЗ-238М2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Д-246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Баржа (брашпиль)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171-90-100ПС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Д/Т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ZC195 diselenqine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Моторная лодка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Бензин АИ-92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Mercury 25м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Моторная лодка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Бензин АИ-92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Mercury 5м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Навигатор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Д/Т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8190 ZLCA-2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8190ZLCA-2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6Ч12/14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4Ч11/12,5 (ММЗ Д-246.1)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KOAB-68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Отлив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Р-376У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Д/Т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3Д6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ADR-22 "cummins" X2.5G2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ТОС-1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354А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Д/Т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4190 ZLCZ3-2R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ADR-68 "cummins" S3.8G7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ADR-22 "cummins" X2.5G1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Иртышский-257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ТСК. 82670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Д/Т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Doosan AD180TIF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Doosan AD180TIF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Doosan AD136F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Утес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ЛС56Б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Д/Т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3Д12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APD-25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Иртышский-254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Р-010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Д/Т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6190 ZLC1-2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ЯМЗ-238НД4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6S160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Брандвахта-20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Д/Т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AJD-33 "cummins"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CY490D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KOAB-68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Брандвахта-22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ТСК. 82710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Д/Т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Deutz BF4M2012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Kiturami KSO-50R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Эпроновец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Р-376У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Д/Т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ЯМЗ-238ГМ-2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ADR-22 "cummins" X2.5G1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Штиль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Р-376У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Д/Т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3Д6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ADR-22 "cummins" X2.5G2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КС-110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КС-110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Д/Т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ЯМЗ-238НД 4-4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YANMAR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Webasto AIR TOP 5000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БТ-23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Р-96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Д/Т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3Д12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APD-25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 Батыр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ТСК.420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Д/Т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ЯМЗ 7514.10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ЯМЗ7514.10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Д-246.1-83М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Д-246.1-83М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КС-109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КС-100Д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Д/Т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ЯМЗ-238Г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КС-111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КС-102-08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Д/Т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ЯМЗ-238ГМ-2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Туман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16601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Д/Т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ЯМЗ-236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ADR-22 "cummins" X2.5G2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КПЛ-978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Р-99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Д/Т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6Ч23/30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6Ч12/14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Чокан Валиханов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697ДБ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Д/Т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6ЧНСП18/22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4Ч8,5/11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ADR-22 "cummins" X2.5G2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Бриз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82130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Д/Т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ЯМЗ-238М2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4Ч8,5/11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Алмаз-2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ТСК.215 /911Б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Д/Т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ЯМЗ-238НД-2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ЯМЗ-238НД-2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6Ч11/12,5 (ММЗ Д-246.1)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ADR-33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К-63Э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Болат Карентаев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4-1721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Д/Т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6190ZLCA-2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6190ZLCA-2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6Ч12/14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ДГР2А 16/1500 М4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KOAB-63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ГТМ-80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Д/Т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6ЧНСП 18/22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Д-246.4-87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ADR-22 "cummins" X2.5G2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ЗГЭ-81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8628Д1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Д/Т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ЯМЗ-238Г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Брандвахта-21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2610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Д/Т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SDMO E16K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К-6Э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Верещагин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ТСК.395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Д/Т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ЯМЗ 7514.10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ЯМЗ7514.10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Д-246.1-83М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Д-246.1-83М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КС-112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КС-110-34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Д/Т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ЯМЗ-238НД4-4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Webasto AIR TOP EVO 55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Алтай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КС-110-78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Д/Т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Volvo Penta D7C TA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Volvo Penta D7C TA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EDA 5000E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Webasto AIR 5000E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Путеец-1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ТСК.453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Д/Т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ЯМЗ-238Д-2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YANMAR 2TNV70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Eberspacher AIRTRONIC M D4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Путеец-2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ТСК.453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Д/Т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ЯМЗ-238Д-2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YANMAR 2TNV70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Eberspacher AIRTRONIC M D4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Нефтеналивная баржа Н-2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ТСК,460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Д/Т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4Ч11/12,5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Баржа МПО-201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ТСК.410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Д/Т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4ЧН11/12,5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КПМ-6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Д/Т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2Ч10,5/13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Лодка "Крым"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Бензин АИ-92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YAMAHA-40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Моторная лодка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Бензин АИ-92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Mercury 15M SEA PRO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Моторная лодка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Бензин АИ-92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YAMAHA-15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Моторная лодка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Бензин АИ-92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YAMAHA-30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Моторная лодка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Бензин АИ-92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YAMAHA-75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Моторная лодка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Бензин АИ-92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Tohatsu-18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Моторная лодка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Бензин АИ-92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Tohatsu-M40C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РМ-376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Д/Т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ЯМЗ-238М2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Firman SDG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Иртыш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1606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Д/Т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ЯМЗ-238М2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Power PCD-5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Путеец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1606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Д/Т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ЯМЗ-238М2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Firman SDG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Қалқан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ТСК-503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Д/Т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ЯМЗ-238М2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Firman SDG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МЗ-141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Р-100 (Р-148)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Д/Т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3Д6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3Д6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Жайык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3215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Д/Т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ЯМЗ-238Р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861А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Д/Т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3Д6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Путейский-3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Д/Т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К-161-2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Путейский-8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Д/Т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К-161-2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Волна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14701/1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Д/Т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К-161-2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Дуслык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376УС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Д/Т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3Д6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376УС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Д/Т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3Д6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Иртышский-301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Д/Т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ЯМЗ-8401.10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ЯМЗ-236М2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ЯМЗ-236М2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Иртышский-251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ТСК.525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Д/Т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ЯМЗ-7514.10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ЯМЗ-236М2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Д-246.1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Иртышский-255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ТСК.525.1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Д/Т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ЯМЗ-7514.10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ЯМЗ-236М2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Д-246.1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Амур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Д/Т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Д-246.1.009 (Элкон)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Kiturami Turbo-30R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Брандвахта-10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283Б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Д/Т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Д-246.1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Kipor KD2V86F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Kiturami KSO-50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Брандвахта-6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283Б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Д/Т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Д-246.1.009 (Элкон)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Kiturami KSO-50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Брандвахта-12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ТСК.475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Д/Т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Д-246.1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Брандвахта-14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ТСК.475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Д/Т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Д-246.1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Мотозавозня-5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946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Д/Т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6Ч12/14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Мотозавозня-8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946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Д/Т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6Ч12/14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Мотозавозня-9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ТСК.425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Д/Т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ЯМЗ236М2-1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Каныш Сатпаев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ТСК.450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Д/Т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ЯМЗ-238М2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Д-246.1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К-6Э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Балхаш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3215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Д/Т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ЯМЗ-238М2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Yanmar 4TNV88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Kiturami Turbo-21R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Пурга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1606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Д/Т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3Д6С2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Ураган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1606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Д/Т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3Д6С2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Шторм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1606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Д/Т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3Д6С2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Метель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1606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Д/Т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3Д6С2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Вьюга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1606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Д/Т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3Д6С2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Бриз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Р-376У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Д/Т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ЯМЗ-238Д2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Ласточка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Р-376У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Д/Т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ЯМЗ-238Д3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БМК-126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БМК-130М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Д/Т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ЯАЗ-204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Гибадат Мусалимов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14701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Д/Т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3Д6С2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4Ч8,5/11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КПЛ-5-30 №933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Р-99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Д/Т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6Ч23/30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6Ч12/14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Карчекран-1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117705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Д/Т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Д-246.1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Д-243-91М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Карчекран-2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Р-99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Д/Т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ЯМЗ-238М2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Д.246.1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Малайсары Тархан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ТСК.452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Д/Т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ЯМЗ-238Д2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Д-246.1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К-6Э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БТК-629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3-1721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Д/Т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В6190ZLCA-2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В6190ZLCA-2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Д-243-91М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4Ч10,5/13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Kiturami KSO-50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Моторная лодка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Бензин АИ-92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Вихрь-30 Электрон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Моторная лодка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Бензин АИ-92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Нептун-23Э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Моторная лодка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Бензин АИ-92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YAMAHA-30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Моторная лодка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Бензин АИ-92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Suzuki DТ15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Моторная лодка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Бензин АИ-92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Tohatsu 9.8В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Моторная лодка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Бензин АИ-92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Mercury 30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БТК-9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99.969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Д/Т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8ЧСПН 18/22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8ЧСПН 18/22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6Ч12/14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TD226B-3CD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KSO-70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Жартас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3215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Д/Т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TD226B-6C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ДГР- АДС18-ТЯ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Kiturami-21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Барыс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104.05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Д/Т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ЯМЗ-238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Д-246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К6Э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Иртышский-252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Р-010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Д/Т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B6190ZLCD-2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WD615/68CD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6S110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Иртышский-253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Р-010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Д/Т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B6190ZLCD-2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WD615/68CD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6S110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Брандвахта-7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Д/Т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Д-246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Kiturami-70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Брандвахта-8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Д/Т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Д-246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Kiturami-70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1606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Д/Т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ЯМЗ-238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D226B-3CD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К6Э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Путейский-8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931Б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Д/Т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ЯМЗ-238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D226B-3CD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К6Э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Путейский-1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Д/Т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TD226B-6C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ДГР- АДС14-ТЯ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Kiturami-17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Кайнар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Д/Т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ЯМЗ-238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D226B-3CD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К6Э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ТСК.415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Д/Т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Х6170ZC300-1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Х6170ZC300-1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 246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 246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Kiturami-30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Сапар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ТСК.452.1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Д/Т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ЯМЗ 238Д2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 246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Kiturami-17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Чайка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Р-376У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Д/Т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ДРА-140/1500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D226B-3CD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К6Э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КПЛ-62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Р-99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Д/Т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B6190ZLCD-2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Д-246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ККС-1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Д/Т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Z6150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TBD226B-6CD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TD226B-3CD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Kiturami-30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Алмаз-3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ТСК.270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Д/Т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WD10C278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WD10C278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Д-246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TD226B-3CD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Kiturami-30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БТК-630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3.1721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Д/Т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В6190ZLCA-2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В6190ZLCA-2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6Ч12/14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WP4CD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KSO-70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БТ-4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Д/Т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WD615/C-24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WD615/C-24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D226B-3CD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Kiturami-30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БТ-3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Д/Т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WD615/C-24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WD615/C-24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D226B-3CD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Kiturami-30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Эколог-2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ТСК.26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Д/Т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ЯМЗ-238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Брандвахта-9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283Б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Д/Т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D226B-3CD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Kiturami-50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Брандвахта-19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283Б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Д/Т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D226B-3CD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Kiturami-50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Брандвахта Арай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110.05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Д/Т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Д-246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Kiturami-30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КПМ-13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Д/Т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TD226B-3C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КПМ-20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Д/Т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TD226B-3C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КПМ Алтын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Д/Т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TD226B-3C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Мотолодка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Д/Т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KD2V86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Путейский-10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Д/Т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ДРА-90/1500 (1,94) -РД 1171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Путейский-11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Д/Т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К-161 М2-2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Путейский-12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Д/Т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К-161 М2-2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Путейский-13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Д/Т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ДРА-90/ 1500 (1,94) -РД 1171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Путейский-14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Д/Т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К-161 М2-2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Путейский-15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Д/Т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К-161 М2-2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Вымпел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Д/Т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К-161 М2-2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81355.1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Д/Т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ЯМЗ-238 ГМ2БРР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ЯМЗ-238ГМ2БРР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4Ч 10, 5/13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Селенга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861А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Д/Т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3Д6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Путейский-4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Т-101-Б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Д/Т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К-161 М2-2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Уральский-1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ТСК-385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Д/Т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ЯМЗ-7514.10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ЯМЗ-238М2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УР-8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ЗГН-4Д /1600А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Д/Т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3Д12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ЯМЗ-238М2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Орал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ТСК.300р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Д/Т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ЯМЗ 238М2-4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АДА7-230РЯ2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Yanmar 2TNV70-HGE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Дноочистительный кран СДК-2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306К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Д/Т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6ЧСП 12/14 (К-161М2)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6Ч 12/14 (К-161М2)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ДГР-20/1500-РД 1143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Плавкран ПК-1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Р-99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Д/Т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6Ч 23/30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6Ч 12/14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Тайфун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Р-376У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Д/Т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3Д6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4Ч8,5/11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2Ч8,5/11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Прибой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1606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Д/Т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ЯМЗ-238Г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Изыскатель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КС-100А(КСМ99)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Д/Т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ЯМЗ-238Г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Моторная лодка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Бензин АИ-92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Mercury-40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Моторная лодка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Бензин АИ-92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YAMAHA-30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Моторная лодка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Бензин АИ-92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Tohatsu-18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04"/>
        <w:gridCol w:w="1121"/>
        <w:gridCol w:w="1121"/>
        <w:gridCol w:w="1122"/>
        <w:gridCol w:w="1122"/>
        <w:gridCol w:w="698"/>
        <w:gridCol w:w="1122"/>
        <w:gridCol w:w="1122"/>
        <w:gridCol w:w="1122"/>
        <w:gridCol w:w="1122"/>
        <w:gridCol w:w="912"/>
        <w:gridCol w:w="912"/>
      </w:tblGrid>
      <w:tr>
        <w:trPr>
          <w:trHeight w:val="30" w:hRule="atLeast"/>
        </w:trPr>
        <w:tc>
          <w:tcPr>
            <w:tcW w:w="8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пп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Удельный (паспортный) расход, кг/э.л.с.час. QУД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Удельная (паспортная) мощность, э.л.с. N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Коэффициент использования мощности агрегата, KN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Главного двигателя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Вспомогательного двигателя</w:t>
            </w:r>
          </w:p>
        </w:tc>
        <w:tc>
          <w:tcPr>
            <w:tcW w:w="6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Котла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Главного двигателя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Вспомогательного двигателя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Главного двигателя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№1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№2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№1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№1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№2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№1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№2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№1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№2</w:t>
            </w:r>
          </w:p>
        </w:tc>
      </w:tr>
      <w:tr>
        <w:trPr>
          <w:trHeight w:val="30" w:hRule="atLeast"/>
        </w:trPr>
        <w:tc>
          <w:tcPr>
            <w:tcW w:w="8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0,190</w:t>
            </w:r>
          </w:p>
        </w:tc>
        <w:tc>
          <w:tcPr>
            <w:tcW w:w="11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0,190</w:t>
            </w:r>
          </w:p>
        </w:tc>
        <w:tc>
          <w:tcPr>
            <w:tcW w:w="11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190,0</w:t>
            </w:r>
          </w:p>
        </w:tc>
        <w:tc>
          <w:tcPr>
            <w:tcW w:w="11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190,0</w:t>
            </w:r>
          </w:p>
        </w:tc>
        <w:tc>
          <w:tcPr>
            <w:tcW w:w="11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0,30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0,65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0,95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0,95</w:t>
            </w:r>
          </w:p>
        </w:tc>
      </w:tr>
      <w:tr>
        <w:trPr>
          <w:trHeight w:val="30" w:hRule="atLeast"/>
        </w:trPr>
        <w:tc>
          <w:tcPr>
            <w:tcW w:w="8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0,176</w:t>
            </w:r>
          </w:p>
        </w:tc>
        <w:tc>
          <w:tcPr>
            <w:tcW w:w="11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0,176</w:t>
            </w:r>
          </w:p>
        </w:tc>
        <w:tc>
          <w:tcPr>
            <w:tcW w:w="11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0,190</w:t>
            </w:r>
          </w:p>
        </w:tc>
        <w:tc>
          <w:tcPr>
            <w:tcW w:w="11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  <w:tc>
          <w:tcPr>
            <w:tcW w:w="11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  <w:tc>
          <w:tcPr>
            <w:tcW w:w="11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26,0</w:t>
            </w:r>
          </w:p>
        </w:tc>
        <w:tc>
          <w:tcPr>
            <w:tcW w:w="11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0,30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0,65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0,95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0,95</w:t>
            </w:r>
          </w:p>
        </w:tc>
      </w:tr>
      <w:tr>
        <w:trPr>
          <w:trHeight w:val="30" w:hRule="atLeast"/>
        </w:trPr>
        <w:tc>
          <w:tcPr>
            <w:tcW w:w="8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0,160</w:t>
            </w:r>
          </w:p>
        </w:tc>
        <w:tc>
          <w:tcPr>
            <w:tcW w:w="11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0,160</w:t>
            </w:r>
          </w:p>
        </w:tc>
        <w:tc>
          <w:tcPr>
            <w:tcW w:w="11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0,190</w:t>
            </w:r>
          </w:p>
        </w:tc>
        <w:tc>
          <w:tcPr>
            <w:tcW w:w="11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  <w:tc>
          <w:tcPr>
            <w:tcW w:w="11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  <w:tc>
          <w:tcPr>
            <w:tcW w:w="11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26,0</w:t>
            </w:r>
          </w:p>
        </w:tc>
        <w:tc>
          <w:tcPr>
            <w:tcW w:w="11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0,30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0,65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0,95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0,95</w:t>
            </w:r>
          </w:p>
        </w:tc>
      </w:tr>
      <w:tr>
        <w:trPr>
          <w:trHeight w:val="30" w:hRule="atLeast"/>
        </w:trPr>
        <w:tc>
          <w:tcPr>
            <w:tcW w:w="8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0,176</w:t>
            </w:r>
          </w:p>
        </w:tc>
        <w:tc>
          <w:tcPr>
            <w:tcW w:w="11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0,190</w:t>
            </w:r>
          </w:p>
        </w:tc>
        <w:tc>
          <w:tcPr>
            <w:tcW w:w="11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  <w:tc>
          <w:tcPr>
            <w:tcW w:w="11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26,0</w:t>
            </w:r>
          </w:p>
        </w:tc>
        <w:tc>
          <w:tcPr>
            <w:tcW w:w="11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0,30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0,65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0,95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0,176</w:t>
            </w:r>
          </w:p>
        </w:tc>
        <w:tc>
          <w:tcPr>
            <w:tcW w:w="11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0,168</w:t>
            </w:r>
          </w:p>
        </w:tc>
        <w:tc>
          <w:tcPr>
            <w:tcW w:w="11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  <w:tc>
          <w:tcPr>
            <w:tcW w:w="11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40,8</w:t>
            </w:r>
          </w:p>
        </w:tc>
        <w:tc>
          <w:tcPr>
            <w:tcW w:w="11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0,30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0,65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0,95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0,167</w:t>
            </w:r>
          </w:p>
        </w:tc>
        <w:tc>
          <w:tcPr>
            <w:tcW w:w="11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0,168</w:t>
            </w:r>
          </w:p>
        </w:tc>
        <w:tc>
          <w:tcPr>
            <w:tcW w:w="11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190,0</w:t>
            </w:r>
          </w:p>
        </w:tc>
        <w:tc>
          <w:tcPr>
            <w:tcW w:w="11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40,8</w:t>
            </w:r>
          </w:p>
        </w:tc>
        <w:tc>
          <w:tcPr>
            <w:tcW w:w="11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0,30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0,65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0,95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0,162</w:t>
            </w:r>
          </w:p>
        </w:tc>
        <w:tc>
          <w:tcPr>
            <w:tcW w:w="11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0,167</w:t>
            </w:r>
          </w:p>
        </w:tc>
        <w:tc>
          <w:tcPr>
            <w:tcW w:w="11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  <w:tc>
          <w:tcPr>
            <w:tcW w:w="11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40,8</w:t>
            </w:r>
          </w:p>
        </w:tc>
        <w:tc>
          <w:tcPr>
            <w:tcW w:w="11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0,30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0,65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0,95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0,160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14,7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0,340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25,0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0,95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0,176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0,95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1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0,150</w:t>
            </w:r>
          </w:p>
        </w:tc>
        <w:tc>
          <w:tcPr>
            <w:tcW w:w="11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0,150</w:t>
            </w:r>
          </w:p>
        </w:tc>
        <w:tc>
          <w:tcPr>
            <w:tcW w:w="11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0,174</w:t>
            </w:r>
          </w:p>
        </w:tc>
        <w:tc>
          <w:tcPr>
            <w:tcW w:w="11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0,162</w:t>
            </w:r>
          </w:p>
        </w:tc>
        <w:tc>
          <w:tcPr>
            <w:tcW w:w="6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7,8</w:t>
            </w:r>
          </w:p>
        </w:tc>
        <w:tc>
          <w:tcPr>
            <w:tcW w:w="11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592,0</w:t>
            </w:r>
          </w:p>
        </w:tc>
        <w:tc>
          <w:tcPr>
            <w:tcW w:w="11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592,0</w:t>
            </w:r>
          </w:p>
        </w:tc>
        <w:tc>
          <w:tcPr>
            <w:tcW w:w="11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90,0</w:t>
            </w:r>
          </w:p>
        </w:tc>
        <w:tc>
          <w:tcPr>
            <w:tcW w:w="11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42,6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0,30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0,65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0,95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0,95</w:t>
            </w:r>
          </w:p>
        </w:tc>
      </w:tr>
      <w:tr>
        <w:trPr>
          <w:trHeight w:val="30" w:hRule="atLeast"/>
        </w:trPr>
        <w:tc>
          <w:tcPr>
            <w:tcW w:w="8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0,176</w:t>
            </w:r>
          </w:p>
        </w:tc>
        <w:tc>
          <w:tcPr>
            <w:tcW w:w="11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0,161</w:t>
            </w:r>
          </w:p>
        </w:tc>
        <w:tc>
          <w:tcPr>
            <w:tcW w:w="11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  <w:tc>
          <w:tcPr>
            <w:tcW w:w="11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25,0</w:t>
            </w:r>
          </w:p>
        </w:tc>
        <w:tc>
          <w:tcPr>
            <w:tcW w:w="11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0,30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0,65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0,95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1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0,157</w:t>
            </w:r>
          </w:p>
        </w:tc>
        <w:tc>
          <w:tcPr>
            <w:tcW w:w="11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0,155</w:t>
            </w:r>
          </w:p>
        </w:tc>
        <w:tc>
          <w:tcPr>
            <w:tcW w:w="11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0,161</w:t>
            </w:r>
          </w:p>
        </w:tc>
        <w:tc>
          <w:tcPr>
            <w:tcW w:w="6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220,0</w:t>
            </w:r>
          </w:p>
        </w:tc>
        <w:tc>
          <w:tcPr>
            <w:tcW w:w="11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76,0</w:t>
            </w:r>
          </w:p>
        </w:tc>
        <w:tc>
          <w:tcPr>
            <w:tcW w:w="11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25,0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0,30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0,65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0,95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1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0,156</w:t>
            </w:r>
          </w:p>
        </w:tc>
        <w:tc>
          <w:tcPr>
            <w:tcW w:w="11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0,156</w:t>
            </w:r>
          </w:p>
        </w:tc>
        <w:tc>
          <w:tcPr>
            <w:tcW w:w="11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0,160</w:t>
            </w:r>
          </w:p>
        </w:tc>
        <w:tc>
          <w:tcPr>
            <w:tcW w:w="11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534,0</w:t>
            </w:r>
          </w:p>
        </w:tc>
        <w:tc>
          <w:tcPr>
            <w:tcW w:w="11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534,0</w:t>
            </w:r>
          </w:p>
        </w:tc>
        <w:tc>
          <w:tcPr>
            <w:tcW w:w="11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116,0</w:t>
            </w:r>
          </w:p>
        </w:tc>
        <w:tc>
          <w:tcPr>
            <w:tcW w:w="11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0,40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0,75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0,75</w:t>
            </w:r>
          </w:p>
        </w:tc>
      </w:tr>
      <w:tr>
        <w:trPr>
          <w:trHeight w:val="30" w:hRule="atLeast"/>
        </w:trPr>
        <w:tc>
          <w:tcPr>
            <w:tcW w:w="8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1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0,176</w:t>
            </w:r>
          </w:p>
        </w:tc>
        <w:tc>
          <w:tcPr>
            <w:tcW w:w="11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0,161</w:t>
            </w:r>
          </w:p>
        </w:tc>
        <w:tc>
          <w:tcPr>
            <w:tcW w:w="11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  <w:tc>
          <w:tcPr>
            <w:tcW w:w="11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32,0</w:t>
            </w:r>
          </w:p>
        </w:tc>
        <w:tc>
          <w:tcPr>
            <w:tcW w:w="11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0,30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0,65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0,95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0,151</w:t>
            </w:r>
          </w:p>
        </w:tc>
        <w:tc>
          <w:tcPr>
            <w:tcW w:w="11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0,176</w:t>
            </w:r>
          </w:p>
        </w:tc>
        <w:tc>
          <w:tcPr>
            <w:tcW w:w="11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0,175</w:t>
            </w:r>
          </w:p>
        </w:tc>
        <w:tc>
          <w:tcPr>
            <w:tcW w:w="11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  <w:tc>
          <w:tcPr>
            <w:tcW w:w="11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225,0</w:t>
            </w:r>
          </w:p>
        </w:tc>
        <w:tc>
          <w:tcPr>
            <w:tcW w:w="11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135,0</w:t>
            </w:r>
          </w:p>
        </w:tc>
        <w:tc>
          <w:tcPr>
            <w:tcW w:w="11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0,40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0,75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0,75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0,179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0,161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7,8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36,0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32,0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0,160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5,7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69,0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1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0,162</w:t>
            </w:r>
          </w:p>
        </w:tc>
        <w:tc>
          <w:tcPr>
            <w:tcW w:w="11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0,161</w:t>
            </w:r>
          </w:p>
        </w:tc>
        <w:tc>
          <w:tcPr>
            <w:tcW w:w="11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170,0</w:t>
            </w:r>
          </w:p>
        </w:tc>
        <w:tc>
          <w:tcPr>
            <w:tcW w:w="11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25,0</w:t>
            </w:r>
          </w:p>
        </w:tc>
        <w:tc>
          <w:tcPr>
            <w:tcW w:w="11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0,30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0,65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0,95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1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0,176</w:t>
            </w:r>
          </w:p>
        </w:tc>
        <w:tc>
          <w:tcPr>
            <w:tcW w:w="11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0,161</w:t>
            </w:r>
          </w:p>
        </w:tc>
        <w:tc>
          <w:tcPr>
            <w:tcW w:w="11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  <w:tc>
          <w:tcPr>
            <w:tcW w:w="11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25,0</w:t>
            </w:r>
          </w:p>
        </w:tc>
        <w:tc>
          <w:tcPr>
            <w:tcW w:w="11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0,30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0,65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0,95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1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0,162</w:t>
            </w:r>
          </w:p>
        </w:tc>
        <w:tc>
          <w:tcPr>
            <w:tcW w:w="11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0,205</w:t>
            </w:r>
          </w:p>
        </w:tc>
        <w:tc>
          <w:tcPr>
            <w:tcW w:w="11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  <w:tc>
          <w:tcPr>
            <w:tcW w:w="11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</w:t>
            </w:r>
          </w:p>
        </w:tc>
        <w:tc>
          <w:tcPr>
            <w:tcW w:w="11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5,7</w:t>
            </w:r>
          </w:p>
        </w:tc>
        <w:tc>
          <w:tcPr>
            <w:tcW w:w="11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0,30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0,65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0,95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1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0,175</w:t>
            </w:r>
          </w:p>
        </w:tc>
        <w:tc>
          <w:tcPr>
            <w:tcW w:w="11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0,161</w:t>
            </w:r>
          </w:p>
        </w:tc>
        <w:tc>
          <w:tcPr>
            <w:tcW w:w="11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  <w:tc>
          <w:tcPr>
            <w:tcW w:w="11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32,0</w:t>
            </w:r>
          </w:p>
        </w:tc>
        <w:tc>
          <w:tcPr>
            <w:tcW w:w="11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0,30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0,65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0,95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1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0,158</w:t>
            </w:r>
          </w:p>
        </w:tc>
        <w:tc>
          <w:tcPr>
            <w:tcW w:w="11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0,158</w:t>
            </w:r>
          </w:p>
        </w:tc>
        <w:tc>
          <w:tcPr>
            <w:tcW w:w="11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0,165</w:t>
            </w:r>
          </w:p>
        </w:tc>
        <w:tc>
          <w:tcPr>
            <w:tcW w:w="11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0,165</w:t>
            </w:r>
          </w:p>
        </w:tc>
        <w:tc>
          <w:tcPr>
            <w:tcW w:w="6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225,0</w:t>
            </w:r>
          </w:p>
        </w:tc>
        <w:tc>
          <w:tcPr>
            <w:tcW w:w="11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225,0</w:t>
            </w:r>
          </w:p>
        </w:tc>
        <w:tc>
          <w:tcPr>
            <w:tcW w:w="11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42,6</w:t>
            </w:r>
          </w:p>
        </w:tc>
        <w:tc>
          <w:tcPr>
            <w:tcW w:w="11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42,6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0,30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0,65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0,95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0,95</w:t>
            </w:r>
          </w:p>
        </w:tc>
      </w:tr>
      <w:tr>
        <w:trPr>
          <w:trHeight w:val="30" w:hRule="atLeast"/>
        </w:trPr>
        <w:tc>
          <w:tcPr>
            <w:tcW w:w="8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1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0,162</w:t>
            </w:r>
          </w:p>
        </w:tc>
        <w:tc>
          <w:tcPr>
            <w:tcW w:w="11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170,0</w:t>
            </w:r>
          </w:p>
        </w:tc>
        <w:tc>
          <w:tcPr>
            <w:tcW w:w="11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0,30</w:t>
            </w:r>
          </w:p>
        </w:tc>
        <w:tc>
          <w:tcPr>
            <w:tcW w:w="9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1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0,162</w:t>
            </w:r>
          </w:p>
        </w:tc>
        <w:tc>
          <w:tcPr>
            <w:tcW w:w="11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170,0</w:t>
            </w:r>
          </w:p>
        </w:tc>
        <w:tc>
          <w:tcPr>
            <w:tcW w:w="11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0,30</w:t>
            </w:r>
          </w:p>
        </w:tc>
        <w:tc>
          <w:tcPr>
            <w:tcW w:w="9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1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0,162</w:t>
            </w:r>
          </w:p>
        </w:tc>
        <w:tc>
          <w:tcPr>
            <w:tcW w:w="11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0,161</w:t>
            </w:r>
          </w:p>
        </w:tc>
        <w:tc>
          <w:tcPr>
            <w:tcW w:w="11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130,0</w:t>
            </w:r>
          </w:p>
        </w:tc>
        <w:tc>
          <w:tcPr>
            <w:tcW w:w="11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25,0</w:t>
            </w:r>
          </w:p>
        </w:tc>
        <w:tc>
          <w:tcPr>
            <w:tcW w:w="11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0,30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0,65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0,95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0,174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0,174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330,0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90,0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0,75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1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0,165</w:t>
            </w:r>
          </w:p>
        </w:tc>
        <w:tc>
          <w:tcPr>
            <w:tcW w:w="11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0,195</w:t>
            </w:r>
          </w:p>
        </w:tc>
        <w:tc>
          <w:tcPr>
            <w:tcW w:w="11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0,161</w:t>
            </w:r>
          </w:p>
        </w:tc>
        <w:tc>
          <w:tcPr>
            <w:tcW w:w="6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315,0</w:t>
            </w:r>
          </w:p>
        </w:tc>
        <w:tc>
          <w:tcPr>
            <w:tcW w:w="11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23,0</w:t>
            </w:r>
          </w:p>
        </w:tc>
        <w:tc>
          <w:tcPr>
            <w:tcW w:w="11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25,0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0,30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0,65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0,95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11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0,162</w:t>
            </w:r>
          </w:p>
        </w:tc>
        <w:tc>
          <w:tcPr>
            <w:tcW w:w="11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0,195</w:t>
            </w:r>
          </w:p>
        </w:tc>
        <w:tc>
          <w:tcPr>
            <w:tcW w:w="11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  <w:tc>
          <w:tcPr>
            <w:tcW w:w="11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24,0</w:t>
            </w:r>
          </w:p>
        </w:tc>
        <w:tc>
          <w:tcPr>
            <w:tcW w:w="11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0,30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0,65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0,95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1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0,158</w:t>
            </w:r>
          </w:p>
        </w:tc>
        <w:tc>
          <w:tcPr>
            <w:tcW w:w="11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0,158</w:t>
            </w:r>
          </w:p>
        </w:tc>
        <w:tc>
          <w:tcPr>
            <w:tcW w:w="11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0,162</w:t>
            </w:r>
          </w:p>
        </w:tc>
        <w:tc>
          <w:tcPr>
            <w:tcW w:w="11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0,179</w:t>
            </w:r>
          </w:p>
        </w:tc>
        <w:tc>
          <w:tcPr>
            <w:tcW w:w="6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11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225,0</w:t>
            </w:r>
          </w:p>
        </w:tc>
        <w:tc>
          <w:tcPr>
            <w:tcW w:w="11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225,0</w:t>
            </w:r>
          </w:p>
        </w:tc>
        <w:tc>
          <w:tcPr>
            <w:tcW w:w="11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42,6</w:t>
            </w:r>
          </w:p>
        </w:tc>
        <w:tc>
          <w:tcPr>
            <w:tcW w:w="11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36,0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0,30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0,65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0,95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0,95</w:t>
            </w:r>
          </w:p>
        </w:tc>
      </w:tr>
      <w:tr>
        <w:trPr>
          <w:trHeight w:val="30" w:hRule="atLeast"/>
        </w:trPr>
        <w:tc>
          <w:tcPr>
            <w:tcW w:w="8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11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0,150</w:t>
            </w:r>
          </w:p>
        </w:tc>
        <w:tc>
          <w:tcPr>
            <w:tcW w:w="11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0,150</w:t>
            </w:r>
          </w:p>
        </w:tc>
        <w:tc>
          <w:tcPr>
            <w:tcW w:w="11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0,174</w:t>
            </w:r>
          </w:p>
        </w:tc>
        <w:tc>
          <w:tcPr>
            <w:tcW w:w="11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0,175</w:t>
            </w:r>
          </w:p>
        </w:tc>
        <w:tc>
          <w:tcPr>
            <w:tcW w:w="6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7,8</w:t>
            </w:r>
          </w:p>
        </w:tc>
        <w:tc>
          <w:tcPr>
            <w:tcW w:w="11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408,0</w:t>
            </w:r>
          </w:p>
        </w:tc>
        <w:tc>
          <w:tcPr>
            <w:tcW w:w="11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408,0</w:t>
            </w:r>
          </w:p>
        </w:tc>
        <w:tc>
          <w:tcPr>
            <w:tcW w:w="11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90,0</w:t>
            </w:r>
          </w:p>
        </w:tc>
        <w:tc>
          <w:tcPr>
            <w:tcW w:w="11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60,0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0,30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0,65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0,80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0,80</w:t>
            </w:r>
          </w:p>
        </w:tc>
      </w:tr>
      <w:tr>
        <w:trPr>
          <w:trHeight w:val="30" w:hRule="atLeast"/>
        </w:trPr>
        <w:tc>
          <w:tcPr>
            <w:tcW w:w="8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11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0,165</w:t>
            </w:r>
          </w:p>
        </w:tc>
        <w:tc>
          <w:tcPr>
            <w:tcW w:w="11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0,146</w:t>
            </w:r>
          </w:p>
        </w:tc>
        <w:tc>
          <w:tcPr>
            <w:tcW w:w="11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0,161</w:t>
            </w:r>
          </w:p>
        </w:tc>
        <w:tc>
          <w:tcPr>
            <w:tcW w:w="6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315,0</w:t>
            </w:r>
          </w:p>
        </w:tc>
        <w:tc>
          <w:tcPr>
            <w:tcW w:w="11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81,6</w:t>
            </w:r>
          </w:p>
        </w:tc>
        <w:tc>
          <w:tcPr>
            <w:tcW w:w="11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25,0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0,30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0,65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0,95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0,162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170,0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11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0,189</w:t>
            </w:r>
          </w:p>
        </w:tc>
        <w:tc>
          <w:tcPr>
            <w:tcW w:w="11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11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20,5</w:t>
            </w:r>
          </w:p>
        </w:tc>
        <w:tc>
          <w:tcPr>
            <w:tcW w:w="11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1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0,158</w:t>
            </w:r>
          </w:p>
        </w:tc>
        <w:tc>
          <w:tcPr>
            <w:tcW w:w="11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0,158</w:t>
            </w:r>
          </w:p>
        </w:tc>
        <w:tc>
          <w:tcPr>
            <w:tcW w:w="11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0,165</w:t>
            </w:r>
          </w:p>
        </w:tc>
        <w:tc>
          <w:tcPr>
            <w:tcW w:w="11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0,165</w:t>
            </w:r>
          </w:p>
        </w:tc>
        <w:tc>
          <w:tcPr>
            <w:tcW w:w="6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225,0</w:t>
            </w:r>
          </w:p>
        </w:tc>
        <w:tc>
          <w:tcPr>
            <w:tcW w:w="11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225,0</w:t>
            </w:r>
          </w:p>
        </w:tc>
        <w:tc>
          <w:tcPr>
            <w:tcW w:w="11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42,6</w:t>
            </w:r>
          </w:p>
        </w:tc>
        <w:tc>
          <w:tcPr>
            <w:tcW w:w="11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42,6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0,30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0,65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0,95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0,95</w:t>
            </w:r>
          </w:p>
        </w:tc>
      </w:tr>
      <w:tr>
        <w:trPr>
          <w:trHeight w:val="30" w:hRule="atLeast"/>
        </w:trPr>
        <w:tc>
          <w:tcPr>
            <w:tcW w:w="8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11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0,162</w:t>
            </w:r>
          </w:p>
        </w:tc>
        <w:tc>
          <w:tcPr>
            <w:tcW w:w="11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1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</w:t>
            </w:r>
          </w:p>
        </w:tc>
        <w:tc>
          <w:tcPr>
            <w:tcW w:w="11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0,30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0,65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0,95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11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0,183</w:t>
            </w:r>
          </w:p>
        </w:tc>
        <w:tc>
          <w:tcPr>
            <w:tcW w:w="11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0,183</w:t>
            </w:r>
          </w:p>
        </w:tc>
        <w:tc>
          <w:tcPr>
            <w:tcW w:w="11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0,187</w:t>
            </w:r>
          </w:p>
        </w:tc>
        <w:tc>
          <w:tcPr>
            <w:tcW w:w="11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  <w:tc>
          <w:tcPr>
            <w:tcW w:w="11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230,0</w:t>
            </w:r>
          </w:p>
        </w:tc>
        <w:tc>
          <w:tcPr>
            <w:tcW w:w="11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230,0</w:t>
            </w:r>
          </w:p>
        </w:tc>
        <w:tc>
          <w:tcPr>
            <w:tcW w:w="11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7,0</w:t>
            </w:r>
          </w:p>
        </w:tc>
        <w:tc>
          <w:tcPr>
            <w:tcW w:w="11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0,30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0,65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0,95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0,95</w:t>
            </w:r>
          </w:p>
        </w:tc>
      </w:tr>
      <w:tr>
        <w:trPr>
          <w:trHeight w:val="30" w:hRule="atLeast"/>
        </w:trPr>
        <w:tc>
          <w:tcPr>
            <w:tcW w:w="8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11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0,162</w:t>
            </w:r>
          </w:p>
        </w:tc>
        <w:tc>
          <w:tcPr>
            <w:tcW w:w="11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0,240</w:t>
            </w:r>
          </w:p>
        </w:tc>
        <w:tc>
          <w:tcPr>
            <w:tcW w:w="11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  <w:tc>
          <w:tcPr>
            <w:tcW w:w="11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225,0</w:t>
            </w:r>
          </w:p>
        </w:tc>
        <w:tc>
          <w:tcPr>
            <w:tcW w:w="11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9,5</w:t>
            </w:r>
          </w:p>
        </w:tc>
        <w:tc>
          <w:tcPr>
            <w:tcW w:w="11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0,30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0,65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0,95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11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0,162</w:t>
            </w:r>
          </w:p>
        </w:tc>
        <w:tc>
          <w:tcPr>
            <w:tcW w:w="11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0,240</w:t>
            </w:r>
          </w:p>
        </w:tc>
        <w:tc>
          <w:tcPr>
            <w:tcW w:w="11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  <w:tc>
          <w:tcPr>
            <w:tcW w:w="11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225,0</w:t>
            </w:r>
          </w:p>
        </w:tc>
        <w:tc>
          <w:tcPr>
            <w:tcW w:w="11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9,5</w:t>
            </w:r>
          </w:p>
        </w:tc>
        <w:tc>
          <w:tcPr>
            <w:tcW w:w="11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0,30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0,65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0,95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0,162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42,6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0,146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81,6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0,196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24,0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0,65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0,317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40,0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0,95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0,317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15,0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0,95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0,317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15,0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0,95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0,317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30,0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0,95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0,317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75,0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0,95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0,317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18,0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0,95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0,317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40,0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0,95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1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0,164</w:t>
            </w:r>
          </w:p>
        </w:tc>
        <w:tc>
          <w:tcPr>
            <w:tcW w:w="11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0,154</w:t>
            </w:r>
          </w:p>
        </w:tc>
        <w:tc>
          <w:tcPr>
            <w:tcW w:w="11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  <w:tc>
          <w:tcPr>
            <w:tcW w:w="11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11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0,30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0,65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0,95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11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0,164</w:t>
            </w:r>
          </w:p>
        </w:tc>
        <w:tc>
          <w:tcPr>
            <w:tcW w:w="11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0,154</w:t>
            </w:r>
          </w:p>
        </w:tc>
        <w:tc>
          <w:tcPr>
            <w:tcW w:w="11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  <w:tc>
          <w:tcPr>
            <w:tcW w:w="11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11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0,30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0,65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0,95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11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0,164</w:t>
            </w:r>
          </w:p>
        </w:tc>
        <w:tc>
          <w:tcPr>
            <w:tcW w:w="11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0,154</w:t>
            </w:r>
          </w:p>
        </w:tc>
        <w:tc>
          <w:tcPr>
            <w:tcW w:w="11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  <w:tc>
          <w:tcPr>
            <w:tcW w:w="11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11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0,30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0,65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0,95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11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0,164</w:t>
            </w:r>
          </w:p>
        </w:tc>
        <w:tc>
          <w:tcPr>
            <w:tcW w:w="11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0,225</w:t>
            </w:r>
          </w:p>
        </w:tc>
        <w:tc>
          <w:tcPr>
            <w:tcW w:w="11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  <w:tc>
          <w:tcPr>
            <w:tcW w:w="11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30,0</w:t>
            </w:r>
          </w:p>
        </w:tc>
        <w:tc>
          <w:tcPr>
            <w:tcW w:w="11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0,30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0,65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0,95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1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0,173</w:t>
            </w:r>
          </w:p>
        </w:tc>
        <w:tc>
          <w:tcPr>
            <w:tcW w:w="11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0,173</w:t>
            </w:r>
          </w:p>
        </w:tc>
        <w:tc>
          <w:tcPr>
            <w:tcW w:w="11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  <w:tc>
          <w:tcPr>
            <w:tcW w:w="11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  <w:tc>
          <w:tcPr>
            <w:tcW w:w="11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0,30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0,65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0,95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0,95</w:t>
            </w:r>
          </w:p>
        </w:tc>
      </w:tr>
      <w:tr>
        <w:trPr>
          <w:trHeight w:val="30" w:hRule="atLeast"/>
        </w:trPr>
        <w:tc>
          <w:tcPr>
            <w:tcW w:w="8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11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0,188</w:t>
            </w:r>
          </w:p>
        </w:tc>
        <w:tc>
          <w:tcPr>
            <w:tcW w:w="11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  <w:tc>
          <w:tcPr>
            <w:tcW w:w="11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0,30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0,65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0,95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11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0,173</w:t>
            </w:r>
          </w:p>
        </w:tc>
        <w:tc>
          <w:tcPr>
            <w:tcW w:w="11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  <w:tc>
          <w:tcPr>
            <w:tcW w:w="11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0,30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0,65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0,95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11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0,187</w:t>
            </w:r>
          </w:p>
        </w:tc>
        <w:tc>
          <w:tcPr>
            <w:tcW w:w="11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90,0</w:t>
            </w:r>
          </w:p>
        </w:tc>
        <w:tc>
          <w:tcPr>
            <w:tcW w:w="11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0,30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0,65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0,95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11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0,187</w:t>
            </w:r>
          </w:p>
        </w:tc>
        <w:tc>
          <w:tcPr>
            <w:tcW w:w="11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90,0</w:t>
            </w:r>
          </w:p>
        </w:tc>
        <w:tc>
          <w:tcPr>
            <w:tcW w:w="11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0,30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0,65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0,95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11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0,187</w:t>
            </w:r>
          </w:p>
        </w:tc>
        <w:tc>
          <w:tcPr>
            <w:tcW w:w="11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90,0</w:t>
            </w:r>
          </w:p>
        </w:tc>
        <w:tc>
          <w:tcPr>
            <w:tcW w:w="11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0,30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0,65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0,95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1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0,173</w:t>
            </w:r>
          </w:p>
        </w:tc>
        <w:tc>
          <w:tcPr>
            <w:tcW w:w="11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  <w:tc>
          <w:tcPr>
            <w:tcW w:w="11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0,30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0,65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0,95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11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0,173</w:t>
            </w:r>
          </w:p>
        </w:tc>
        <w:tc>
          <w:tcPr>
            <w:tcW w:w="11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  <w:tc>
          <w:tcPr>
            <w:tcW w:w="11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0,30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0,65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0,95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11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0,162</w:t>
            </w:r>
          </w:p>
        </w:tc>
        <w:tc>
          <w:tcPr>
            <w:tcW w:w="11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0,162</w:t>
            </w:r>
          </w:p>
        </w:tc>
        <w:tc>
          <w:tcPr>
            <w:tcW w:w="11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0,162</w:t>
            </w:r>
          </w:p>
        </w:tc>
        <w:tc>
          <w:tcPr>
            <w:tcW w:w="6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525,0</w:t>
            </w:r>
          </w:p>
        </w:tc>
        <w:tc>
          <w:tcPr>
            <w:tcW w:w="11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136,0</w:t>
            </w:r>
          </w:p>
        </w:tc>
        <w:tc>
          <w:tcPr>
            <w:tcW w:w="11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136,0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0,30</w:t>
            </w:r>
          </w:p>
        </w:tc>
        <w:tc>
          <w:tcPr>
            <w:tcW w:w="9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11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0,158</w:t>
            </w:r>
          </w:p>
        </w:tc>
        <w:tc>
          <w:tcPr>
            <w:tcW w:w="11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0,162</w:t>
            </w:r>
          </w:p>
        </w:tc>
        <w:tc>
          <w:tcPr>
            <w:tcW w:w="11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0,170</w:t>
            </w:r>
          </w:p>
        </w:tc>
        <w:tc>
          <w:tcPr>
            <w:tcW w:w="6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  <w:tc>
          <w:tcPr>
            <w:tcW w:w="11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136,0</w:t>
            </w:r>
          </w:p>
        </w:tc>
        <w:tc>
          <w:tcPr>
            <w:tcW w:w="11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57,0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0,30</w:t>
            </w:r>
          </w:p>
        </w:tc>
        <w:tc>
          <w:tcPr>
            <w:tcW w:w="9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11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0,158</w:t>
            </w:r>
          </w:p>
        </w:tc>
        <w:tc>
          <w:tcPr>
            <w:tcW w:w="11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0,162</w:t>
            </w:r>
          </w:p>
        </w:tc>
        <w:tc>
          <w:tcPr>
            <w:tcW w:w="11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0,170</w:t>
            </w:r>
          </w:p>
        </w:tc>
        <w:tc>
          <w:tcPr>
            <w:tcW w:w="6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  <w:tc>
          <w:tcPr>
            <w:tcW w:w="11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136,0</w:t>
            </w:r>
          </w:p>
        </w:tc>
        <w:tc>
          <w:tcPr>
            <w:tcW w:w="11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57,0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0,30</w:t>
            </w:r>
          </w:p>
        </w:tc>
        <w:tc>
          <w:tcPr>
            <w:tcW w:w="9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0,165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57,0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0,170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0,201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5,7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57,0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15,0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0,165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5,7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57,0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0,170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57,0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0,170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57,0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11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0,187</w:t>
            </w:r>
          </w:p>
        </w:tc>
        <w:tc>
          <w:tcPr>
            <w:tcW w:w="11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90,0</w:t>
            </w:r>
          </w:p>
        </w:tc>
        <w:tc>
          <w:tcPr>
            <w:tcW w:w="11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0,30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0,65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0,95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11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0,187</w:t>
            </w:r>
          </w:p>
        </w:tc>
        <w:tc>
          <w:tcPr>
            <w:tcW w:w="11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90,0</w:t>
            </w:r>
          </w:p>
        </w:tc>
        <w:tc>
          <w:tcPr>
            <w:tcW w:w="11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0,30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0,65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0,95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11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0,160</w:t>
            </w:r>
          </w:p>
        </w:tc>
        <w:tc>
          <w:tcPr>
            <w:tcW w:w="11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74,0</w:t>
            </w:r>
          </w:p>
        </w:tc>
        <w:tc>
          <w:tcPr>
            <w:tcW w:w="11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0,30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0,65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0,95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11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0,162</w:t>
            </w:r>
          </w:p>
        </w:tc>
        <w:tc>
          <w:tcPr>
            <w:tcW w:w="11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0,170</w:t>
            </w:r>
          </w:p>
        </w:tc>
        <w:tc>
          <w:tcPr>
            <w:tcW w:w="11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11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  <w:tc>
          <w:tcPr>
            <w:tcW w:w="11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57,0</w:t>
            </w:r>
          </w:p>
        </w:tc>
        <w:tc>
          <w:tcPr>
            <w:tcW w:w="11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0,30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0,65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0,95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11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0,162</w:t>
            </w:r>
          </w:p>
        </w:tc>
        <w:tc>
          <w:tcPr>
            <w:tcW w:w="11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0,170</w:t>
            </w:r>
          </w:p>
        </w:tc>
        <w:tc>
          <w:tcPr>
            <w:tcW w:w="11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11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  <w:tc>
          <w:tcPr>
            <w:tcW w:w="11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  <w:tc>
          <w:tcPr>
            <w:tcW w:w="11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0,30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0,65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0,95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1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0,169</w:t>
            </w:r>
          </w:p>
        </w:tc>
        <w:tc>
          <w:tcPr>
            <w:tcW w:w="11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  <w:tc>
          <w:tcPr>
            <w:tcW w:w="11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0,30</w:t>
            </w:r>
          </w:p>
        </w:tc>
        <w:tc>
          <w:tcPr>
            <w:tcW w:w="9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11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0,169</w:t>
            </w:r>
          </w:p>
        </w:tc>
        <w:tc>
          <w:tcPr>
            <w:tcW w:w="11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  <w:tc>
          <w:tcPr>
            <w:tcW w:w="11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0,30</w:t>
            </w:r>
          </w:p>
        </w:tc>
        <w:tc>
          <w:tcPr>
            <w:tcW w:w="9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11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0,169</w:t>
            </w:r>
          </w:p>
        </w:tc>
        <w:tc>
          <w:tcPr>
            <w:tcW w:w="11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  <w:tc>
          <w:tcPr>
            <w:tcW w:w="11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0,30</w:t>
            </w:r>
          </w:p>
        </w:tc>
        <w:tc>
          <w:tcPr>
            <w:tcW w:w="9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11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0,169</w:t>
            </w:r>
          </w:p>
        </w:tc>
        <w:tc>
          <w:tcPr>
            <w:tcW w:w="11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  <w:tc>
          <w:tcPr>
            <w:tcW w:w="11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0,30</w:t>
            </w:r>
          </w:p>
        </w:tc>
        <w:tc>
          <w:tcPr>
            <w:tcW w:w="9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11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0,169</w:t>
            </w:r>
          </w:p>
        </w:tc>
        <w:tc>
          <w:tcPr>
            <w:tcW w:w="11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  <w:tc>
          <w:tcPr>
            <w:tcW w:w="11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0,30</w:t>
            </w:r>
          </w:p>
        </w:tc>
        <w:tc>
          <w:tcPr>
            <w:tcW w:w="9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1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0,162</w:t>
            </w:r>
          </w:p>
        </w:tc>
        <w:tc>
          <w:tcPr>
            <w:tcW w:w="11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225,0</w:t>
            </w:r>
          </w:p>
        </w:tc>
        <w:tc>
          <w:tcPr>
            <w:tcW w:w="11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0,30</w:t>
            </w:r>
          </w:p>
        </w:tc>
        <w:tc>
          <w:tcPr>
            <w:tcW w:w="9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11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0,162</w:t>
            </w:r>
          </w:p>
        </w:tc>
        <w:tc>
          <w:tcPr>
            <w:tcW w:w="11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225,0</w:t>
            </w:r>
          </w:p>
        </w:tc>
        <w:tc>
          <w:tcPr>
            <w:tcW w:w="11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0,30</w:t>
            </w:r>
          </w:p>
        </w:tc>
        <w:tc>
          <w:tcPr>
            <w:tcW w:w="9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11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0,210</w:t>
            </w:r>
          </w:p>
        </w:tc>
        <w:tc>
          <w:tcPr>
            <w:tcW w:w="11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  <w:tc>
          <w:tcPr>
            <w:tcW w:w="11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0,30</w:t>
            </w:r>
          </w:p>
        </w:tc>
        <w:tc>
          <w:tcPr>
            <w:tcW w:w="9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  <w:tc>
          <w:tcPr>
            <w:tcW w:w="11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0,169</w:t>
            </w:r>
          </w:p>
        </w:tc>
        <w:tc>
          <w:tcPr>
            <w:tcW w:w="11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0,195</w:t>
            </w:r>
          </w:p>
        </w:tc>
        <w:tc>
          <w:tcPr>
            <w:tcW w:w="11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  <w:tc>
          <w:tcPr>
            <w:tcW w:w="11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24,0</w:t>
            </w:r>
          </w:p>
        </w:tc>
        <w:tc>
          <w:tcPr>
            <w:tcW w:w="11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0,30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0,65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0,95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0,167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0,187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330,0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90,0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0,70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0,170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0,165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57,0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57,0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0,65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0,162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0,170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57,0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0,65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  <w:tc>
          <w:tcPr>
            <w:tcW w:w="11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0,162</w:t>
            </w:r>
          </w:p>
        </w:tc>
        <w:tc>
          <w:tcPr>
            <w:tcW w:w="11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0,170</w:t>
            </w:r>
          </w:p>
        </w:tc>
        <w:tc>
          <w:tcPr>
            <w:tcW w:w="11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11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225,0</w:t>
            </w:r>
          </w:p>
        </w:tc>
        <w:tc>
          <w:tcPr>
            <w:tcW w:w="11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57,0</w:t>
            </w:r>
          </w:p>
        </w:tc>
        <w:tc>
          <w:tcPr>
            <w:tcW w:w="11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0,30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0,65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0,95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  <w:tc>
          <w:tcPr>
            <w:tcW w:w="11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0,150</w:t>
            </w:r>
          </w:p>
        </w:tc>
        <w:tc>
          <w:tcPr>
            <w:tcW w:w="11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0,150</w:t>
            </w:r>
          </w:p>
        </w:tc>
        <w:tc>
          <w:tcPr>
            <w:tcW w:w="11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0,165</w:t>
            </w:r>
          </w:p>
        </w:tc>
        <w:tc>
          <w:tcPr>
            <w:tcW w:w="11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0,193</w:t>
            </w:r>
          </w:p>
        </w:tc>
        <w:tc>
          <w:tcPr>
            <w:tcW w:w="6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5,7</w:t>
            </w:r>
          </w:p>
        </w:tc>
        <w:tc>
          <w:tcPr>
            <w:tcW w:w="11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408,0</w:t>
            </w:r>
          </w:p>
        </w:tc>
        <w:tc>
          <w:tcPr>
            <w:tcW w:w="11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408,0</w:t>
            </w:r>
          </w:p>
        </w:tc>
        <w:tc>
          <w:tcPr>
            <w:tcW w:w="11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57,0</w:t>
            </w:r>
          </w:p>
        </w:tc>
        <w:tc>
          <w:tcPr>
            <w:tcW w:w="11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40,0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0,30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0,65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0,95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0,95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0,367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30,0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0,95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0,187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22,0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0,95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0,317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30,0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0,95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0,333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15,0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0,95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0,357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9,8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0,95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0,317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30,0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0,95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11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0,170</w:t>
            </w:r>
          </w:p>
        </w:tc>
        <w:tc>
          <w:tcPr>
            <w:tcW w:w="11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0,170</w:t>
            </w:r>
          </w:p>
        </w:tc>
        <w:tc>
          <w:tcPr>
            <w:tcW w:w="11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0,215</w:t>
            </w:r>
          </w:p>
        </w:tc>
        <w:tc>
          <w:tcPr>
            <w:tcW w:w="11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0,162</w:t>
            </w:r>
          </w:p>
        </w:tc>
        <w:tc>
          <w:tcPr>
            <w:tcW w:w="6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  <w:tc>
          <w:tcPr>
            <w:tcW w:w="11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  <w:tc>
          <w:tcPr>
            <w:tcW w:w="11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80,0</w:t>
            </w:r>
          </w:p>
        </w:tc>
        <w:tc>
          <w:tcPr>
            <w:tcW w:w="11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54,0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0,30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0,65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0,95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0,95</w:t>
            </w:r>
          </w:p>
        </w:tc>
      </w:tr>
      <w:tr>
        <w:trPr>
          <w:trHeight w:val="30" w:hRule="atLeast"/>
        </w:trPr>
        <w:tc>
          <w:tcPr>
            <w:tcW w:w="8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  <w:tc>
          <w:tcPr>
            <w:tcW w:w="11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0,143</w:t>
            </w:r>
          </w:p>
        </w:tc>
        <w:tc>
          <w:tcPr>
            <w:tcW w:w="11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0,182</w:t>
            </w:r>
          </w:p>
        </w:tc>
        <w:tc>
          <w:tcPr>
            <w:tcW w:w="11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11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  <w:tc>
          <w:tcPr>
            <w:tcW w:w="11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22,0</w:t>
            </w:r>
          </w:p>
        </w:tc>
        <w:tc>
          <w:tcPr>
            <w:tcW w:w="11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0,30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0,65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0,95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  <w:tc>
          <w:tcPr>
            <w:tcW w:w="11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0,162</w:t>
            </w:r>
          </w:p>
        </w:tc>
        <w:tc>
          <w:tcPr>
            <w:tcW w:w="11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0,162</w:t>
            </w:r>
          </w:p>
        </w:tc>
        <w:tc>
          <w:tcPr>
            <w:tcW w:w="11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11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170,0</w:t>
            </w:r>
          </w:p>
        </w:tc>
        <w:tc>
          <w:tcPr>
            <w:tcW w:w="11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58,0</w:t>
            </w:r>
          </w:p>
        </w:tc>
        <w:tc>
          <w:tcPr>
            <w:tcW w:w="11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0,30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0,65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0,95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  <w:tc>
          <w:tcPr>
            <w:tcW w:w="11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0,150</w:t>
            </w:r>
          </w:p>
        </w:tc>
        <w:tc>
          <w:tcPr>
            <w:tcW w:w="11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0,185</w:t>
            </w:r>
          </w:p>
        </w:tc>
        <w:tc>
          <w:tcPr>
            <w:tcW w:w="11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0,162</w:t>
            </w:r>
          </w:p>
        </w:tc>
        <w:tc>
          <w:tcPr>
            <w:tcW w:w="11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  <w:tc>
          <w:tcPr>
            <w:tcW w:w="11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230,0</w:t>
            </w:r>
          </w:p>
        </w:tc>
        <w:tc>
          <w:tcPr>
            <w:tcW w:w="11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90,0</w:t>
            </w:r>
          </w:p>
        </w:tc>
        <w:tc>
          <w:tcPr>
            <w:tcW w:w="11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0,30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0,95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0,80</w:t>
            </w:r>
          </w:p>
        </w:tc>
      </w:tr>
      <w:tr>
        <w:trPr>
          <w:trHeight w:val="30" w:hRule="atLeast"/>
        </w:trPr>
        <w:tc>
          <w:tcPr>
            <w:tcW w:w="8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  <w:tc>
          <w:tcPr>
            <w:tcW w:w="11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0,15</w:t>
            </w:r>
          </w:p>
        </w:tc>
        <w:tc>
          <w:tcPr>
            <w:tcW w:w="11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0,185</w:t>
            </w:r>
          </w:p>
        </w:tc>
        <w:tc>
          <w:tcPr>
            <w:tcW w:w="11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0,162</w:t>
            </w:r>
          </w:p>
        </w:tc>
        <w:tc>
          <w:tcPr>
            <w:tcW w:w="11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  <w:tc>
          <w:tcPr>
            <w:tcW w:w="11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230,0</w:t>
            </w:r>
          </w:p>
        </w:tc>
        <w:tc>
          <w:tcPr>
            <w:tcW w:w="11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90,0</w:t>
            </w:r>
          </w:p>
        </w:tc>
        <w:tc>
          <w:tcPr>
            <w:tcW w:w="11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0,30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0,95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0,80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0,162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8,0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58,0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0,162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8,0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58,0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  <w:tc>
          <w:tcPr>
            <w:tcW w:w="11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0,162</w:t>
            </w:r>
          </w:p>
        </w:tc>
        <w:tc>
          <w:tcPr>
            <w:tcW w:w="11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0,162</w:t>
            </w:r>
          </w:p>
        </w:tc>
        <w:tc>
          <w:tcPr>
            <w:tcW w:w="11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11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170,0</w:t>
            </w:r>
          </w:p>
        </w:tc>
        <w:tc>
          <w:tcPr>
            <w:tcW w:w="11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54,0</w:t>
            </w:r>
          </w:p>
        </w:tc>
        <w:tc>
          <w:tcPr>
            <w:tcW w:w="11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0,30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0,65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0,95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  <w:tc>
          <w:tcPr>
            <w:tcW w:w="11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0,162</w:t>
            </w:r>
          </w:p>
        </w:tc>
        <w:tc>
          <w:tcPr>
            <w:tcW w:w="11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0,162</w:t>
            </w:r>
          </w:p>
        </w:tc>
        <w:tc>
          <w:tcPr>
            <w:tcW w:w="11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11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170,0</w:t>
            </w:r>
          </w:p>
        </w:tc>
        <w:tc>
          <w:tcPr>
            <w:tcW w:w="11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54,0</w:t>
            </w:r>
          </w:p>
        </w:tc>
        <w:tc>
          <w:tcPr>
            <w:tcW w:w="11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0,30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0,65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0,95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  <w:tc>
          <w:tcPr>
            <w:tcW w:w="11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0,162</w:t>
            </w:r>
          </w:p>
        </w:tc>
        <w:tc>
          <w:tcPr>
            <w:tcW w:w="11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0,182</w:t>
            </w:r>
          </w:p>
        </w:tc>
        <w:tc>
          <w:tcPr>
            <w:tcW w:w="11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  <w:tc>
          <w:tcPr>
            <w:tcW w:w="11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122,0</w:t>
            </w:r>
          </w:p>
        </w:tc>
        <w:tc>
          <w:tcPr>
            <w:tcW w:w="11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22,0</w:t>
            </w:r>
          </w:p>
        </w:tc>
        <w:tc>
          <w:tcPr>
            <w:tcW w:w="11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0,30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0,65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0,95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  <w:tc>
          <w:tcPr>
            <w:tcW w:w="11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0,162</w:t>
            </w:r>
          </w:p>
        </w:tc>
        <w:tc>
          <w:tcPr>
            <w:tcW w:w="11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0,162</w:t>
            </w:r>
          </w:p>
        </w:tc>
        <w:tc>
          <w:tcPr>
            <w:tcW w:w="11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11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170,0</w:t>
            </w:r>
          </w:p>
        </w:tc>
        <w:tc>
          <w:tcPr>
            <w:tcW w:w="11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54,0</w:t>
            </w:r>
          </w:p>
        </w:tc>
        <w:tc>
          <w:tcPr>
            <w:tcW w:w="11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0,30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0,65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0,95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  <w:tc>
          <w:tcPr>
            <w:tcW w:w="11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0,145</w:t>
            </w:r>
          </w:p>
        </w:tc>
        <w:tc>
          <w:tcPr>
            <w:tcW w:w="11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0,145</w:t>
            </w:r>
          </w:p>
        </w:tc>
        <w:tc>
          <w:tcPr>
            <w:tcW w:w="11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0,162</w:t>
            </w:r>
          </w:p>
        </w:tc>
        <w:tc>
          <w:tcPr>
            <w:tcW w:w="11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0,162</w:t>
            </w:r>
          </w:p>
        </w:tc>
        <w:tc>
          <w:tcPr>
            <w:tcW w:w="6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  <w:tc>
          <w:tcPr>
            <w:tcW w:w="11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  <w:tc>
          <w:tcPr>
            <w:tcW w:w="11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  <w:tc>
          <w:tcPr>
            <w:tcW w:w="11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58,0</w:t>
            </w:r>
          </w:p>
        </w:tc>
        <w:tc>
          <w:tcPr>
            <w:tcW w:w="11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58,0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0,30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0,65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0,95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0,95</w:t>
            </w:r>
          </w:p>
        </w:tc>
      </w:tr>
      <w:tr>
        <w:trPr>
          <w:trHeight w:val="30" w:hRule="atLeast"/>
        </w:trPr>
        <w:tc>
          <w:tcPr>
            <w:tcW w:w="8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  <w:tc>
          <w:tcPr>
            <w:tcW w:w="11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0,162</w:t>
            </w:r>
          </w:p>
        </w:tc>
        <w:tc>
          <w:tcPr>
            <w:tcW w:w="11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0,162</w:t>
            </w:r>
          </w:p>
        </w:tc>
        <w:tc>
          <w:tcPr>
            <w:tcW w:w="11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  <w:tc>
          <w:tcPr>
            <w:tcW w:w="11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225,0</w:t>
            </w:r>
          </w:p>
        </w:tc>
        <w:tc>
          <w:tcPr>
            <w:tcW w:w="11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58,0</w:t>
            </w:r>
          </w:p>
        </w:tc>
        <w:tc>
          <w:tcPr>
            <w:tcW w:w="11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0,30</w:t>
            </w:r>
          </w:p>
        </w:tc>
        <w:tc>
          <w:tcPr>
            <w:tcW w:w="9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  <w:tc>
          <w:tcPr>
            <w:tcW w:w="11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0,162</w:t>
            </w:r>
          </w:p>
        </w:tc>
        <w:tc>
          <w:tcPr>
            <w:tcW w:w="11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0,162</w:t>
            </w:r>
          </w:p>
        </w:tc>
        <w:tc>
          <w:tcPr>
            <w:tcW w:w="11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11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190,0</w:t>
            </w:r>
          </w:p>
        </w:tc>
        <w:tc>
          <w:tcPr>
            <w:tcW w:w="11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54,0</w:t>
            </w:r>
          </w:p>
        </w:tc>
        <w:tc>
          <w:tcPr>
            <w:tcW w:w="11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0,30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0,65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0,95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0,15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0,162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408,0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58,0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0,95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0,147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0,162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0,162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132,0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54,0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0,95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  <w:tc>
          <w:tcPr>
            <w:tcW w:w="11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0,154</w:t>
            </w:r>
          </w:p>
        </w:tc>
        <w:tc>
          <w:tcPr>
            <w:tcW w:w="11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0,154</w:t>
            </w:r>
          </w:p>
        </w:tc>
        <w:tc>
          <w:tcPr>
            <w:tcW w:w="11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0,162</w:t>
            </w:r>
          </w:p>
        </w:tc>
        <w:tc>
          <w:tcPr>
            <w:tcW w:w="11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0,162</w:t>
            </w:r>
          </w:p>
        </w:tc>
        <w:tc>
          <w:tcPr>
            <w:tcW w:w="6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  <w:tc>
          <w:tcPr>
            <w:tcW w:w="11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278,0</w:t>
            </w:r>
          </w:p>
        </w:tc>
        <w:tc>
          <w:tcPr>
            <w:tcW w:w="11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278,0</w:t>
            </w:r>
          </w:p>
        </w:tc>
        <w:tc>
          <w:tcPr>
            <w:tcW w:w="11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58,0</w:t>
            </w:r>
          </w:p>
        </w:tc>
        <w:tc>
          <w:tcPr>
            <w:tcW w:w="11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54,0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0,30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0,65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0,95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0,95</w:t>
            </w:r>
          </w:p>
        </w:tc>
      </w:tr>
      <w:tr>
        <w:trPr>
          <w:trHeight w:val="30" w:hRule="atLeast"/>
        </w:trPr>
        <w:tc>
          <w:tcPr>
            <w:tcW w:w="8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1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0,150</w:t>
            </w:r>
          </w:p>
        </w:tc>
        <w:tc>
          <w:tcPr>
            <w:tcW w:w="11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0,150</w:t>
            </w:r>
          </w:p>
        </w:tc>
        <w:tc>
          <w:tcPr>
            <w:tcW w:w="11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0,215</w:t>
            </w:r>
          </w:p>
        </w:tc>
        <w:tc>
          <w:tcPr>
            <w:tcW w:w="11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0,158</w:t>
            </w:r>
          </w:p>
        </w:tc>
        <w:tc>
          <w:tcPr>
            <w:tcW w:w="6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8,0</w:t>
            </w:r>
          </w:p>
        </w:tc>
        <w:tc>
          <w:tcPr>
            <w:tcW w:w="11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408,0</w:t>
            </w:r>
          </w:p>
        </w:tc>
        <w:tc>
          <w:tcPr>
            <w:tcW w:w="11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408,0</w:t>
            </w:r>
          </w:p>
        </w:tc>
        <w:tc>
          <w:tcPr>
            <w:tcW w:w="11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80,0</w:t>
            </w:r>
          </w:p>
        </w:tc>
        <w:tc>
          <w:tcPr>
            <w:tcW w:w="11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82,0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0,30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0,65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0,95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0,95</w:t>
            </w:r>
          </w:p>
        </w:tc>
      </w:tr>
      <w:tr>
        <w:trPr>
          <w:trHeight w:val="30" w:hRule="atLeast"/>
        </w:trPr>
        <w:tc>
          <w:tcPr>
            <w:tcW w:w="8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11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0,162</w:t>
            </w:r>
          </w:p>
        </w:tc>
        <w:tc>
          <w:tcPr>
            <w:tcW w:w="11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0,162</w:t>
            </w:r>
          </w:p>
        </w:tc>
        <w:tc>
          <w:tcPr>
            <w:tcW w:w="11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0,162</w:t>
            </w:r>
          </w:p>
        </w:tc>
        <w:tc>
          <w:tcPr>
            <w:tcW w:w="11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  <w:tc>
          <w:tcPr>
            <w:tcW w:w="11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190,0</w:t>
            </w:r>
          </w:p>
        </w:tc>
        <w:tc>
          <w:tcPr>
            <w:tcW w:w="11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190,0</w:t>
            </w:r>
          </w:p>
        </w:tc>
        <w:tc>
          <w:tcPr>
            <w:tcW w:w="11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54,0</w:t>
            </w:r>
          </w:p>
        </w:tc>
        <w:tc>
          <w:tcPr>
            <w:tcW w:w="11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0,30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0,65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0,95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0,95</w:t>
            </w:r>
          </w:p>
        </w:tc>
      </w:tr>
      <w:tr>
        <w:trPr>
          <w:trHeight w:val="30" w:hRule="atLeast"/>
        </w:trPr>
        <w:tc>
          <w:tcPr>
            <w:tcW w:w="8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11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0,162</w:t>
            </w:r>
          </w:p>
        </w:tc>
        <w:tc>
          <w:tcPr>
            <w:tcW w:w="11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0,162</w:t>
            </w:r>
          </w:p>
        </w:tc>
        <w:tc>
          <w:tcPr>
            <w:tcW w:w="11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0,162</w:t>
            </w:r>
          </w:p>
        </w:tc>
        <w:tc>
          <w:tcPr>
            <w:tcW w:w="11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  <w:tc>
          <w:tcPr>
            <w:tcW w:w="11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190,0</w:t>
            </w:r>
          </w:p>
        </w:tc>
        <w:tc>
          <w:tcPr>
            <w:tcW w:w="11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190,0</w:t>
            </w:r>
          </w:p>
        </w:tc>
        <w:tc>
          <w:tcPr>
            <w:tcW w:w="11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54,0</w:t>
            </w:r>
          </w:p>
        </w:tc>
        <w:tc>
          <w:tcPr>
            <w:tcW w:w="11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0,30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0,65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0,95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0,95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0,162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0,162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0,162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0,162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0,162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54,0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0,80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0,162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54,0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0,80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0,162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54,0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0,80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0,210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16,0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0,80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0,162</w:t>
            </w:r>
          </w:p>
        </w:tc>
        <w:tc>
          <w:tcPr>
            <w:tcW w:w="11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122,0</w:t>
            </w:r>
          </w:p>
        </w:tc>
        <w:tc>
          <w:tcPr>
            <w:tcW w:w="11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0,30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0,65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0,95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0,195</w:t>
            </w:r>
          </w:p>
        </w:tc>
        <w:tc>
          <w:tcPr>
            <w:tcW w:w="11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90,0</w:t>
            </w:r>
          </w:p>
        </w:tc>
        <w:tc>
          <w:tcPr>
            <w:tcW w:w="11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0,30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0,65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0,95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11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0,195</w:t>
            </w:r>
          </w:p>
        </w:tc>
        <w:tc>
          <w:tcPr>
            <w:tcW w:w="11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90,0</w:t>
            </w:r>
          </w:p>
        </w:tc>
        <w:tc>
          <w:tcPr>
            <w:tcW w:w="11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0,30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0,65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0,95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  <w:tc>
          <w:tcPr>
            <w:tcW w:w="11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0,162</w:t>
            </w:r>
          </w:p>
        </w:tc>
        <w:tc>
          <w:tcPr>
            <w:tcW w:w="11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122,0</w:t>
            </w:r>
          </w:p>
        </w:tc>
        <w:tc>
          <w:tcPr>
            <w:tcW w:w="11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0,30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0,65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0,95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</w:p>
        </w:tc>
        <w:tc>
          <w:tcPr>
            <w:tcW w:w="11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0,195</w:t>
            </w:r>
          </w:p>
        </w:tc>
        <w:tc>
          <w:tcPr>
            <w:tcW w:w="11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90,0</w:t>
            </w:r>
          </w:p>
        </w:tc>
        <w:tc>
          <w:tcPr>
            <w:tcW w:w="11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0,30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0,65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0,95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</w:tc>
        <w:tc>
          <w:tcPr>
            <w:tcW w:w="11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0,195</w:t>
            </w:r>
          </w:p>
        </w:tc>
        <w:tc>
          <w:tcPr>
            <w:tcW w:w="11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90,0</w:t>
            </w:r>
          </w:p>
        </w:tc>
        <w:tc>
          <w:tcPr>
            <w:tcW w:w="11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0,30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0,65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0,95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</w:t>
            </w:r>
          </w:p>
        </w:tc>
        <w:tc>
          <w:tcPr>
            <w:tcW w:w="11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0,195</w:t>
            </w:r>
          </w:p>
        </w:tc>
        <w:tc>
          <w:tcPr>
            <w:tcW w:w="11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90,0</w:t>
            </w:r>
          </w:p>
        </w:tc>
        <w:tc>
          <w:tcPr>
            <w:tcW w:w="11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0,30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0,65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0,95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  <w:tc>
          <w:tcPr>
            <w:tcW w:w="11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0,178</w:t>
            </w:r>
          </w:p>
        </w:tc>
        <w:tc>
          <w:tcPr>
            <w:tcW w:w="11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0,178</w:t>
            </w:r>
          </w:p>
        </w:tc>
        <w:tc>
          <w:tcPr>
            <w:tcW w:w="11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0,208</w:t>
            </w:r>
          </w:p>
        </w:tc>
        <w:tc>
          <w:tcPr>
            <w:tcW w:w="11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  <w:tc>
          <w:tcPr>
            <w:tcW w:w="11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  <w:tc>
          <w:tcPr>
            <w:tcW w:w="11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26,0</w:t>
            </w:r>
          </w:p>
        </w:tc>
        <w:tc>
          <w:tcPr>
            <w:tcW w:w="11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0,30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0,65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0,95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0,95</w:t>
            </w:r>
          </w:p>
        </w:tc>
      </w:tr>
      <w:tr>
        <w:trPr>
          <w:trHeight w:val="30" w:hRule="atLeast"/>
        </w:trPr>
        <w:tc>
          <w:tcPr>
            <w:tcW w:w="8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</w:t>
            </w:r>
          </w:p>
        </w:tc>
        <w:tc>
          <w:tcPr>
            <w:tcW w:w="11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0,179</w:t>
            </w:r>
          </w:p>
        </w:tc>
        <w:tc>
          <w:tcPr>
            <w:tcW w:w="11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  <w:tc>
          <w:tcPr>
            <w:tcW w:w="11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0,30</w:t>
            </w:r>
          </w:p>
        </w:tc>
        <w:tc>
          <w:tcPr>
            <w:tcW w:w="9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</w:tc>
        <w:tc>
          <w:tcPr>
            <w:tcW w:w="11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0,195</w:t>
            </w:r>
          </w:p>
        </w:tc>
        <w:tc>
          <w:tcPr>
            <w:tcW w:w="11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90,0</w:t>
            </w:r>
          </w:p>
        </w:tc>
        <w:tc>
          <w:tcPr>
            <w:tcW w:w="11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0,30</w:t>
            </w:r>
          </w:p>
        </w:tc>
        <w:tc>
          <w:tcPr>
            <w:tcW w:w="9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0,158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0,132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190,0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0,95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0,185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0,165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136,0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0,95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  <w:tc>
          <w:tcPr>
            <w:tcW w:w="11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0,162</w:t>
            </w:r>
          </w:p>
        </w:tc>
        <w:tc>
          <w:tcPr>
            <w:tcW w:w="11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0,146</w:t>
            </w:r>
          </w:p>
        </w:tc>
        <w:tc>
          <w:tcPr>
            <w:tcW w:w="11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  <w:tc>
          <w:tcPr>
            <w:tcW w:w="11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  <w:tc>
          <w:tcPr>
            <w:tcW w:w="11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10,5</w:t>
            </w:r>
          </w:p>
        </w:tc>
        <w:tc>
          <w:tcPr>
            <w:tcW w:w="11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0,30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0,65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0,95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0,195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0,195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0,170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90,0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90,0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41,0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0,95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0,170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0,195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330,0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90,0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0,95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</w:tc>
        <w:tc>
          <w:tcPr>
            <w:tcW w:w="11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0,176</w:t>
            </w:r>
          </w:p>
        </w:tc>
        <w:tc>
          <w:tcPr>
            <w:tcW w:w="11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0,195</w:t>
            </w:r>
          </w:p>
        </w:tc>
        <w:tc>
          <w:tcPr>
            <w:tcW w:w="11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0,200</w:t>
            </w:r>
          </w:p>
        </w:tc>
        <w:tc>
          <w:tcPr>
            <w:tcW w:w="6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  <w:tc>
          <w:tcPr>
            <w:tcW w:w="11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24,0</w:t>
            </w:r>
          </w:p>
        </w:tc>
        <w:tc>
          <w:tcPr>
            <w:tcW w:w="11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12,0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0,30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0,65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0,95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0,95</w:t>
            </w:r>
          </w:p>
        </w:tc>
      </w:tr>
      <w:tr>
        <w:trPr>
          <w:trHeight w:val="30" w:hRule="atLeast"/>
        </w:trPr>
        <w:tc>
          <w:tcPr>
            <w:tcW w:w="8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</w:t>
            </w:r>
          </w:p>
        </w:tc>
        <w:tc>
          <w:tcPr>
            <w:tcW w:w="11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0,162</w:t>
            </w:r>
          </w:p>
        </w:tc>
        <w:tc>
          <w:tcPr>
            <w:tcW w:w="11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170,0</w:t>
            </w:r>
          </w:p>
        </w:tc>
        <w:tc>
          <w:tcPr>
            <w:tcW w:w="11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0,30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0,65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0,95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11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0,162</w:t>
            </w:r>
          </w:p>
        </w:tc>
        <w:tc>
          <w:tcPr>
            <w:tcW w:w="11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170,0</w:t>
            </w:r>
          </w:p>
        </w:tc>
        <w:tc>
          <w:tcPr>
            <w:tcW w:w="11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0,30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0,65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0,95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0,250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40,0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0,95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0,317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30,0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0,95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0,317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18,0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0,95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09"/>
        <w:gridCol w:w="1029"/>
        <w:gridCol w:w="1029"/>
        <w:gridCol w:w="1029"/>
        <w:gridCol w:w="1029"/>
        <w:gridCol w:w="1029"/>
        <w:gridCol w:w="1267"/>
        <w:gridCol w:w="1029"/>
        <w:gridCol w:w="790"/>
        <w:gridCol w:w="790"/>
        <w:gridCol w:w="790"/>
        <w:gridCol w:w="790"/>
        <w:gridCol w:w="790"/>
      </w:tblGrid>
      <w:tr>
        <w:trPr>
          <w:trHeight w:val="30" w:hRule="atLeast"/>
        </w:trPr>
        <w:tc>
          <w:tcPr>
            <w:tcW w:w="9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пп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Коэффициент использования мощности агрегата, KN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Агрегатный расход топлива двигателя, QДВАГР (КГ/ЧАС) (ДЛЯ БЕНЗИНОВЫХ ДВИГАТЕЛЕЙ Л/ЧАС)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 масла, в % от расхода топлива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Вспомогательного двигателя</w:t>
            </w:r>
          </w:p>
        </w:tc>
        <w:tc>
          <w:tcPr>
            <w:tcW w:w="10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Котла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Главного двигателя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Вспомогательного двигателя</w:t>
            </w:r>
          </w:p>
        </w:tc>
        <w:tc>
          <w:tcPr>
            <w:tcW w:w="7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Котла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двигателя</w:t>
            </w:r>
          </w:p>
          <w:bookmarkEnd w:id="11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Вспомогательного двигателя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№1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№1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№2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№1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№1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№2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№1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№2</w:t>
            </w:r>
          </w:p>
        </w:tc>
      </w:tr>
      <w:tr>
        <w:trPr>
          <w:trHeight w:val="30" w:hRule="atLeast"/>
        </w:trPr>
        <w:tc>
          <w:tcPr>
            <w:tcW w:w="9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10,8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10,8</w:t>
            </w:r>
          </w:p>
        </w:tc>
        <w:tc>
          <w:tcPr>
            <w:tcW w:w="12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7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7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23,5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34,3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34,3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0,30</w:t>
            </w:r>
          </w:p>
        </w:tc>
        <w:tc>
          <w:tcPr>
            <w:tcW w:w="10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0,30</w:t>
            </w:r>
          </w:p>
        </w:tc>
        <w:tc>
          <w:tcPr>
            <w:tcW w:w="10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7,9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7,9</w:t>
            </w:r>
          </w:p>
        </w:tc>
        <w:tc>
          <w:tcPr>
            <w:tcW w:w="12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10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</w:t>
            </w:r>
          </w:p>
        </w:tc>
        <w:tc>
          <w:tcPr>
            <w:tcW w:w="7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</w:t>
            </w:r>
          </w:p>
        </w:tc>
        <w:tc>
          <w:tcPr>
            <w:tcW w:w="7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  <w:tc>
          <w:tcPr>
            <w:tcW w:w="7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17,2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0,95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25,1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25,1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4,7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0,30</w:t>
            </w:r>
          </w:p>
        </w:tc>
        <w:tc>
          <w:tcPr>
            <w:tcW w:w="10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0,30</w:t>
            </w:r>
          </w:p>
        </w:tc>
        <w:tc>
          <w:tcPr>
            <w:tcW w:w="10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14,4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14,4</w:t>
            </w:r>
          </w:p>
        </w:tc>
        <w:tc>
          <w:tcPr>
            <w:tcW w:w="12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10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7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7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  <w:tc>
          <w:tcPr>
            <w:tcW w:w="7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31,2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0,95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45,6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45,6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4,7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0,30</w:t>
            </w:r>
          </w:p>
        </w:tc>
        <w:tc>
          <w:tcPr>
            <w:tcW w:w="10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7,9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10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</w:t>
            </w:r>
          </w:p>
        </w:tc>
        <w:tc>
          <w:tcPr>
            <w:tcW w:w="7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  <w:tc>
          <w:tcPr>
            <w:tcW w:w="7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17,2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0,95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25,1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4,7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0,30</w:t>
            </w:r>
          </w:p>
        </w:tc>
        <w:tc>
          <w:tcPr>
            <w:tcW w:w="10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7,9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</w:t>
            </w:r>
          </w:p>
        </w:tc>
        <w:tc>
          <w:tcPr>
            <w:tcW w:w="10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</w:t>
            </w:r>
          </w:p>
        </w:tc>
        <w:tc>
          <w:tcPr>
            <w:tcW w:w="7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7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17,2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0,95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25,1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6,5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0,30</w:t>
            </w:r>
          </w:p>
        </w:tc>
        <w:tc>
          <w:tcPr>
            <w:tcW w:w="10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9,5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</w:t>
            </w:r>
          </w:p>
        </w:tc>
        <w:tc>
          <w:tcPr>
            <w:tcW w:w="10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7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7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20,6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0,95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30,1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6,5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0,30</w:t>
            </w:r>
          </w:p>
        </w:tc>
        <w:tc>
          <w:tcPr>
            <w:tcW w:w="10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7,3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  <w:tc>
          <w:tcPr>
            <w:tcW w:w="10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  <w:tc>
          <w:tcPr>
            <w:tcW w:w="7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7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15,8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23,1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0,95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10,8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0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0,30</w:t>
            </w:r>
          </w:p>
        </w:tc>
        <w:tc>
          <w:tcPr>
            <w:tcW w:w="10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0,30</w:t>
            </w:r>
          </w:p>
        </w:tc>
        <w:tc>
          <w:tcPr>
            <w:tcW w:w="10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26,6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26,6</w:t>
            </w:r>
          </w:p>
        </w:tc>
        <w:tc>
          <w:tcPr>
            <w:tcW w:w="12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4,7</w:t>
            </w:r>
          </w:p>
        </w:tc>
        <w:tc>
          <w:tcPr>
            <w:tcW w:w="10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</w:t>
            </w:r>
          </w:p>
        </w:tc>
        <w:tc>
          <w:tcPr>
            <w:tcW w:w="7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7,8</w:t>
            </w:r>
          </w:p>
        </w:tc>
        <w:tc>
          <w:tcPr>
            <w:tcW w:w="7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7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7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  <w:tc>
          <w:tcPr>
            <w:tcW w:w="7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57,7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57,7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0,95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84,4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84,4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14,9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0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0,30</w:t>
            </w:r>
          </w:p>
        </w:tc>
        <w:tc>
          <w:tcPr>
            <w:tcW w:w="10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7,9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  <w:tc>
          <w:tcPr>
            <w:tcW w:w="10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  <w:tc>
          <w:tcPr>
            <w:tcW w:w="7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7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17,2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0,95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25,1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3,8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0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0,30</w:t>
            </w:r>
          </w:p>
        </w:tc>
        <w:tc>
          <w:tcPr>
            <w:tcW w:w="10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0,30</w:t>
            </w:r>
          </w:p>
        </w:tc>
        <w:tc>
          <w:tcPr>
            <w:tcW w:w="10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10,4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</w:t>
            </w:r>
          </w:p>
        </w:tc>
        <w:tc>
          <w:tcPr>
            <w:tcW w:w="10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  <w:tc>
          <w:tcPr>
            <w:tcW w:w="7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7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7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22,5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0,95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32,8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11,2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0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0,65</w:t>
            </w:r>
          </w:p>
        </w:tc>
        <w:tc>
          <w:tcPr>
            <w:tcW w:w="10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33,3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33,3</w:t>
            </w:r>
          </w:p>
        </w:tc>
        <w:tc>
          <w:tcPr>
            <w:tcW w:w="12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12,1</w:t>
            </w:r>
          </w:p>
        </w:tc>
        <w:tc>
          <w:tcPr>
            <w:tcW w:w="10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7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7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7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62,5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0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0,30</w:t>
            </w:r>
          </w:p>
        </w:tc>
        <w:tc>
          <w:tcPr>
            <w:tcW w:w="10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15,8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10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  <w:tc>
          <w:tcPr>
            <w:tcW w:w="7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7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34,3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0,95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50,2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4,9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0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0,65</w:t>
            </w:r>
          </w:p>
        </w:tc>
        <w:tc>
          <w:tcPr>
            <w:tcW w:w="10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18,1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15,8</w:t>
            </w:r>
          </w:p>
        </w:tc>
        <w:tc>
          <w:tcPr>
            <w:tcW w:w="12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15,4</w:t>
            </w:r>
          </w:p>
        </w:tc>
        <w:tc>
          <w:tcPr>
            <w:tcW w:w="10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  <w:tc>
          <w:tcPr>
            <w:tcW w:w="7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7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  <w:tc>
          <w:tcPr>
            <w:tcW w:w="7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34,0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0,30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0,30</w:t>
            </w:r>
          </w:p>
        </w:tc>
        <w:tc>
          <w:tcPr>
            <w:tcW w:w="10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1,00</w:t>
            </w:r>
          </w:p>
        </w:tc>
        <w:tc>
          <w:tcPr>
            <w:tcW w:w="10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7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7,8</w:t>
            </w:r>
          </w:p>
        </w:tc>
        <w:tc>
          <w:tcPr>
            <w:tcW w:w="7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7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0,95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6,1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0,30</w:t>
            </w:r>
          </w:p>
        </w:tc>
        <w:tc>
          <w:tcPr>
            <w:tcW w:w="10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1,00</w:t>
            </w:r>
          </w:p>
        </w:tc>
        <w:tc>
          <w:tcPr>
            <w:tcW w:w="10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3,3</w:t>
            </w:r>
          </w:p>
        </w:tc>
        <w:tc>
          <w:tcPr>
            <w:tcW w:w="10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5,7</w:t>
            </w:r>
          </w:p>
        </w:tc>
        <w:tc>
          <w:tcPr>
            <w:tcW w:w="7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7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0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0,30</w:t>
            </w:r>
          </w:p>
        </w:tc>
        <w:tc>
          <w:tcPr>
            <w:tcW w:w="10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8,3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  <w:tc>
          <w:tcPr>
            <w:tcW w:w="10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  <w:tc>
          <w:tcPr>
            <w:tcW w:w="7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7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17,9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0,95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26,2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3,8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0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0,30</w:t>
            </w:r>
          </w:p>
        </w:tc>
        <w:tc>
          <w:tcPr>
            <w:tcW w:w="10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7,9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  <w:tc>
          <w:tcPr>
            <w:tcW w:w="10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3,2</w:t>
            </w:r>
          </w:p>
        </w:tc>
        <w:tc>
          <w:tcPr>
            <w:tcW w:w="7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7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17,2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0,95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25,1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3,8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0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0,95</w:t>
            </w:r>
          </w:p>
        </w:tc>
        <w:tc>
          <w:tcPr>
            <w:tcW w:w="10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12,2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  <w:tc>
          <w:tcPr>
            <w:tcW w:w="10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  <w:tc>
          <w:tcPr>
            <w:tcW w:w="7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7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  <w:tc>
          <w:tcPr>
            <w:tcW w:w="7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26,3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38,5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0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0,30</w:t>
            </w:r>
          </w:p>
        </w:tc>
        <w:tc>
          <w:tcPr>
            <w:tcW w:w="10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15,8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10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3,2</w:t>
            </w:r>
          </w:p>
        </w:tc>
        <w:tc>
          <w:tcPr>
            <w:tcW w:w="7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  <w:tc>
          <w:tcPr>
            <w:tcW w:w="7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34,1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0,95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49,9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4,9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0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0,30</w:t>
            </w:r>
          </w:p>
        </w:tc>
        <w:tc>
          <w:tcPr>
            <w:tcW w:w="10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0,30</w:t>
            </w:r>
          </w:p>
        </w:tc>
        <w:tc>
          <w:tcPr>
            <w:tcW w:w="10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10,7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10,7</w:t>
            </w:r>
          </w:p>
        </w:tc>
        <w:tc>
          <w:tcPr>
            <w:tcW w:w="12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</w:t>
            </w:r>
          </w:p>
        </w:tc>
        <w:tc>
          <w:tcPr>
            <w:tcW w:w="10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</w:t>
            </w:r>
          </w:p>
        </w:tc>
        <w:tc>
          <w:tcPr>
            <w:tcW w:w="7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  <w:tc>
          <w:tcPr>
            <w:tcW w:w="7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  <w:tc>
          <w:tcPr>
            <w:tcW w:w="7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7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23,1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0,95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33,8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33,8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6,7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0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8,3</w:t>
            </w:r>
          </w:p>
        </w:tc>
        <w:tc>
          <w:tcPr>
            <w:tcW w:w="10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7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8,3</w:t>
            </w:r>
          </w:p>
        </w:tc>
        <w:tc>
          <w:tcPr>
            <w:tcW w:w="10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7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0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0,30</w:t>
            </w:r>
          </w:p>
        </w:tc>
        <w:tc>
          <w:tcPr>
            <w:tcW w:w="10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6,3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  <w:tc>
          <w:tcPr>
            <w:tcW w:w="10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7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7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13,7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0,95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3,8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0,95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43,1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14,9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0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0,30</w:t>
            </w:r>
          </w:p>
        </w:tc>
        <w:tc>
          <w:tcPr>
            <w:tcW w:w="10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0,30</w:t>
            </w:r>
          </w:p>
        </w:tc>
        <w:tc>
          <w:tcPr>
            <w:tcW w:w="10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15,6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  <w:tc>
          <w:tcPr>
            <w:tcW w:w="10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  <w:tc>
          <w:tcPr>
            <w:tcW w:w="7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7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7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33,8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0,95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49,4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4,3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10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0,30</w:t>
            </w:r>
          </w:p>
        </w:tc>
        <w:tc>
          <w:tcPr>
            <w:tcW w:w="10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7,3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  <w:tc>
          <w:tcPr>
            <w:tcW w:w="10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7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  <w:tc>
          <w:tcPr>
            <w:tcW w:w="7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15,8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0,95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23,1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4,4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0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0,30</w:t>
            </w:r>
          </w:p>
        </w:tc>
        <w:tc>
          <w:tcPr>
            <w:tcW w:w="10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0,30</w:t>
            </w:r>
          </w:p>
        </w:tc>
        <w:tc>
          <w:tcPr>
            <w:tcW w:w="10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10,7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10,7</w:t>
            </w:r>
          </w:p>
        </w:tc>
        <w:tc>
          <w:tcPr>
            <w:tcW w:w="12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</w:t>
            </w:r>
          </w:p>
        </w:tc>
        <w:tc>
          <w:tcPr>
            <w:tcW w:w="10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  <w:tc>
          <w:tcPr>
            <w:tcW w:w="7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7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  <w:tc>
          <w:tcPr>
            <w:tcW w:w="7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  <w:tc>
          <w:tcPr>
            <w:tcW w:w="7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7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23,1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0,95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33,8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33,8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6,6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10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0,30</w:t>
            </w:r>
          </w:p>
        </w:tc>
        <w:tc>
          <w:tcPr>
            <w:tcW w:w="10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0,30</w:t>
            </w:r>
          </w:p>
        </w:tc>
        <w:tc>
          <w:tcPr>
            <w:tcW w:w="10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18,4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18,4</w:t>
            </w:r>
          </w:p>
        </w:tc>
        <w:tc>
          <w:tcPr>
            <w:tcW w:w="12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4,7</w:t>
            </w:r>
          </w:p>
        </w:tc>
        <w:tc>
          <w:tcPr>
            <w:tcW w:w="10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3,2</w:t>
            </w:r>
          </w:p>
        </w:tc>
        <w:tc>
          <w:tcPr>
            <w:tcW w:w="7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7,8</w:t>
            </w:r>
          </w:p>
        </w:tc>
        <w:tc>
          <w:tcPr>
            <w:tcW w:w="7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7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7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  <w:tc>
          <w:tcPr>
            <w:tcW w:w="7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39,8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39,8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0,95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49,0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49,0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14,9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10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0,30</w:t>
            </w:r>
          </w:p>
        </w:tc>
        <w:tc>
          <w:tcPr>
            <w:tcW w:w="10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0,30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15,6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</w:t>
            </w:r>
          </w:p>
        </w:tc>
        <w:tc>
          <w:tcPr>
            <w:tcW w:w="10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  <w:tc>
          <w:tcPr>
            <w:tcW w:w="7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7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7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33,8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0,95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0,95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49,4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11,3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0,75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20,7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0,30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7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7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0,95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3,7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0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0,30</w:t>
            </w:r>
          </w:p>
        </w:tc>
        <w:tc>
          <w:tcPr>
            <w:tcW w:w="10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0,30</w:t>
            </w:r>
          </w:p>
        </w:tc>
        <w:tc>
          <w:tcPr>
            <w:tcW w:w="10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10,7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10,7</w:t>
            </w:r>
          </w:p>
        </w:tc>
        <w:tc>
          <w:tcPr>
            <w:tcW w:w="12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</w:t>
            </w:r>
          </w:p>
        </w:tc>
        <w:tc>
          <w:tcPr>
            <w:tcW w:w="10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</w:t>
            </w:r>
          </w:p>
        </w:tc>
        <w:tc>
          <w:tcPr>
            <w:tcW w:w="7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7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7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  <w:tc>
          <w:tcPr>
            <w:tcW w:w="7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23,1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0,95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33,8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33,8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6,7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12,2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7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7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26,3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38,5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10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0,95</w:t>
            </w:r>
          </w:p>
        </w:tc>
        <w:tc>
          <w:tcPr>
            <w:tcW w:w="10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12,6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12,6</w:t>
            </w:r>
          </w:p>
        </w:tc>
        <w:tc>
          <w:tcPr>
            <w:tcW w:w="12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  <w:tc>
          <w:tcPr>
            <w:tcW w:w="10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  <w:tc>
          <w:tcPr>
            <w:tcW w:w="7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7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7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  <w:tc>
          <w:tcPr>
            <w:tcW w:w="7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27,4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40,0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10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0,30</w:t>
            </w:r>
          </w:p>
        </w:tc>
        <w:tc>
          <w:tcPr>
            <w:tcW w:w="10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10,9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  <w:tc>
          <w:tcPr>
            <w:tcW w:w="10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  <w:tc>
          <w:tcPr>
            <w:tcW w:w="7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7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7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23,7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0,95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34,6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10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0,30</w:t>
            </w:r>
          </w:p>
        </w:tc>
        <w:tc>
          <w:tcPr>
            <w:tcW w:w="10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10,9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  <w:tc>
          <w:tcPr>
            <w:tcW w:w="10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  <w:tc>
          <w:tcPr>
            <w:tcW w:w="7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7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7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23,7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0,95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34,6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0,30</w:t>
            </w:r>
          </w:p>
        </w:tc>
        <w:tc>
          <w:tcPr>
            <w:tcW w:w="10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</w:t>
            </w:r>
          </w:p>
        </w:tc>
        <w:tc>
          <w:tcPr>
            <w:tcW w:w="10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7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0,30</w:t>
            </w:r>
          </w:p>
        </w:tc>
        <w:tc>
          <w:tcPr>
            <w:tcW w:w="10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</w:t>
            </w:r>
          </w:p>
        </w:tc>
        <w:tc>
          <w:tcPr>
            <w:tcW w:w="10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7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3,1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16,1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12,0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30,1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7,2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16,1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0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0,30</w:t>
            </w:r>
          </w:p>
        </w:tc>
        <w:tc>
          <w:tcPr>
            <w:tcW w:w="10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7,4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0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7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7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16,0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0,95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23,4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10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0,30</w:t>
            </w:r>
          </w:p>
        </w:tc>
        <w:tc>
          <w:tcPr>
            <w:tcW w:w="10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7,4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0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7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7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16,0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0,95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23,4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10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0,30</w:t>
            </w:r>
          </w:p>
        </w:tc>
        <w:tc>
          <w:tcPr>
            <w:tcW w:w="10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7,4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0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7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7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16,0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0,95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23,4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10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0,30</w:t>
            </w:r>
          </w:p>
        </w:tc>
        <w:tc>
          <w:tcPr>
            <w:tcW w:w="10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7,4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  <w:tc>
          <w:tcPr>
            <w:tcW w:w="10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7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7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16,0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0,95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23,4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6,4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0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7,8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7,8</w:t>
            </w:r>
          </w:p>
        </w:tc>
        <w:tc>
          <w:tcPr>
            <w:tcW w:w="12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</w:t>
            </w:r>
          </w:p>
        </w:tc>
        <w:tc>
          <w:tcPr>
            <w:tcW w:w="7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</w:t>
            </w:r>
          </w:p>
        </w:tc>
        <w:tc>
          <w:tcPr>
            <w:tcW w:w="7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16,9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24,7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24,7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10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8,5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7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18,3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26,8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10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7,8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</w:t>
            </w:r>
          </w:p>
        </w:tc>
        <w:tc>
          <w:tcPr>
            <w:tcW w:w="7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16,9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24,7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10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</w:t>
            </w:r>
          </w:p>
        </w:tc>
        <w:tc>
          <w:tcPr>
            <w:tcW w:w="7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10,9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16,0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10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</w:t>
            </w:r>
          </w:p>
        </w:tc>
        <w:tc>
          <w:tcPr>
            <w:tcW w:w="7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10,9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16,0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10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</w:t>
            </w:r>
          </w:p>
        </w:tc>
        <w:tc>
          <w:tcPr>
            <w:tcW w:w="7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10,9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16,0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0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7,8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</w:t>
            </w:r>
          </w:p>
        </w:tc>
        <w:tc>
          <w:tcPr>
            <w:tcW w:w="7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16,9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24,7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10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7,8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</w:t>
            </w:r>
          </w:p>
        </w:tc>
        <w:tc>
          <w:tcPr>
            <w:tcW w:w="7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16,9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24,7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0,30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0,30</w:t>
            </w:r>
          </w:p>
        </w:tc>
        <w:tc>
          <w:tcPr>
            <w:tcW w:w="10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25,5</w:t>
            </w:r>
          </w:p>
        </w:tc>
        <w:tc>
          <w:tcPr>
            <w:tcW w:w="10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6,6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6,6</w:t>
            </w:r>
          </w:p>
        </w:tc>
        <w:tc>
          <w:tcPr>
            <w:tcW w:w="7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  <w:tc>
          <w:tcPr>
            <w:tcW w:w="7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  <w:tc>
          <w:tcPr>
            <w:tcW w:w="7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0,75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16,5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0,30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0,30</w:t>
            </w:r>
          </w:p>
        </w:tc>
        <w:tc>
          <w:tcPr>
            <w:tcW w:w="10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14,2</w:t>
            </w:r>
          </w:p>
        </w:tc>
        <w:tc>
          <w:tcPr>
            <w:tcW w:w="10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6,6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2,9</w:t>
            </w:r>
          </w:p>
        </w:tc>
        <w:tc>
          <w:tcPr>
            <w:tcW w:w="7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  <w:tc>
          <w:tcPr>
            <w:tcW w:w="7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  <w:tc>
          <w:tcPr>
            <w:tcW w:w="7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0,75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16,5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0,30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0,30</w:t>
            </w:r>
          </w:p>
        </w:tc>
        <w:tc>
          <w:tcPr>
            <w:tcW w:w="10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14,2</w:t>
            </w:r>
          </w:p>
        </w:tc>
        <w:tc>
          <w:tcPr>
            <w:tcW w:w="10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6,6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2,9</w:t>
            </w:r>
          </w:p>
        </w:tc>
        <w:tc>
          <w:tcPr>
            <w:tcW w:w="7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  <w:tc>
          <w:tcPr>
            <w:tcW w:w="7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  <w:tc>
          <w:tcPr>
            <w:tcW w:w="7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0,75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16,5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0,30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10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2,8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</w:t>
            </w:r>
          </w:p>
        </w:tc>
        <w:tc>
          <w:tcPr>
            <w:tcW w:w="7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  <w:tc>
          <w:tcPr>
            <w:tcW w:w="7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0,75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7,1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0,30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0,30</w:t>
            </w:r>
          </w:p>
        </w:tc>
        <w:tc>
          <w:tcPr>
            <w:tcW w:w="10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10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2,9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  <w:tc>
          <w:tcPr>
            <w:tcW w:w="7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5,7</w:t>
            </w:r>
          </w:p>
        </w:tc>
        <w:tc>
          <w:tcPr>
            <w:tcW w:w="7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7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0,75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7,3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0,30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10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2,8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5,7</w:t>
            </w:r>
          </w:p>
        </w:tc>
        <w:tc>
          <w:tcPr>
            <w:tcW w:w="7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  <w:tc>
          <w:tcPr>
            <w:tcW w:w="7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0,75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7,1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0,30</w:t>
            </w:r>
          </w:p>
        </w:tc>
        <w:tc>
          <w:tcPr>
            <w:tcW w:w="10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2,9</w:t>
            </w:r>
          </w:p>
        </w:tc>
        <w:tc>
          <w:tcPr>
            <w:tcW w:w="10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7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0,30</w:t>
            </w:r>
          </w:p>
        </w:tc>
        <w:tc>
          <w:tcPr>
            <w:tcW w:w="10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2,9</w:t>
            </w:r>
          </w:p>
        </w:tc>
        <w:tc>
          <w:tcPr>
            <w:tcW w:w="10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7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10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  <w:tc>
          <w:tcPr>
            <w:tcW w:w="7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10,9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16,0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10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  <w:tc>
          <w:tcPr>
            <w:tcW w:w="7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10,9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16,0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10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  <w:tc>
          <w:tcPr>
            <w:tcW w:w="7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7,7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11,2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10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0,30</w:t>
            </w:r>
          </w:p>
        </w:tc>
        <w:tc>
          <w:tcPr>
            <w:tcW w:w="10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7,3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2,9</w:t>
            </w:r>
          </w:p>
        </w:tc>
        <w:tc>
          <w:tcPr>
            <w:tcW w:w="10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7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7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  <w:tc>
          <w:tcPr>
            <w:tcW w:w="7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15,8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23,1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10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0,30</w:t>
            </w:r>
          </w:p>
        </w:tc>
        <w:tc>
          <w:tcPr>
            <w:tcW w:w="10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7,3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10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7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7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  <w:tc>
          <w:tcPr>
            <w:tcW w:w="7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15,8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23,1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0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7,6</w:t>
            </w:r>
          </w:p>
        </w:tc>
        <w:tc>
          <w:tcPr>
            <w:tcW w:w="10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  <w:tc>
          <w:tcPr>
            <w:tcW w:w="7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10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7,6</w:t>
            </w:r>
          </w:p>
        </w:tc>
        <w:tc>
          <w:tcPr>
            <w:tcW w:w="10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  <w:tc>
          <w:tcPr>
            <w:tcW w:w="7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10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7,6</w:t>
            </w:r>
          </w:p>
        </w:tc>
        <w:tc>
          <w:tcPr>
            <w:tcW w:w="10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  <w:tc>
          <w:tcPr>
            <w:tcW w:w="7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10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7,6</w:t>
            </w:r>
          </w:p>
        </w:tc>
        <w:tc>
          <w:tcPr>
            <w:tcW w:w="10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  <w:tc>
          <w:tcPr>
            <w:tcW w:w="7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10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7,6</w:t>
            </w:r>
          </w:p>
        </w:tc>
        <w:tc>
          <w:tcPr>
            <w:tcW w:w="10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  <w:tc>
          <w:tcPr>
            <w:tcW w:w="7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0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10,9</w:t>
            </w:r>
          </w:p>
        </w:tc>
        <w:tc>
          <w:tcPr>
            <w:tcW w:w="10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7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34,6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10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10,9</w:t>
            </w:r>
          </w:p>
        </w:tc>
        <w:tc>
          <w:tcPr>
            <w:tcW w:w="10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7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34,6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10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6,3</w:t>
            </w:r>
          </w:p>
        </w:tc>
        <w:tc>
          <w:tcPr>
            <w:tcW w:w="10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7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  <w:tc>
          <w:tcPr>
            <w:tcW w:w="10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0,30</w:t>
            </w:r>
          </w:p>
        </w:tc>
        <w:tc>
          <w:tcPr>
            <w:tcW w:w="10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7,6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  <w:tc>
          <w:tcPr>
            <w:tcW w:w="10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  <w:tc>
          <w:tcPr>
            <w:tcW w:w="7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7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16,5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0,70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24,1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3,3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0,70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38,6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11,8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0,65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6,3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6,1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0,65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15,8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6,3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  <w:tc>
          <w:tcPr>
            <w:tcW w:w="10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0,30</w:t>
            </w:r>
          </w:p>
        </w:tc>
        <w:tc>
          <w:tcPr>
            <w:tcW w:w="10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10,9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2,9</w:t>
            </w:r>
          </w:p>
        </w:tc>
        <w:tc>
          <w:tcPr>
            <w:tcW w:w="10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7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7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  <w:tc>
          <w:tcPr>
            <w:tcW w:w="7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23,7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0,70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34,6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6,8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  <w:tc>
          <w:tcPr>
            <w:tcW w:w="10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0,30</w:t>
            </w:r>
          </w:p>
        </w:tc>
        <w:tc>
          <w:tcPr>
            <w:tcW w:w="10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0,30</w:t>
            </w:r>
          </w:p>
        </w:tc>
        <w:tc>
          <w:tcPr>
            <w:tcW w:w="10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18,4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18,4</w:t>
            </w:r>
          </w:p>
        </w:tc>
        <w:tc>
          <w:tcPr>
            <w:tcW w:w="12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2,8</w:t>
            </w:r>
          </w:p>
        </w:tc>
        <w:tc>
          <w:tcPr>
            <w:tcW w:w="10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</w:t>
            </w:r>
          </w:p>
        </w:tc>
        <w:tc>
          <w:tcPr>
            <w:tcW w:w="7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5,7</w:t>
            </w:r>
          </w:p>
        </w:tc>
        <w:tc>
          <w:tcPr>
            <w:tcW w:w="7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  <w:tc>
          <w:tcPr>
            <w:tcW w:w="7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  <w:tc>
          <w:tcPr>
            <w:tcW w:w="7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  <w:tc>
          <w:tcPr>
            <w:tcW w:w="7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39,8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39,8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0,75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58,1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58,1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7,1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13,9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5,2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12,0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6,3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4,4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12,0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10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0,30</w:t>
            </w:r>
          </w:p>
        </w:tc>
        <w:tc>
          <w:tcPr>
            <w:tcW w:w="10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0,30</w:t>
            </w:r>
          </w:p>
        </w:tc>
        <w:tc>
          <w:tcPr>
            <w:tcW w:w="10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15,3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15,3</w:t>
            </w:r>
          </w:p>
        </w:tc>
        <w:tc>
          <w:tcPr>
            <w:tcW w:w="12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5,2</w:t>
            </w:r>
          </w:p>
        </w:tc>
        <w:tc>
          <w:tcPr>
            <w:tcW w:w="10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2,6</w:t>
            </w:r>
          </w:p>
        </w:tc>
        <w:tc>
          <w:tcPr>
            <w:tcW w:w="7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8,0</w:t>
            </w:r>
          </w:p>
        </w:tc>
        <w:tc>
          <w:tcPr>
            <w:tcW w:w="7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  <w:tc>
          <w:tcPr>
            <w:tcW w:w="7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  <w:tc>
          <w:tcPr>
            <w:tcW w:w="7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  <w:tc>
          <w:tcPr>
            <w:tcW w:w="7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33,2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33,2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0,80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48,5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48,5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13,8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  <w:tc>
          <w:tcPr>
            <w:tcW w:w="10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0,30</w:t>
            </w:r>
          </w:p>
        </w:tc>
        <w:tc>
          <w:tcPr>
            <w:tcW w:w="10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6,4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  <w:tc>
          <w:tcPr>
            <w:tcW w:w="10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7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7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7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13,9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0,80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20,4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3,2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  <w:tc>
          <w:tcPr>
            <w:tcW w:w="10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0,65</w:t>
            </w:r>
          </w:p>
        </w:tc>
        <w:tc>
          <w:tcPr>
            <w:tcW w:w="10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8,3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6,1</w:t>
            </w:r>
          </w:p>
        </w:tc>
        <w:tc>
          <w:tcPr>
            <w:tcW w:w="10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7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7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  <w:tc>
          <w:tcPr>
            <w:tcW w:w="7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17,9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0,95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26,2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8,9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0,30</w:t>
            </w:r>
          </w:p>
        </w:tc>
        <w:tc>
          <w:tcPr>
            <w:tcW w:w="10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13,5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12,8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4,4</w:t>
            </w:r>
          </w:p>
        </w:tc>
        <w:tc>
          <w:tcPr>
            <w:tcW w:w="10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7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7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  <w:tc>
          <w:tcPr>
            <w:tcW w:w="7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42,8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34,0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0,30</w:t>
            </w:r>
          </w:p>
        </w:tc>
        <w:tc>
          <w:tcPr>
            <w:tcW w:w="10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13,5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12,8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4,4</w:t>
            </w:r>
          </w:p>
        </w:tc>
        <w:tc>
          <w:tcPr>
            <w:tcW w:w="10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7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7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  <w:tc>
          <w:tcPr>
            <w:tcW w:w="7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42,8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34,0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0,30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10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2,8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7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8,0</w:t>
            </w:r>
          </w:p>
        </w:tc>
        <w:tc>
          <w:tcPr>
            <w:tcW w:w="7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  <w:tc>
          <w:tcPr>
            <w:tcW w:w="7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0,80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7,5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0,30</w:t>
            </w:r>
          </w:p>
        </w:tc>
        <w:tc>
          <w:tcPr>
            <w:tcW w:w="10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10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2,8</w:t>
            </w:r>
          </w:p>
        </w:tc>
        <w:tc>
          <w:tcPr>
            <w:tcW w:w="10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8,0</w:t>
            </w:r>
          </w:p>
        </w:tc>
        <w:tc>
          <w:tcPr>
            <w:tcW w:w="7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  <w:tc>
          <w:tcPr>
            <w:tcW w:w="7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  <w:tc>
          <w:tcPr>
            <w:tcW w:w="10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0,30</w:t>
            </w:r>
          </w:p>
        </w:tc>
        <w:tc>
          <w:tcPr>
            <w:tcW w:w="10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8,3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2,6</w:t>
            </w:r>
          </w:p>
        </w:tc>
        <w:tc>
          <w:tcPr>
            <w:tcW w:w="10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7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7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7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17,9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0,80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26,2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7,0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  <w:tc>
          <w:tcPr>
            <w:tcW w:w="10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0,30</w:t>
            </w:r>
          </w:p>
        </w:tc>
        <w:tc>
          <w:tcPr>
            <w:tcW w:w="10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8,3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2,6</w:t>
            </w:r>
          </w:p>
        </w:tc>
        <w:tc>
          <w:tcPr>
            <w:tcW w:w="10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7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7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7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17,9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0,80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26,2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7,0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  <w:tc>
          <w:tcPr>
            <w:tcW w:w="10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0,30</w:t>
            </w:r>
          </w:p>
        </w:tc>
        <w:tc>
          <w:tcPr>
            <w:tcW w:w="10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5,9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  <w:tc>
          <w:tcPr>
            <w:tcW w:w="10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  <w:tc>
          <w:tcPr>
            <w:tcW w:w="7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7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7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12,8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18,8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  <w:tc>
          <w:tcPr>
            <w:tcW w:w="10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0,30</w:t>
            </w:r>
          </w:p>
        </w:tc>
        <w:tc>
          <w:tcPr>
            <w:tcW w:w="10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8,3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2,6</w:t>
            </w:r>
          </w:p>
        </w:tc>
        <w:tc>
          <w:tcPr>
            <w:tcW w:w="10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7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7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7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17,9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0,80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26,2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7,0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  <w:tc>
          <w:tcPr>
            <w:tcW w:w="10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0,30</w:t>
            </w:r>
          </w:p>
        </w:tc>
        <w:tc>
          <w:tcPr>
            <w:tcW w:w="10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0,30</w:t>
            </w:r>
          </w:p>
        </w:tc>
        <w:tc>
          <w:tcPr>
            <w:tcW w:w="10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13,1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13,1</w:t>
            </w:r>
          </w:p>
        </w:tc>
        <w:tc>
          <w:tcPr>
            <w:tcW w:w="12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2,8</w:t>
            </w:r>
          </w:p>
        </w:tc>
        <w:tc>
          <w:tcPr>
            <w:tcW w:w="10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2,8</w:t>
            </w:r>
          </w:p>
        </w:tc>
        <w:tc>
          <w:tcPr>
            <w:tcW w:w="7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  <w:tc>
          <w:tcPr>
            <w:tcW w:w="7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7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7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  <w:tc>
          <w:tcPr>
            <w:tcW w:w="7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28,3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0,80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41,3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41,3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7,5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  <w:tc>
          <w:tcPr>
            <w:tcW w:w="10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0,30</w:t>
            </w:r>
          </w:p>
        </w:tc>
        <w:tc>
          <w:tcPr>
            <w:tcW w:w="10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10,9</w:t>
            </w:r>
          </w:p>
        </w:tc>
        <w:tc>
          <w:tcPr>
            <w:tcW w:w="10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2,8</w:t>
            </w:r>
          </w:p>
        </w:tc>
        <w:tc>
          <w:tcPr>
            <w:tcW w:w="10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  <w:tc>
          <w:tcPr>
            <w:tcW w:w="7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7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  <w:tc>
          <w:tcPr>
            <w:tcW w:w="7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34,6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  <w:tc>
          <w:tcPr>
            <w:tcW w:w="10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0,30</w:t>
            </w:r>
          </w:p>
        </w:tc>
        <w:tc>
          <w:tcPr>
            <w:tcW w:w="10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9,2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2,6</w:t>
            </w:r>
          </w:p>
        </w:tc>
        <w:tc>
          <w:tcPr>
            <w:tcW w:w="10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7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7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7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0,80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29,2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7,0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0,80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58,1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7,5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0,80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0,80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41,9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17,1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7,0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9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  <w:tc>
          <w:tcPr>
            <w:tcW w:w="10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0,30</w:t>
            </w:r>
          </w:p>
        </w:tc>
        <w:tc>
          <w:tcPr>
            <w:tcW w:w="10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0,30</w:t>
            </w:r>
          </w:p>
        </w:tc>
        <w:tc>
          <w:tcPr>
            <w:tcW w:w="10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12,8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12,8</w:t>
            </w:r>
          </w:p>
        </w:tc>
        <w:tc>
          <w:tcPr>
            <w:tcW w:w="12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2,8</w:t>
            </w:r>
          </w:p>
        </w:tc>
        <w:tc>
          <w:tcPr>
            <w:tcW w:w="10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2,6</w:t>
            </w:r>
          </w:p>
        </w:tc>
        <w:tc>
          <w:tcPr>
            <w:tcW w:w="7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  <w:tc>
          <w:tcPr>
            <w:tcW w:w="7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7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7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  <w:tc>
          <w:tcPr>
            <w:tcW w:w="7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27,8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0,80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40,7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40,7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7,5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0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0,30</w:t>
            </w:r>
          </w:p>
        </w:tc>
        <w:tc>
          <w:tcPr>
            <w:tcW w:w="10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0,30</w:t>
            </w:r>
          </w:p>
        </w:tc>
        <w:tc>
          <w:tcPr>
            <w:tcW w:w="10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18,4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18,4</w:t>
            </w:r>
          </w:p>
        </w:tc>
        <w:tc>
          <w:tcPr>
            <w:tcW w:w="12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5,2</w:t>
            </w:r>
          </w:p>
        </w:tc>
        <w:tc>
          <w:tcPr>
            <w:tcW w:w="10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3,9</w:t>
            </w:r>
          </w:p>
        </w:tc>
        <w:tc>
          <w:tcPr>
            <w:tcW w:w="7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8,0</w:t>
            </w:r>
          </w:p>
        </w:tc>
        <w:tc>
          <w:tcPr>
            <w:tcW w:w="7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7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7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  <w:tc>
          <w:tcPr>
            <w:tcW w:w="7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39,8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39,8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0,80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58,1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58,1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13,8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10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0,30</w:t>
            </w:r>
          </w:p>
        </w:tc>
        <w:tc>
          <w:tcPr>
            <w:tcW w:w="10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9,2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9,2</w:t>
            </w:r>
          </w:p>
        </w:tc>
        <w:tc>
          <w:tcPr>
            <w:tcW w:w="12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2,6</w:t>
            </w:r>
          </w:p>
        </w:tc>
        <w:tc>
          <w:tcPr>
            <w:tcW w:w="10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  <w:tc>
          <w:tcPr>
            <w:tcW w:w="7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7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7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7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29,2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29,2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10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0,30</w:t>
            </w:r>
          </w:p>
        </w:tc>
        <w:tc>
          <w:tcPr>
            <w:tcW w:w="10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9,2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9,2</w:t>
            </w:r>
          </w:p>
        </w:tc>
        <w:tc>
          <w:tcPr>
            <w:tcW w:w="12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2,6</w:t>
            </w:r>
          </w:p>
        </w:tc>
        <w:tc>
          <w:tcPr>
            <w:tcW w:w="10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  <w:tc>
          <w:tcPr>
            <w:tcW w:w="7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7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7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7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29,2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29,2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0,30</w:t>
            </w:r>
          </w:p>
        </w:tc>
        <w:tc>
          <w:tcPr>
            <w:tcW w:w="10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8,3</w:t>
            </w:r>
          </w:p>
        </w:tc>
        <w:tc>
          <w:tcPr>
            <w:tcW w:w="10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7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0,30</w:t>
            </w:r>
          </w:p>
        </w:tc>
        <w:tc>
          <w:tcPr>
            <w:tcW w:w="10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10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2,6</w:t>
            </w:r>
          </w:p>
        </w:tc>
        <w:tc>
          <w:tcPr>
            <w:tcW w:w="10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</w:t>
            </w:r>
          </w:p>
        </w:tc>
        <w:tc>
          <w:tcPr>
            <w:tcW w:w="7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7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0,30</w:t>
            </w:r>
          </w:p>
        </w:tc>
        <w:tc>
          <w:tcPr>
            <w:tcW w:w="10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10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2,6</w:t>
            </w:r>
          </w:p>
        </w:tc>
        <w:tc>
          <w:tcPr>
            <w:tcW w:w="10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</w:t>
            </w:r>
          </w:p>
        </w:tc>
        <w:tc>
          <w:tcPr>
            <w:tcW w:w="7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7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0,30</w:t>
            </w:r>
          </w:p>
        </w:tc>
        <w:tc>
          <w:tcPr>
            <w:tcW w:w="10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10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2,8</w:t>
            </w:r>
          </w:p>
        </w:tc>
        <w:tc>
          <w:tcPr>
            <w:tcW w:w="10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  <w:tc>
          <w:tcPr>
            <w:tcW w:w="7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  <w:tc>
          <w:tcPr>
            <w:tcW w:w="7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7,0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7,0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7,0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5,9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7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12,8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18,8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0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5,3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</w:t>
            </w:r>
          </w:p>
        </w:tc>
        <w:tc>
          <w:tcPr>
            <w:tcW w:w="7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11,4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16,7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10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5,3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</w:t>
            </w:r>
          </w:p>
        </w:tc>
        <w:tc>
          <w:tcPr>
            <w:tcW w:w="7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11,4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16,7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  <w:tc>
          <w:tcPr>
            <w:tcW w:w="10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5,9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7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12,8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18,8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</w:p>
        </w:tc>
        <w:tc>
          <w:tcPr>
            <w:tcW w:w="10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5,3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</w:t>
            </w:r>
          </w:p>
        </w:tc>
        <w:tc>
          <w:tcPr>
            <w:tcW w:w="7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11,4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16,7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</w:tc>
        <w:tc>
          <w:tcPr>
            <w:tcW w:w="10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5,3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</w:t>
            </w:r>
          </w:p>
        </w:tc>
        <w:tc>
          <w:tcPr>
            <w:tcW w:w="7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11,4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16,7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</w:t>
            </w:r>
          </w:p>
        </w:tc>
        <w:tc>
          <w:tcPr>
            <w:tcW w:w="10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5,3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</w:t>
            </w:r>
          </w:p>
        </w:tc>
        <w:tc>
          <w:tcPr>
            <w:tcW w:w="7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11,4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16,7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  <w:tc>
          <w:tcPr>
            <w:tcW w:w="10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0,30</w:t>
            </w:r>
          </w:p>
        </w:tc>
        <w:tc>
          <w:tcPr>
            <w:tcW w:w="10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8,0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8,0</w:t>
            </w:r>
          </w:p>
        </w:tc>
        <w:tc>
          <w:tcPr>
            <w:tcW w:w="12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  <w:tc>
          <w:tcPr>
            <w:tcW w:w="10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7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7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  <w:tc>
          <w:tcPr>
            <w:tcW w:w="7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17,4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0,95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25,4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25,4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5,1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</w:t>
            </w:r>
          </w:p>
        </w:tc>
        <w:tc>
          <w:tcPr>
            <w:tcW w:w="10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8,1</w:t>
            </w:r>
          </w:p>
        </w:tc>
        <w:tc>
          <w:tcPr>
            <w:tcW w:w="10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</w:t>
            </w:r>
          </w:p>
        </w:tc>
        <w:tc>
          <w:tcPr>
            <w:tcW w:w="7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</w:tc>
        <w:tc>
          <w:tcPr>
            <w:tcW w:w="10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5,3</w:t>
            </w:r>
          </w:p>
        </w:tc>
        <w:tc>
          <w:tcPr>
            <w:tcW w:w="10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</w:t>
            </w:r>
          </w:p>
        </w:tc>
        <w:tc>
          <w:tcPr>
            <w:tcW w:w="7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0,95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45,0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23,8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0,95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52,7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21,3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  <w:tc>
          <w:tcPr>
            <w:tcW w:w="10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0,30</w:t>
            </w:r>
          </w:p>
        </w:tc>
        <w:tc>
          <w:tcPr>
            <w:tcW w:w="10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7,3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0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  <w:tc>
          <w:tcPr>
            <w:tcW w:w="7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7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7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15,8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0,95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23,1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0,95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0,95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16,7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16,67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6,6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0,95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53,3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16,67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</w:tc>
        <w:tc>
          <w:tcPr>
            <w:tcW w:w="10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0,65</w:t>
            </w:r>
          </w:p>
        </w:tc>
        <w:tc>
          <w:tcPr>
            <w:tcW w:w="10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0,65</w:t>
            </w:r>
          </w:p>
        </w:tc>
        <w:tc>
          <w:tcPr>
            <w:tcW w:w="10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7,9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2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  <w:tc>
          <w:tcPr>
            <w:tcW w:w="10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  <w:tc>
          <w:tcPr>
            <w:tcW w:w="7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7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4,1</w:t>
            </w:r>
          </w:p>
        </w:tc>
        <w:tc>
          <w:tcPr>
            <w:tcW w:w="7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4,1</w:t>
            </w:r>
          </w:p>
        </w:tc>
        <w:tc>
          <w:tcPr>
            <w:tcW w:w="7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17,2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0,95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25,1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4,4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</w:t>
            </w:r>
          </w:p>
        </w:tc>
        <w:tc>
          <w:tcPr>
            <w:tcW w:w="10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0,65</w:t>
            </w:r>
          </w:p>
        </w:tc>
        <w:tc>
          <w:tcPr>
            <w:tcW w:w="10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8,3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0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  <w:tc>
          <w:tcPr>
            <w:tcW w:w="7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17,9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0,95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26,2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10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0,65</w:t>
            </w:r>
          </w:p>
        </w:tc>
        <w:tc>
          <w:tcPr>
            <w:tcW w:w="10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0,65</w:t>
            </w:r>
          </w:p>
        </w:tc>
        <w:tc>
          <w:tcPr>
            <w:tcW w:w="10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8,3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0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7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  <w:tc>
          <w:tcPr>
            <w:tcW w:w="7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17,9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0,95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26,2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12,7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12,0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7,2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Агрегатный расход топлива включает в себя паспортный удельный расход натурального топлива для каждого конкретного топливо-потребляющего агрегата (главного или вспомогательного двигателя, или отопительного котла каждого отдельного судна), коэффициент использования мощности агрегата, номинальную мощность двигателя. Коэффициент перевода веса топлива в объем принимается по техническим условиям поставщика топлива.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Для главных и вспомогательных двигателей агрегатный расход топлива определяется по выражению: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5"/>
    <w:p>
      <w:pPr>
        <w:spacing w:after="0"/>
        <w:ind w:left="0"/>
        <w:jc w:val="both"/>
      </w:pPr>
      <w:r>
        <w:drawing>
          <wp:inline distT="0" distB="0" distL="0" distR="0">
            <wp:extent cx="1587500" cy="266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587500" cy="26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где,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7"/>
    <w:p>
      <w:pPr>
        <w:spacing w:after="0"/>
        <w:ind w:left="0"/>
        <w:jc w:val="both"/>
      </w:pPr>
      <w:r>
        <w:drawing>
          <wp:inline distT="0" distB="0" distL="0" distR="0">
            <wp:extent cx="317500" cy="266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317500" cy="26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агрегатный расход топлива для конкретного двигателя, (кг/час);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8"/>
    <w:p>
      <w:pPr>
        <w:spacing w:after="0"/>
        <w:ind w:left="0"/>
        <w:jc w:val="both"/>
      </w:pPr>
      <w:r>
        <w:drawing>
          <wp:inline distT="0" distB="0" distL="0" distR="0">
            <wp:extent cx="330200" cy="228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330200" cy="228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удельный (паспортный) расход топлива конкретного двигателя, (гр./э.л.с.час);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9"/>
    <w:p>
      <w:pPr>
        <w:spacing w:after="0"/>
        <w:ind w:left="0"/>
        <w:jc w:val="both"/>
      </w:pPr>
      <w:r>
        <w:drawing>
          <wp:inline distT="0" distB="0" distL="0" distR="0">
            <wp:extent cx="241300" cy="177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241300" cy="177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номинальная (паспортная) мощность конкретного двигателя, (э.л.с.);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0"/>
    <w:p>
      <w:pPr>
        <w:spacing w:after="0"/>
        <w:ind w:left="0"/>
        <w:jc w:val="both"/>
      </w:pPr>
      <w:r>
        <w:drawing>
          <wp:inline distT="0" distB="0" distL="0" distR="0">
            <wp:extent cx="266700" cy="203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266700" cy="203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коэффициент использования мощности агрегата, (отражает отношение фактической загрузки агрегата к его номинальной мощности). Значение коэффициента зависит от фактических условий эксплуатации агрегата по нагрузке и устанавливается на основании статистических отчетных материалов и паспортных характеристик двигателя как отношение фактического расхода топлива при фактической нагрузке на агрегат (за предшествующие 3 навигации) к номинальному паспортному расходу определяемому по выражению: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1"/>
    <w:p>
      <w:pPr>
        <w:spacing w:after="0"/>
        <w:ind w:left="0"/>
        <w:jc w:val="both"/>
      </w:pPr>
      <w:r>
        <w:drawing>
          <wp:inline distT="0" distB="0" distL="0" distR="0">
            <wp:extent cx="1701800" cy="685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1701800" cy="685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где,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3"/>
    <w:p>
      <w:pPr>
        <w:spacing w:after="0"/>
        <w:ind w:left="0"/>
        <w:jc w:val="both"/>
      </w:pPr>
      <w:r>
        <w:drawing>
          <wp:inline distT="0" distB="0" distL="0" distR="0">
            <wp:extent cx="558800" cy="228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58800" cy="228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средний установленный фактический расход топлива по конкретному агрегату за предшествующие 3 навигации, (берется как усредненное значение расхода топлива за 3 предшествующие навигации) определяемому по выражению: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4"/>
    <w:p>
      <w:pPr>
        <w:spacing w:after="0"/>
        <w:ind w:left="0"/>
        <w:jc w:val="both"/>
      </w:pPr>
      <w:r>
        <w:drawing>
          <wp:inline distT="0" distB="0" distL="0" distR="0">
            <wp:extent cx="1892300" cy="622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1892300" cy="622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где,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6"/>
    <w:p>
      <w:pPr>
        <w:spacing w:after="0"/>
        <w:ind w:left="0"/>
        <w:jc w:val="both"/>
      </w:pPr>
      <w:r>
        <w:drawing>
          <wp:inline distT="0" distB="0" distL="0" distR="0">
            <wp:extent cx="939800" cy="241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939800" cy="241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расходы соответствующих предшествующих навигаций, определяемые как отношение фактически потребленного топлива за навигацию к фактически отработанному времени в течение соответствующей навигации по конкретному агрегату (кг/час). Данные для расчета принимаются на основании отчетов потребления топлива или машинных журналов.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Для новых судов или топливо-потребляющих агрегатов, установленных на действующие суда в процессе их модернизации, реконструкции или капитального ремонта, и отсутствие вследствие указанного статистической информации, в течение первых трех лет эксплуатации применяются коэффициенты использования мощности двигателя, рассчитанного для агрегатов с аналогичным режимом эксплуатации. Для новых отопительных котлов, в течение первых трех лет их эксплуатации, значение k</w:t>
      </w:r>
      <w:r>
        <w:rPr>
          <w:rFonts w:ascii="Times New Roman"/>
          <w:b w:val="false"/>
          <w:i w:val="false"/>
          <w:color w:val="000000"/>
          <w:vertAlign w:val="subscript"/>
        </w:rPr>
        <w:t>N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принимается равным значению 1 (k</w:t>
      </w:r>
      <w:r>
        <w:rPr>
          <w:rFonts w:ascii="Times New Roman"/>
          <w:b w:val="false"/>
          <w:i w:val="false"/>
          <w:color w:val="000000"/>
          <w:vertAlign w:val="subscript"/>
        </w:rPr>
        <w:t>N</w:t>
      </w:r>
      <w:r>
        <w:rPr>
          <w:rFonts w:ascii="Times New Roman"/>
          <w:b w:val="false"/>
          <w:i w:val="false"/>
          <w:color w:val="000000"/>
          <w:sz w:val="28"/>
        </w:rPr>
        <w:t>=1). Расчетное значение коэффициента определяется исходя из соотношения количества оборотов двигателя при осуществлении реальной работы к номинальному (паспортному) числу оборотов двигателя определяемому по выражению: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8"/>
    <w:p>
      <w:pPr>
        <w:spacing w:after="0"/>
        <w:ind w:left="0"/>
        <w:jc w:val="both"/>
      </w:pPr>
      <w:r>
        <w:drawing>
          <wp:inline distT="0" distB="0" distL="0" distR="0">
            <wp:extent cx="1663700" cy="596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1663700" cy="596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где,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0"/>
    <w:p>
      <w:pPr>
        <w:spacing w:after="0"/>
        <w:ind w:left="0"/>
        <w:jc w:val="both"/>
      </w:pPr>
      <w:r>
        <w:drawing>
          <wp:inline distT="0" distB="0" distL="0" distR="0">
            <wp:extent cx="546100" cy="177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46100" cy="177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фактическое количество оборотов вала двигателя во время реальной работы (об/мин);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1"/>
    <w:p>
      <w:pPr>
        <w:spacing w:after="0"/>
        <w:ind w:left="0"/>
        <w:jc w:val="both"/>
      </w:pPr>
      <w:r>
        <w:drawing>
          <wp:inline distT="0" distB="0" distL="0" distR="0">
            <wp:extent cx="419100" cy="165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419100" cy="165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номинальное (паспортное) количество оборотов вала двигателя (об/мин).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Для отопительных котлов агрегатный расход топлива определяется по выражению: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3"/>
    <w:p>
      <w:pPr>
        <w:spacing w:after="0"/>
        <w:ind w:left="0"/>
        <w:jc w:val="both"/>
      </w:pPr>
      <w:r>
        <w:drawing>
          <wp:inline distT="0" distB="0" distL="0" distR="0">
            <wp:extent cx="1485900" cy="254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1485900" cy="25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где,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5"/>
    <w:p>
      <w:pPr>
        <w:spacing w:after="0"/>
        <w:ind w:left="0"/>
        <w:jc w:val="both"/>
      </w:pPr>
      <w:r>
        <w:drawing>
          <wp:inline distT="0" distB="0" distL="0" distR="0">
            <wp:extent cx="266700" cy="203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266700" cy="203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для новых типов котлов в течение первых трех лет их эксплуатации принимается равным за 1;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6"/>
    <w:p>
      <w:pPr>
        <w:spacing w:after="0"/>
        <w:ind w:left="0"/>
        <w:jc w:val="both"/>
      </w:pPr>
      <w:r>
        <w:drawing>
          <wp:inline distT="0" distB="0" distL="0" distR="0">
            <wp:extent cx="266700" cy="203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266700" cy="203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рассчитанное для аналогичных по условию эксплуатации и основным техническим параметрам котлов находящихся в эксплуатации свыше трех лет.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Коэффициент потребления смазочных масел по каждому агрегату связан со следующими периодами эксплуатации двигателей: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для новых или капитально отремонтированных двигателей, работающих первую навигацию (6-7 месяцев эксплуатации двигателя) – принимается паспортная норма расхода масел;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для двигателей, находящихся в эксплуатации вторую и третью навигацию (8-17 месяц эксплуатации), норма расхода масла увеличиваются на 2 % на каждые последующие 1000 часов эксплуатации двигателя (коэффициент увеличения 0,02);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для двигателей с допустимыми износами после трех лет эксплуатации двигателя (свыше 18 месяцев эксплуатации), нормы увеличиваются на 5 % на каждые последующие 1000 часов эксплуатации двигателя (коэффициент увеличения 0,05).</w:t>
      </w:r>
    </w:p>
    <w:bookmarkEnd w:id="4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media/document_image_rId12.jpeg" Type="http://schemas.openxmlformats.org/officeDocument/2006/relationships/image" Id="rId12"/><Relationship Target="media/document_image_rId13.jpeg" Type="http://schemas.openxmlformats.org/officeDocument/2006/relationships/image" Id="rId13"/><Relationship Target="media/document_image_rId14.jpeg" Type="http://schemas.openxmlformats.org/officeDocument/2006/relationships/image" Id="rId14"/><Relationship Target="media/document_image_rId15.jpeg" Type="http://schemas.openxmlformats.org/officeDocument/2006/relationships/image" Id="rId15"/><Relationship Target="media/document_image_rId16.jpeg" Type="http://schemas.openxmlformats.org/officeDocument/2006/relationships/image" Id="rId16"/><Relationship Target="media/document_image_rId17.jpeg" Type="http://schemas.openxmlformats.org/officeDocument/2006/relationships/image" Id="rId17"/><Relationship Target="media/document_image_rId18.jpeg" Type="http://schemas.openxmlformats.org/officeDocument/2006/relationships/image" Id="rId18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