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efda3" w14:textId="a6efd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и правил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w:t>
      </w:r>
    </w:p>
    <w:p>
      <w:pPr>
        <w:spacing w:after="0"/>
        <w:ind w:left="0"/>
        <w:jc w:val="both"/>
      </w:pPr>
      <w:r>
        <w:rPr>
          <w:rFonts w:ascii="Times New Roman"/>
          <w:b w:val="false"/>
          <w:i w:val="false"/>
          <w:color w:val="000000"/>
          <w:sz w:val="28"/>
        </w:rPr>
        <w:t>Приказ Министра цифрового развития, оборонной и аэрокосмической промышленности Республики Казахстан от 3 июня 2019 года № 111/НҚ. Зарегистрирован в Министерстве юстиции Республики Казахстан 5 июня 2019 года № 18795.</w:t>
      </w:r>
    </w:p>
    <w:p>
      <w:pPr>
        <w:spacing w:after="0"/>
        <w:ind w:left="0"/>
        <w:jc w:val="both"/>
      </w:pPr>
      <w:r>
        <w:rPr>
          <w:rFonts w:ascii="Times New Roman"/>
          <w:b w:val="false"/>
          <w:i w:val="false"/>
          <w:color w:val="ff0000"/>
          <w:sz w:val="28"/>
        </w:rPr>
        <w:t xml:space="preserve">
      Сноска. Заголовок – в редакции приказа Министра цифрового развития, инноваций и аэрокосмической промышленности РК от 30.04.2024 </w:t>
      </w:r>
      <w:r>
        <w:rPr>
          <w:rFonts w:ascii="Times New Roman"/>
          <w:b w:val="false"/>
          <w:i w:val="false"/>
          <w:color w:val="ff0000"/>
          <w:sz w:val="28"/>
        </w:rPr>
        <w:t>№ 257/НҚ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 xml:space="preserve">статьи 7-1 </w:t>
      </w:r>
      <w:r>
        <w:rPr>
          <w:rFonts w:ascii="Times New Roman"/>
          <w:b w:val="false"/>
          <w:i w:val="false"/>
          <w:color w:val="000000"/>
          <w:sz w:val="28"/>
        </w:rPr>
        <w:t xml:space="preserve">Закона Республики Казахстан "Об информатизации" и </w:t>
      </w:r>
      <w:r>
        <w:rPr>
          <w:rFonts w:ascii="Times New Roman"/>
          <w:b w:val="false"/>
          <w:i w:val="false"/>
          <w:color w:val="000000"/>
          <w:sz w:val="28"/>
        </w:rPr>
        <w:t>подпунктом 52)</w:t>
      </w:r>
      <w:r>
        <w:rPr>
          <w:rFonts w:ascii="Times New Roman"/>
          <w:b w:val="false"/>
          <w:i w:val="false"/>
          <w:color w:val="000000"/>
          <w:sz w:val="28"/>
        </w:rPr>
        <w:t xml:space="preserve"> пункта 15 Положения о Министерстве искусственного интеллекта и цифрового развития Республики Казахстан, утвержденного постановлением Правительства Республики Казахстан от 9 октября 2025 года № 846,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Заместителя Премьер-Министра – Министра искусственного интеллекта и цифрового развития РК от 27.11.2025 </w:t>
      </w:r>
      <w:r>
        <w:rPr>
          <w:rFonts w:ascii="Times New Roman"/>
          <w:b w:val="false"/>
          <w:i w:val="false"/>
          <w:color w:val="000000"/>
          <w:sz w:val="28"/>
        </w:rPr>
        <w:t>№ 602/НҚ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869" w:id="2"/>
    <w:p>
      <w:pPr>
        <w:spacing w:after="0"/>
        <w:ind w:left="0"/>
        <w:jc w:val="both"/>
      </w:pPr>
      <w:r>
        <w:rPr>
          <w:rFonts w:ascii="Times New Roman"/>
          <w:b w:val="false"/>
          <w:i w:val="false"/>
          <w:color w:val="000000"/>
          <w:sz w:val="28"/>
        </w:rPr>
        <w:t xml:space="preserve">
      1) Методику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70" w:id="3"/>
    <w:p>
      <w:pPr>
        <w:spacing w:after="0"/>
        <w:ind w:left="0"/>
        <w:jc w:val="both"/>
      </w:pPr>
      <w:r>
        <w:rPr>
          <w:rFonts w:ascii="Times New Roman"/>
          <w:b w:val="false"/>
          <w:i w:val="false"/>
          <w:color w:val="000000"/>
          <w:sz w:val="28"/>
        </w:rPr>
        <w:t xml:space="preserve">
      2) Правила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цифрового развития, инноваций и аэрокосмической промышленности РК от 30.04.2024 </w:t>
      </w:r>
      <w:r>
        <w:rPr>
          <w:rFonts w:ascii="Times New Roman"/>
          <w:b w:val="false"/>
          <w:i w:val="false"/>
          <w:color w:val="000000"/>
          <w:sz w:val="28"/>
        </w:rPr>
        <w:t>№ 257/НҚ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оборонной и аэрокосмической промышленности Республики Казахстан от 14 марта 2018 года № 40/НҚ "Об утверждении методики и правил проведения испытаний сервисного программного продукта, информационно-коммуникационной платформы "электронного правительства", интернет-ресурса государственного органа и информационной системы на соответствие требованиям информационной безопасности" (зарегистрирован в Реестре государственной регистрации нормативных правовых актов за №16694, опубликован 12 апреля 2018 года в Эталонном контрольном банке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Комитету по информационной безопасности Министерства цифрового развития, оборонной и аэрокосмической промышленности Республики Казахстан в установленном законодательством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3) размещение настоящего приказа на интернет-ресурсе Министерства цифрового развития, оборонной и аэрокосмической промышленности Республики Казахстан после его официального опубликования;</w:t>
      </w:r>
    </w:p>
    <w:bookmarkEnd w:id="8"/>
    <w:bookmarkStart w:name="z13" w:id="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 оборонной и аэрокосмической промышленности Республики Казахстан сведений об исполнении мероприятий, предусмотренных подпунктами 1), 2) и 3) настоящего пункта.</w:t>
      </w:r>
    </w:p>
    <w:bookmarkEnd w:id="9"/>
    <w:bookmarkStart w:name="z14" w:id="10"/>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цифрового развития, оборонной и аэрокосмической промышленности Республики Казахстан.</w:t>
      </w:r>
    </w:p>
    <w:bookmarkEnd w:id="10"/>
    <w:bookmarkStart w:name="z15" w:id="1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 оборонной и аэрокосмической</w:t>
            </w:r>
          </w:p>
          <w:p>
            <w:pPr>
              <w:spacing w:after="20"/>
              <w:ind w:left="20"/>
              <w:jc w:val="both"/>
            </w:pPr>
          </w:p>
          <w:p>
            <w:pPr>
              <w:spacing w:after="20"/>
              <w:ind w:left="20"/>
              <w:jc w:val="both"/>
            </w:pPr>
            <w:r>
              <w:rPr>
                <w:rFonts w:ascii="Times New Roman"/>
                <w:b w:val="false"/>
                <w:i/>
                <w:color w:val="000000"/>
                <w:sz w:val="20"/>
              </w:rPr>
              <w:t xml:space="preserve">промышленности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 ____________2019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оборонной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июня 2019 года № 111/НҚ</w:t>
            </w:r>
          </w:p>
        </w:tc>
      </w:tr>
    </w:tbl>
    <w:bookmarkStart w:name="z19" w:id="13"/>
    <w:p>
      <w:pPr>
        <w:spacing w:after="0"/>
        <w:ind w:left="0"/>
        <w:jc w:val="left"/>
      </w:pPr>
      <w:r>
        <w:rPr>
          <w:rFonts w:ascii="Times New Roman"/>
          <w:b/>
          <w:i w:val="false"/>
          <w:color w:val="000000"/>
        </w:rPr>
        <w:t xml:space="preserve"> Методика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w:t>
      </w:r>
    </w:p>
    <w:bookmarkEnd w:id="13"/>
    <w:p>
      <w:pPr>
        <w:spacing w:after="0"/>
        <w:ind w:left="0"/>
        <w:jc w:val="both"/>
      </w:pPr>
      <w:r>
        <w:rPr>
          <w:rFonts w:ascii="Times New Roman"/>
          <w:b w:val="false"/>
          <w:i w:val="false"/>
          <w:color w:val="ff0000"/>
          <w:sz w:val="28"/>
        </w:rPr>
        <w:t xml:space="preserve">
      Сноска. Методика – в редакции приказа Министра цифрового развития, инноваций и аэрокосмической промышленности РК от 30.04.2024 </w:t>
      </w:r>
      <w:r>
        <w:rPr>
          <w:rFonts w:ascii="Times New Roman"/>
          <w:b w:val="false"/>
          <w:i w:val="false"/>
          <w:color w:val="ff0000"/>
          <w:sz w:val="28"/>
        </w:rPr>
        <w:t>№ 257/НҚ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1" w:id="14"/>
    <w:p>
      <w:pPr>
        <w:spacing w:after="0"/>
        <w:ind w:left="0"/>
        <w:jc w:val="left"/>
      </w:pPr>
      <w:r>
        <w:rPr>
          <w:rFonts w:ascii="Times New Roman"/>
          <w:b/>
          <w:i w:val="false"/>
          <w:color w:val="000000"/>
        </w:rPr>
        <w:t xml:space="preserve"> Глава 1. Общие положения</w:t>
      </w:r>
    </w:p>
    <w:bookmarkEnd w:id="14"/>
    <w:bookmarkStart w:name="z872" w:id="15"/>
    <w:p>
      <w:pPr>
        <w:spacing w:after="0"/>
        <w:ind w:left="0"/>
        <w:jc w:val="both"/>
      </w:pPr>
      <w:r>
        <w:rPr>
          <w:rFonts w:ascii="Times New Roman"/>
          <w:b w:val="false"/>
          <w:i w:val="false"/>
          <w:color w:val="000000"/>
          <w:sz w:val="28"/>
        </w:rPr>
        <w:t xml:space="preserve">
      1. Настоящая Методика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 (далее – Методика) разработана в соответствии с подпунктом 5) </w:t>
      </w:r>
      <w:r>
        <w:rPr>
          <w:rFonts w:ascii="Times New Roman"/>
          <w:b w:val="false"/>
          <w:i w:val="false"/>
          <w:color w:val="000000"/>
          <w:sz w:val="28"/>
        </w:rPr>
        <w:t xml:space="preserve">статьи 7-1 </w:t>
      </w:r>
      <w:r>
        <w:rPr>
          <w:rFonts w:ascii="Times New Roman"/>
          <w:b w:val="false"/>
          <w:i w:val="false"/>
          <w:color w:val="000000"/>
          <w:sz w:val="28"/>
        </w:rPr>
        <w:t>Закона Республики Казахстан "Об информатизации" и подпунктом 52) пункта 15 Положения о Министерстве искусственного интеллекта и цифрового развития Республики Казахстан, утвержденного постановлением Правительства Республики Казахстан от 9 октября 2025 года № 846.</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Заместителя Премьер-Министра – Министра искусственного интеллекта и цифрового развития РК от 27.11.2025 </w:t>
      </w:r>
      <w:r>
        <w:rPr>
          <w:rFonts w:ascii="Times New Roman"/>
          <w:b w:val="false"/>
          <w:i w:val="false"/>
          <w:color w:val="000000"/>
          <w:sz w:val="28"/>
        </w:rPr>
        <w:t>№ 602/НҚ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3" w:id="16"/>
    <w:p>
      <w:pPr>
        <w:spacing w:after="0"/>
        <w:ind w:left="0"/>
        <w:jc w:val="both"/>
      </w:pPr>
      <w:r>
        <w:rPr>
          <w:rFonts w:ascii="Times New Roman"/>
          <w:b w:val="false"/>
          <w:i w:val="false"/>
          <w:color w:val="000000"/>
          <w:sz w:val="28"/>
        </w:rPr>
        <w:t>
      2. В настоящей Методике используются следующие основные понятия и сокращения:</w:t>
      </w:r>
    </w:p>
    <w:bookmarkEnd w:id="16"/>
    <w:bookmarkStart w:name="z874" w:id="17"/>
    <w:p>
      <w:pPr>
        <w:spacing w:after="0"/>
        <w:ind w:left="0"/>
        <w:jc w:val="both"/>
      </w:pPr>
      <w:r>
        <w:rPr>
          <w:rFonts w:ascii="Times New Roman"/>
          <w:b w:val="false"/>
          <w:i w:val="false"/>
          <w:color w:val="000000"/>
          <w:sz w:val="28"/>
        </w:rPr>
        <w:t>
      1) программная закладка – скрытно внесенный в программное обеспечение (далее – ПО) функциональный объект, осуществляющий несанкционированный доступ и (или) воздействие на объект информатизации;</w:t>
      </w:r>
    </w:p>
    <w:bookmarkEnd w:id="17"/>
    <w:bookmarkStart w:name="z875" w:id="18"/>
    <w:p>
      <w:pPr>
        <w:spacing w:after="0"/>
        <w:ind w:left="0"/>
        <w:jc w:val="both"/>
      </w:pPr>
      <w:r>
        <w:rPr>
          <w:rFonts w:ascii="Times New Roman"/>
          <w:b w:val="false"/>
          <w:i w:val="false"/>
          <w:color w:val="000000"/>
          <w:sz w:val="28"/>
        </w:rPr>
        <w:t>
      2) бэкдор – вредоносное ПО для получения несанкционированного доступа к программному обеспечению путем обхода аутентификации, а также других стандартных методов и технологий безопасности;</w:t>
      </w:r>
    </w:p>
    <w:bookmarkEnd w:id="18"/>
    <w:bookmarkStart w:name="z876" w:id="19"/>
    <w:p>
      <w:pPr>
        <w:spacing w:after="0"/>
        <w:ind w:left="0"/>
        <w:jc w:val="both"/>
      </w:pPr>
      <w:r>
        <w:rPr>
          <w:rFonts w:ascii="Times New Roman"/>
          <w:b w:val="false"/>
          <w:i w:val="false"/>
          <w:color w:val="000000"/>
          <w:sz w:val="28"/>
        </w:rPr>
        <w:t>
      3) недекларированные возможности (далее – НДВ) – функциональные возможности ПО, не отраженные или не соответствующие описанным в технической документации;</w:t>
      </w:r>
    </w:p>
    <w:bookmarkEnd w:id="19"/>
    <w:bookmarkStart w:name="z877" w:id="20"/>
    <w:p>
      <w:pPr>
        <w:spacing w:after="0"/>
        <w:ind w:left="0"/>
        <w:jc w:val="both"/>
      </w:pPr>
      <w:r>
        <w:rPr>
          <w:rFonts w:ascii="Times New Roman"/>
          <w:b w:val="false"/>
          <w:i w:val="false"/>
          <w:color w:val="000000"/>
          <w:sz w:val="28"/>
        </w:rPr>
        <w:t>
      4) ручное тестирование на проникновение – легитимная оценка защищенности объектов информатизации с применением безопасных и контролируемых атак, выявлением уязвимостей и попытками их эксплуатации без реального ущерба деятельности заявителя;</w:t>
      </w:r>
    </w:p>
    <w:bookmarkEnd w:id="20"/>
    <w:bookmarkStart w:name="z878" w:id="21"/>
    <w:p>
      <w:pPr>
        <w:spacing w:after="0"/>
        <w:ind w:left="0"/>
        <w:jc w:val="both"/>
      </w:pPr>
      <w:r>
        <w:rPr>
          <w:rFonts w:ascii="Times New Roman"/>
          <w:b w:val="false"/>
          <w:i w:val="false"/>
          <w:color w:val="000000"/>
          <w:sz w:val="28"/>
        </w:rPr>
        <w:t>
      5) поставщик – государственная техническая служба или аккредитованная испытательная лаборатория;</w:t>
      </w:r>
    </w:p>
    <w:bookmarkEnd w:id="21"/>
    <w:bookmarkStart w:name="z879" w:id="22"/>
    <w:p>
      <w:pPr>
        <w:spacing w:after="0"/>
        <w:ind w:left="0"/>
        <w:jc w:val="both"/>
      </w:pPr>
      <w:r>
        <w:rPr>
          <w:rFonts w:ascii="Times New Roman"/>
          <w:b w:val="false"/>
          <w:i w:val="false"/>
          <w:color w:val="000000"/>
          <w:sz w:val="28"/>
        </w:rPr>
        <w:t>
      6) государственная техническая служба – акционерное общество, созданное по решению Правительства Республики Казахстан;</w:t>
      </w:r>
    </w:p>
    <w:bookmarkEnd w:id="22"/>
    <w:bookmarkStart w:name="z880" w:id="23"/>
    <w:p>
      <w:pPr>
        <w:spacing w:after="0"/>
        <w:ind w:left="0"/>
        <w:jc w:val="both"/>
      </w:pPr>
      <w:r>
        <w:rPr>
          <w:rFonts w:ascii="Times New Roman"/>
          <w:b w:val="false"/>
          <w:i w:val="false"/>
          <w:color w:val="000000"/>
          <w:sz w:val="28"/>
        </w:rPr>
        <w:t>
      7) уязвимость – недостаток объекта информатизации, использование которого может привести к нарушению целостности и (или) конфиденциальности, и (или) доступности объекта информатизации;</w:t>
      </w:r>
    </w:p>
    <w:bookmarkEnd w:id="23"/>
    <w:bookmarkStart w:name="z881" w:id="24"/>
    <w:p>
      <w:pPr>
        <w:spacing w:after="0"/>
        <w:ind w:left="0"/>
        <w:jc w:val="both"/>
      </w:pPr>
      <w:r>
        <w:rPr>
          <w:rFonts w:ascii="Times New Roman"/>
          <w:b w:val="false"/>
          <w:i w:val="false"/>
          <w:color w:val="000000"/>
          <w:sz w:val="28"/>
        </w:rPr>
        <w:t>
      8) заявитель – собственник или владелец объекта испытаний, а также физическое или юридическое лицо, уполномоченное собственником или владельцем объекта испытаний, подавший(ее) заявку на проведение испытаний объекта информатизации на соответствие требованиям информационной безопасности;</w:t>
      </w:r>
    </w:p>
    <w:bookmarkEnd w:id="24"/>
    <w:bookmarkStart w:name="z882" w:id="25"/>
    <w:p>
      <w:pPr>
        <w:spacing w:after="0"/>
        <w:ind w:left="0"/>
        <w:jc w:val="both"/>
      </w:pPr>
      <w:r>
        <w:rPr>
          <w:rFonts w:ascii="Times New Roman"/>
          <w:b w:val="false"/>
          <w:i w:val="false"/>
          <w:color w:val="000000"/>
          <w:sz w:val="28"/>
        </w:rPr>
        <w:t>
      9) доверенный канал – средство взаимодействия между функциями безопасности объектов испытаний (далее – ФБО) и удаленным доверенным продуктом информационных технологий, обеспечивающее необходимую степень уверенности в поддержании политики безопасности объектов испытаний;</w:t>
      </w:r>
    </w:p>
    <w:bookmarkEnd w:id="25"/>
    <w:bookmarkStart w:name="z883" w:id="26"/>
    <w:p>
      <w:pPr>
        <w:spacing w:after="0"/>
        <w:ind w:left="0"/>
        <w:jc w:val="both"/>
      </w:pPr>
      <w:r>
        <w:rPr>
          <w:rFonts w:ascii="Times New Roman"/>
          <w:b w:val="false"/>
          <w:i w:val="false"/>
          <w:color w:val="000000"/>
          <w:sz w:val="28"/>
        </w:rPr>
        <w:t>
      10) доверенный маршрут – средство взаимодействия между пользователем и ФБО, обеспечивающее уверенность в поддержании политики безопасности объектов испытаний;</w:t>
      </w:r>
    </w:p>
    <w:bookmarkEnd w:id="26"/>
    <w:bookmarkStart w:name="z884" w:id="27"/>
    <w:p>
      <w:pPr>
        <w:spacing w:after="0"/>
        <w:ind w:left="0"/>
        <w:jc w:val="both"/>
      </w:pPr>
      <w:r>
        <w:rPr>
          <w:rFonts w:ascii="Times New Roman"/>
          <w:b w:val="false"/>
          <w:i w:val="false"/>
          <w:color w:val="000000"/>
          <w:sz w:val="28"/>
        </w:rPr>
        <w:t>
      11) объект испытаний – объект информатизации, в отношении которого проводятся работы по испытанию на соответствие требованиям информационной безопасности;</w:t>
      </w:r>
    </w:p>
    <w:bookmarkEnd w:id="27"/>
    <w:bookmarkStart w:name="z885" w:id="28"/>
    <w:p>
      <w:pPr>
        <w:spacing w:after="0"/>
        <w:ind w:left="0"/>
        <w:jc w:val="both"/>
      </w:pPr>
      <w:r>
        <w:rPr>
          <w:rFonts w:ascii="Times New Roman"/>
          <w:b w:val="false"/>
          <w:i w:val="false"/>
          <w:color w:val="000000"/>
          <w:sz w:val="28"/>
        </w:rPr>
        <w:t>
      12) сегмент сети (подсеть) объекта испытаний – логически выделенный сегмент сети объекта испытаний;</w:t>
      </w:r>
    </w:p>
    <w:bookmarkEnd w:id="28"/>
    <w:bookmarkStart w:name="z886" w:id="29"/>
    <w:p>
      <w:pPr>
        <w:spacing w:after="0"/>
        <w:ind w:left="0"/>
        <w:jc w:val="both"/>
      </w:pPr>
      <w:r>
        <w:rPr>
          <w:rFonts w:ascii="Times New Roman"/>
          <w:b w:val="false"/>
          <w:i w:val="false"/>
          <w:color w:val="000000"/>
          <w:sz w:val="28"/>
        </w:rPr>
        <w:t>
      13) функциональный объект – элемент (процедура, функция, ветвь или иная компонента) ПО, выполняющий действия по реализации законченного фрагмента алгоритма программы;</w:t>
      </w:r>
    </w:p>
    <w:bookmarkEnd w:id="29"/>
    <w:bookmarkStart w:name="z887" w:id="30"/>
    <w:p>
      <w:pPr>
        <w:spacing w:after="0"/>
        <w:ind w:left="0"/>
        <w:jc w:val="both"/>
      </w:pPr>
      <w:r>
        <w:rPr>
          <w:rFonts w:ascii="Times New Roman"/>
          <w:b w:val="false"/>
          <w:i w:val="false"/>
          <w:color w:val="000000"/>
          <w:sz w:val="28"/>
        </w:rPr>
        <w:t>
      14) маршрут выполнения функциональных объектов – определенная алгоритмом последовательность выполняемых функциональных объектов;</w:t>
      </w:r>
    </w:p>
    <w:bookmarkEnd w:id="30"/>
    <w:bookmarkStart w:name="z888" w:id="31"/>
    <w:p>
      <w:pPr>
        <w:spacing w:after="0"/>
        <w:ind w:left="0"/>
        <w:jc w:val="both"/>
      </w:pPr>
      <w:r>
        <w:rPr>
          <w:rFonts w:ascii="Times New Roman"/>
          <w:b w:val="false"/>
          <w:i w:val="false"/>
          <w:color w:val="000000"/>
          <w:sz w:val="28"/>
        </w:rPr>
        <w:t>
      15) среда штатной эксплуатации – целевой набор серверного оборудования, сетевой инфраструктуры, системного программного обеспечения, используемый на этапе опытной эксплуатации (пилотного проекта) и предназначенный для применения на этапе промышленной эксплуатации объекта информатизации;</w:t>
      </w:r>
    </w:p>
    <w:bookmarkEnd w:id="31"/>
    <w:bookmarkStart w:name="z889" w:id="32"/>
    <w:p>
      <w:pPr>
        <w:spacing w:after="0"/>
        <w:ind w:left="0"/>
        <w:jc w:val="both"/>
      </w:pPr>
      <w:r>
        <w:rPr>
          <w:rFonts w:ascii="Times New Roman"/>
          <w:b w:val="false"/>
          <w:i w:val="false"/>
          <w:color w:val="000000"/>
          <w:sz w:val="28"/>
        </w:rPr>
        <w:t>
      16) интернет-портал SYNAQ – интернет-портал государственной технической службы, предназначенный для автоматизации процесса оказания услуги по испытаниям объектов информатизации, собственником (владельцем) и (или) заказчиком которых является государственный орган на соответствие требованиям информационной безопасности.</w:t>
      </w:r>
    </w:p>
    <w:bookmarkEnd w:id="32"/>
    <w:bookmarkStart w:name="z890" w:id="33"/>
    <w:p>
      <w:pPr>
        <w:spacing w:after="0"/>
        <w:ind w:left="0"/>
        <w:jc w:val="both"/>
      </w:pPr>
      <w:r>
        <w:rPr>
          <w:rFonts w:ascii="Times New Roman"/>
          <w:b w:val="false"/>
          <w:i w:val="false"/>
          <w:color w:val="000000"/>
          <w:sz w:val="28"/>
        </w:rPr>
        <w:t>
      3. Проведение испытания включает:</w:t>
      </w:r>
    </w:p>
    <w:bookmarkEnd w:id="33"/>
    <w:bookmarkStart w:name="z891" w:id="34"/>
    <w:p>
      <w:pPr>
        <w:spacing w:after="0"/>
        <w:ind w:left="0"/>
        <w:jc w:val="both"/>
      </w:pPr>
      <w:r>
        <w:rPr>
          <w:rFonts w:ascii="Times New Roman"/>
          <w:b w:val="false"/>
          <w:i w:val="false"/>
          <w:color w:val="000000"/>
          <w:sz w:val="28"/>
        </w:rPr>
        <w:t>
      1) анализ исходных кодов;</w:t>
      </w:r>
    </w:p>
    <w:bookmarkEnd w:id="34"/>
    <w:bookmarkStart w:name="z892" w:id="35"/>
    <w:p>
      <w:pPr>
        <w:spacing w:after="0"/>
        <w:ind w:left="0"/>
        <w:jc w:val="both"/>
      </w:pPr>
      <w:r>
        <w:rPr>
          <w:rFonts w:ascii="Times New Roman"/>
          <w:b w:val="false"/>
          <w:i w:val="false"/>
          <w:color w:val="000000"/>
          <w:sz w:val="28"/>
        </w:rPr>
        <w:t>
      2) испытание функций информационной безопасности;</w:t>
      </w:r>
    </w:p>
    <w:bookmarkEnd w:id="35"/>
    <w:bookmarkStart w:name="z893" w:id="36"/>
    <w:p>
      <w:pPr>
        <w:spacing w:after="0"/>
        <w:ind w:left="0"/>
        <w:jc w:val="both"/>
      </w:pPr>
      <w:r>
        <w:rPr>
          <w:rFonts w:ascii="Times New Roman"/>
          <w:b w:val="false"/>
          <w:i w:val="false"/>
          <w:color w:val="000000"/>
          <w:sz w:val="28"/>
        </w:rPr>
        <w:t>
      3) нагрузочное испытание;</w:t>
      </w:r>
    </w:p>
    <w:bookmarkEnd w:id="36"/>
    <w:bookmarkStart w:name="z894" w:id="37"/>
    <w:p>
      <w:pPr>
        <w:spacing w:after="0"/>
        <w:ind w:left="0"/>
        <w:jc w:val="both"/>
      </w:pPr>
      <w:r>
        <w:rPr>
          <w:rFonts w:ascii="Times New Roman"/>
          <w:b w:val="false"/>
          <w:i w:val="false"/>
          <w:color w:val="000000"/>
          <w:sz w:val="28"/>
        </w:rPr>
        <w:t>
      4) обследование сетевой инфраструктуры;</w:t>
      </w:r>
    </w:p>
    <w:bookmarkEnd w:id="37"/>
    <w:bookmarkStart w:name="z895" w:id="38"/>
    <w:p>
      <w:pPr>
        <w:spacing w:after="0"/>
        <w:ind w:left="0"/>
        <w:jc w:val="both"/>
      </w:pPr>
      <w:r>
        <w:rPr>
          <w:rFonts w:ascii="Times New Roman"/>
          <w:b w:val="false"/>
          <w:i w:val="false"/>
          <w:color w:val="000000"/>
          <w:sz w:val="28"/>
        </w:rPr>
        <w:t>
      5) обследование процессов обеспечения информационной безопасности.</w:t>
      </w:r>
    </w:p>
    <w:bookmarkEnd w:id="38"/>
    <w:bookmarkStart w:name="z896" w:id="39"/>
    <w:p>
      <w:pPr>
        <w:spacing w:after="0"/>
        <w:ind w:left="0"/>
        <w:jc w:val="left"/>
      </w:pPr>
      <w:r>
        <w:rPr>
          <w:rFonts w:ascii="Times New Roman"/>
          <w:b/>
          <w:i w:val="false"/>
          <w:color w:val="000000"/>
        </w:rPr>
        <w:t xml:space="preserve"> Глава 2. Анализ исходных кодов</w:t>
      </w:r>
    </w:p>
    <w:bookmarkEnd w:id="39"/>
    <w:bookmarkStart w:name="z897" w:id="40"/>
    <w:p>
      <w:pPr>
        <w:spacing w:after="0"/>
        <w:ind w:left="0"/>
        <w:jc w:val="both"/>
      </w:pPr>
      <w:r>
        <w:rPr>
          <w:rFonts w:ascii="Times New Roman"/>
          <w:b w:val="false"/>
          <w:i w:val="false"/>
          <w:color w:val="000000"/>
          <w:sz w:val="28"/>
        </w:rPr>
        <w:t>
      4. Анализ исходных кодов объектов испытаний проводится с целью выявления уязвимостей ПО в соответствии с международными классификациями уязвимостей (Common Weakness Enumeration, Open Web Application Security Project Top 10, Open Web Application Security Project Mobile Top 10, Open Web Application Security Project Application Programming Interface Top 10), международными базами данных уязвимостей (Common Vulnerabilities and Exposures, National Institute of Standards and Technology ) и стандартом Республики Казахстан 15408-3 "Информационные технологии. Методы и средства обеспечения безопасности. Критерии оценки безопасности информационных технологий. Часть 3. Требования к обеспечению защиты".</w:t>
      </w:r>
    </w:p>
    <w:bookmarkEnd w:id="40"/>
    <w:bookmarkStart w:name="z1799" w:id="41"/>
    <w:p>
      <w:pPr>
        <w:spacing w:after="0"/>
        <w:ind w:left="0"/>
        <w:jc w:val="both"/>
      </w:pPr>
      <w:r>
        <w:rPr>
          <w:rFonts w:ascii="Times New Roman"/>
          <w:b w:val="false"/>
          <w:i w:val="false"/>
          <w:color w:val="000000"/>
          <w:sz w:val="28"/>
        </w:rPr>
        <w:t>
      Анализ исходных кодов объектов испытаний, собственником (владельцем) и (или) заказчиком которых является государственный орган проводится с целью выявления НДВ и уязвимостей ПО в соответствии с международными классификациями (Common Weakness Enumeration, Open Web Application Security Project Top 10, Open Web Application Security Project Mobile Top 10, Open Web Application Security Project Application Programming Interface Top 10), международными базами данных уязвимостей (Common Vulnerabilities and Exposures, National Institute of Standards and Technology) и стандартом Республики Казахстан 15408-3 "Информационные технологии. Методы и средства обеспечения безопасности. Критерии оценки безопасности информационных технологий. Часть 3. Требования к обеспечению защиты".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Заместителя Премьер-Министра – Министра искусственного интеллекта и цифрового развития РК от 27.11.2025 </w:t>
      </w:r>
      <w:r>
        <w:rPr>
          <w:rFonts w:ascii="Times New Roman"/>
          <w:b w:val="false"/>
          <w:i w:val="false"/>
          <w:color w:val="000000"/>
          <w:sz w:val="28"/>
        </w:rPr>
        <w:t>№ 602/НҚ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9" w:id="42"/>
    <w:p>
      <w:pPr>
        <w:spacing w:after="0"/>
        <w:ind w:left="0"/>
        <w:jc w:val="both"/>
      </w:pPr>
      <w:r>
        <w:rPr>
          <w:rFonts w:ascii="Times New Roman"/>
          <w:b w:val="false"/>
          <w:i w:val="false"/>
          <w:color w:val="000000"/>
          <w:sz w:val="28"/>
        </w:rPr>
        <w:t xml:space="preserve">
      5. Анализ исходных кодов проводится для ПО, перечисленного в таблицах подпункта 11) и подпункта 12) пункта 5 анкеты-вопросника о характеристиках объекта испытаний </w:t>
      </w:r>
      <w:r>
        <w:rPr>
          <w:rFonts w:ascii="Times New Roman"/>
          <w:b w:val="false"/>
          <w:i w:val="false"/>
          <w:color w:val="000000"/>
          <w:sz w:val="28"/>
        </w:rPr>
        <w:t>приложения 2</w:t>
      </w:r>
      <w:r>
        <w:rPr>
          <w:rFonts w:ascii="Times New Roman"/>
          <w:b w:val="false"/>
          <w:i w:val="false"/>
          <w:color w:val="000000"/>
          <w:sz w:val="28"/>
        </w:rPr>
        <w:t xml:space="preserve"> к Правилам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 (далее – Правила).</w:t>
      </w:r>
    </w:p>
    <w:bookmarkEnd w:id="42"/>
    <w:bookmarkStart w:name="z900" w:id="43"/>
    <w:p>
      <w:pPr>
        <w:spacing w:after="0"/>
        <w:ind w:left="0"/>
        <w:jc w:val="both"/>
      </w:pPr>
      <w:r>
        <w:rPr>
          <w:rFonts w:ascii="Times New Roman"/>
          <w:b w:val="false"/>
          <w:i w:val="false"/>
          <w:color w:val="000000"/>
          <w:sz w:val="28"/>
        </w:rPr>
        <w:t>
      6. Если при проведении испытания выявится необходимость проведения повторного анализа исходных кодов до окончания срока испытания, заявитель обращается с запросом к поставщику и заключается дополнительное соглашение о проведении повторного анализа исходных кодов в соответствии с пунктом 26 Правил.</w:t>
      </w:r>
    </w:p>
    <w:bookmarkEnd w:id="43"/>
    <w:bookmarkStart w:name="z901" w:id="44"/>
    <w:p>
      <w:pPr>
        <w:spacing w:after="0"/>
        <w:ind w:left="0"/>
        <w:jc w:val="both"/>
      </w:pPr>
      <w:r>
        <w:rPr>
          <w:rFonts w:ascii="Times New Roman"/>
          <w:b w:val="false"/>
          <w:i w:val="false"/>
          <w:color w:val="000000"/>
          <w:sz w:val="28"/>
        </w:rPr>
        <w:t>
      7. Выявление уязвимостей ПО проводится с использованием программного средства, предназначенного для анализа исходного кода, на основании исходных кодов, предоставленных заявителем.</w:t>
      </w:r>
    </w:p>
    <w:bookmarkEnd w:id="44"/>
    <w:bookmarkStart w:name="z1800" w:id="45"/>
    <w:p>
      <w:pPr>
        <w:spacing w:after="0"/>
        <w:ind w:left="0"/>
        <w:jc w:val="both"/>
      </w:pPr>
      <w:r>
        <w:rPr>
          <w:rFonts w:ascii="Times New Roman"/>
          <w:b w:val="false"/>
          <w:i w:val="false"/>
          <w:color w:val="000000"/>
          <w:sz w:val="28"/>
        </w:rPr>
        <w:t>
      Выявление уязвимостей ПО объектам испытаний, собственником (владельцем) и (или) заказчиком которых является государственный орган проводится ручным методом анализа исходного кода и с использованием программного средства, предназначенного для анализа исходного кода, на основании исходных кодов, предоставленных заявителем.</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Заместителя Премьер-Министра – Министра искусственного интеллекта и цифрового развития РК от 27.11.2025 </w:t>
      </w:r>
      <w:r>
        <w:rPr>
          <w:rFonts w:ascii="Times New Roman"/>
          <w:b w:val="false"/>
          <w:i w:val="false"/>
          <w:color w:val="000000"/>
          <w:sz w:val="28"/>
        </w:rPr>
        <w:t>№ 602/НҚ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3" w:id="46"/>
    <w:p>
      <w:pPr>
        <w:spacing w:after="0"/>
        <w:ind w:left="0"/>
        <w:jc w:val="both"/>
      </w:pPr>
      <w:r>
        <w:rPr>
          <w:rFonts w:ascii="Times New Roman"/>
          <w:b w:val="false"/>
          <w:i w:val="false"/>
          <w:color w:val="000000"/>
          <w:sz w:val="28"/>
        </w:rPr>
        <w:t>
      8. Выявление НДВ ПО объектов испытаний, собственником (владельцем) и (или) заказчиком которых является государственный орган проводится ручным методом анализа исходного кода с детальным просмотром исходного кода и проведением поиска бэкдоров в библиотеках с открытым исходным кодом.</w:t>
      </w:r>
    </w:p>
    <w:bookmarkEnd w:id="46"/>
    <w:bookmarkStart w:name="z904" w:id="47"/>
    <w:p>
      <w:pPr>
        <w:spacing w:after="0"/>
        <w:ind w:left="0"/>
        <w:jc w:val="both"/>
      </w:pPr>
      <w:r>
        <w:rPr>
          <w:rFonts w:ascii="Times New Roman"/>
          <w:b w:val="false"/>
          <w:i w:val="false"/>
          <w:color w:val="000000"/>
          <w:sz w:val="28"/>
        </w:rPr>
        <w:t>
      9. Анализ исходных кодов включает:</w:t>
      </w:r>
    </w:p>
    <w:bookmarkEnd w:id="47"/>
    <w:bookmarkStart w:name="z905" w:id="48"/>
    <w:p>
      <w:pPr>
        <w:spacing w:after="0"/>
        <w:ind w:left="0"/>
        <w:jc w:val="both"/>
      </w:pPr>
      <w:r>
        <w:rPr>
          <w:rFonts w:ascii="Times New Roman"/>
          <w:b w:val="false"/>
          <w:i w:val="false"/>
          <w:color w:val="000000"/>
          <w:sz w:val="28"/>
        </w:rPr>
        <w:t>
      1) выявление уязвимостей ПО;</w:t>
      </w:r>
    </w:p>
    <w:bookmarkEnd w:id="48"/>
    <w:bookmarkStart w:name="z906" w:id="49"/>
    <w:p>
      <w:pPr>
        <w:spacing w:after="0"/>
        <w:ind w:left="0"/>
        <w:jc w:val="both"/>
      </w:pPr>
      <w:r>
        <w:rPr>
          <w:rFonts w:ascii="Times New Roman"/>
          <w:b w:val="false"/>
          <w:i w:val="false"/>
          <w:color w:val="000000"/>
          <w:sz w:val="28"/>
        </w:rPr>
        <w:t>
      2) выявление НДВ для объектов испытаний, собственником (владельцем) и (или) заказчиком которых является государственный орган;</w:t>
      </w:r>
    </w:p>
    <w:bookmarkEnd w:id="49"/>
    <w:bookmarkStart w:name="z907" w:id="50"/>
    <w:p>
      <w:pPr>
        <w:spacing w:after="0"/>
        <w:ind w:left="0"/>
        <w:jc w:val="both"/>
      </w:pPr>
      <w:r>
        <w:rPr>
          <w:rFonts w:ascii="Times New Roman"/>
          <w:b w:val="false"/>
          <w:i w:val="false"/>
          <w:color w:val="000000"/>
          <w:sz w:val="28"/>
        </w:rPr>
        <w:t>
      3) фиксацию результатов анализа исходного кода.</w:t>
      </w:r>
    </w:p>
    <w:bookmarkEnd w:id="50"/>
    <w:bookmarkStart w:name="z908" w:id="51"/>
    <w:p>
      <w:pPr>
        <w:spacing w:after="0"/>
        <w:ind w:left="0"/>
        <w:jc w:val="both"/>
      </w:pPr>
      <w:r>
        <w:rPr>
          <w:rFonts w:ascii="Times New Roman"/>
          <w:b w:val="false"/>
          <w:i w:val="false"/>
          <w:color w:val="000000"/>
          <w:sz w:val="28"/>
        </w:rPr>
        <w:t>
      10. Выявление уязвимостей ПО осуществляется в следующем порядке:</w:t>
      </w:r>
    </w:p>
    <w:bookmarkEnd w:id="51"/>
    <w:bookmarkStart w:name="z909" w:id="52"/>
    <w:p>
      <w:pPr>
        <w:spacing w:after="0"/>
        <w:ind w:left="0"/>
        <w:jc w:val="both"/>
      </w:pPr>
      <w:r>
        <w:rPr>
          <w:rFonts w:ascii="Times New Roman"/>
          <w:b w:val="false"/>
          <w:i w:val="false"/>
          <w:color w:val="000000"/>
          <w:sz w:val="28"/>
        </w:rPr>
        <w:t>
      1) проводится подготовка исходных данных (загрузка исходных кодов объектов информатизации "электронного правительства" и критически важных объектов информационно-коммуникационной инфраструктуры, выбор режима сканирования (динамический и/или статический), настройка характеристик режимов сканирования);</w:t>
      </w:r>
    </w:p>
    <w:bookmarkEnd w:id="52"/>
    <w:bookmarkStart w:name="z910" w:id="53"/>
    <w:p>
      <w:pPr>
        <w:spacing w:after="0"/>
        <w:ind w:left="0"/>
        <w:jc w:val="both"/>
      </w:pPr>
      <w:r>
        <w:rPr>
          <w:rFonts w:ascii="Times New Roman"/>
          <w:b w:val="false"/>
          <w:i w:val="false"/>
          <w:color w:val="000000"/>
          <w:sz w:val="28"/>
        </w:rPr>
        <w:t>
      2) проводится ручной метод анализа исходного кода и подготовка исходных данных (загрузка исходных кодов объектов испытаний собственником (владельцем) и (или) заказчиком которых является государственный орган), выбор режима сканирования (статический, анализ зависимостей и/или динамический), настройка характеристик режимов сканирования);</w:t>
      </w:r>
    </w:p>
    <w:bookmarkEnd w:id="53"/>
    <w:bookmarkStart w:name="z911" w:id="54"/>
    <w:p>
      <w:pPr>
        <w:spacing w:after="0"/>
        <w:ind w:left="0"/>
        <w:jc w:val="both"/>
      </w:pPr>
      <w:r>
        <w:rPr>
          <w:rFonts w:ascii="Times New Roman"/>
          <w:b w:val="false"/>
          <w:i w:val="false"/>
          <w:color w:val="000000"/>
          <w:sz w:val="28"/>
        </w:rPr>
        <w:t>
      3) запускается ПО, предназначенное для выявления уязвимостей ПО;</w:t>
      </w:r>
    </w:p>
    <w:bookmarkEnd w:id="54"/>
    <w:bookmarkStart w:name="z912" w:id="55"/>
    <w:p>
      <w:pPr>
        <w:spacing w:after="0"/>
        <w:ind w:left="0"/>
        <w:jc w:val="both"/>
      </w:pPr>
      <w:r>
        <w:rPr>
          <w:rFonts w:ascii="Times New Roman"/>
          <w:b w:val="false"/>
          <w:i w:val="false"/>
          <w:color w:val="000000"/>
          <w:sz w:val="28"/>
        </w:rPr>
        <w:t>
      4) проводится анализ программных отчетов на наличие ложных срабатываний;</w:t>
      </w:r>
    </w:p>
    <w:bookmarkEnd w:id="55"/>
    <w:bookmarkStart w:name="z913" w:id="56"/>
    <w:p>
      <w:pPr>
        <w:spacing w:after="0"/>
        <w:ind w:left="0"/>
        <w:jc w:val="both"/>
      </w:pPr>
      <w:r>
        <w:rPr>
          <w:rFonts w:ascii="Times New Roman"/>
          <w:b w:val="false"/>
          <w:i w:val="false"/>
          <w:color w:val="000000"/>
          <w:sz w:val="28"/>
        </w:rPr>
        <w:t>
      5) формируется отчет, включающий в себя перечень выявленных уязвимостей ПО с указанием их описания, маршрута (пути к файлу) и степени риска (высокая, средняя, низкая).</w:t>
      </w:r>
    </w:p>
    <w:bookmarkEnd w:id="56"/>
    <w:bookmarkStart w:name="z914" w:id="57"/>
    <w:p>
      <w:pPr>
        <w:spacing w:after="0"/>
        <w:ind w:left="0"/>
        <w:jc w:val="both"/>
      </w:pPr>
      <w:r>
        <w:rPr>
          <w:rFonts w:ascii="Times New Roman"/>
          <w:b w:val="false"/>
          <w:i w:val="false"/>
          <w:color w:val="000000"/>
          <w:sz w:val="28"/>
        </w:rPr>
        <w:t>
      11. Выявление НДВ осуществляется в следующем порядке:</w:t>
      </w:r>
    </w:p>
    <w:bookmarkEnd w:id="57"/>
    <w:bookmarkStart w:name="z915" w:id="58"/>
    <w:p>
      <w:pPr>
        <w:spacing w:after="0"/>
        <w:ind w:left="0"/>
        <w:jc w:val="both"/>
      </w:pPr>
      <w:r>
        <w:rPr>
          <w:rFonts w:ascii="Times New Roman"/>
          <w:b w:val="false"/>
          <w:i w:val="false"/>
          <w:color w:val="000000"/>
          <w:sz w:val="28"/>
        </w:rPr>
        <w:t>
      1) анализ технической документации на объект испытания, в том числе технического задания на создание (развитие) объекта информатизации, в части сведений о его назначении, области применения, применяемых методах, классе решаемых задач, ограничениях при применении, минимальной конфигурации технических средств, среде функционирования и порядке работы;</w:t>
      </w:r>
    </w:p>
    <w:bookmarkEnd w:id="58"/>
    <w:bookmarkStart w:name="z916" w:id="59"/>
    <w:p>
      <w:pPr>
        <w:spacing w:after="0"/>
        <w:ind w:left="0"/>
        <w:jc w:val="both"/>
      </w:pPr>
      <w:r>
        <w:rPr>
          <w:rFonts w:ascii="Times New Roman"/>
          <w:b w:val="false"/>
          <w:i w:val="false"/>
          <w:color w:val="000000"/>
          <w:sz w:val="28"/>
        </w:rPr>
        <w:t>
      2) проведение анализа исходного кода ручным методом объекта испытания:</w:t>
      </w:r>
    </w:p>
    <w:bookmarkEnd w:id="59"/>
    <w:bookmarkStart w:name="z1801" w:id="60"/>
    <w:p>
      <w:pPr>
        <w:spacing w:after="0"/>
        <w:ind w:left="0"/>
        <w:jc w:val="both"/>
      </w:pPr>
      <w:r>
        <w:rPr>
          <w:rFonts w:ascii="Times New Roman"/>
          <w:b w:val="false"/>
          <w:i w:val="false"/>
          <w:color w:val="000000"/>
          <w:sz w:val="28"/>
        </w:rPr>
        <w:t>
      изучение модульной и логической структуры ПО, а также отдельных модулей и сравнения этих структур с приведенными в технической документации;</w:t>
      </w:r>
    </w:p>
    <w:bookmarkEnd w:id="60"/>
    <w:bookmarkStart w:name="z1802" w:id="61"/>
    <w:p>
      <w:pPr>
        <w:spacing w:after="0"/>
        <w:ind w:left="0"/>
        <w:jc w:val="both"/>
      </w:pPr>
      <w:r>
        <w:rPr>
          <w:rFonts w:ascii="Times New Roman"/>
          <w:b w:val="false"/>
          <w:i w:val="false"/>
          <w:color w:val="000000"/>
          <w:sz w:val="28"/>
        </w:rPr>
        <w:t>
      изучение маршрута выполнения функциональных объектов и проверка обрабатывающих данных;</w:t>
      </w:r>
    </w:p>
    <w:bookmarkEnd w:id="61"/>
    <w:bookmarkStart w:name="z1803" w:id="62"/>
    <w:p>
      <w:pPr>
        <w:spacing w:after="0"/>
        <w:ind w:left="0"/>
        <w:jc w:val="both"/>
      </w:pPr>
      <w:r>
        <w:rPr>
          <w:rFonts w:ascii="Times New Roman"/>
          <w:b w:val="false"/>
          <w:i w:val="false"/>
          <w:color w:val="000000"/>
          <w:sz w:val="28"/>
        </w:rPr>
        <w:t>
      контроль полноты и отсутствия избыточности исходных кодов на уровне функциональных объектов;</w:t>
      </w:r>
    </w:p>
    <w:bookmarkEnd w:id="62"/>
    <w:bookmarkStart w:name="z1804" w:id="63"/>
    <w:p>
      <w:pPr>
        <w:spacing w:after="0"/>
        <w:ind w:left="0"/>
        <w:jc w:val="both"/>
      </w:pPr>
      <w:r>
        <w:rPr>
          <w:rFonts w:ascii="Times New Roman"/>
          <w:b w:val="false"/>
          <w:i w:val="false"/>
          <w:color w:val="000000"/>
          <w:sz w:val="28"/>
        </w:rPr>
        <w:t>
      фиксирование НДВ с помощью снимка экрана для последующего предоставления в отчете результатов выявления НДВ;</w:t>
      </w:r>
    </w:p>
    <w:bookmarkEnd w:id="63"/>
    <w:bookmarkStart w:name="z921" w:id="64"/>
    <w:p>
      <w:pPr>
        <w:spacing w:after="0"/>
        <w:ind w:left="0"/>
        <w:jc w:val="both"/>
      </w:pPr>
      <w:r>
        <w:rPr>
          <w:rFonts w:ascii="Times New Roman"/>
          <w:b w:val="false"/>
          <w:i w:val="false"/>
          <w:color w:val="000000"/>
          <w:sz w:val="28"/>
        </w:rPr>
        <w:t>
      3) формирование отчета, включающего в себя перечень выявленных НДВ с приведением их описания, маршрута (пути к файлу) и снимка экрана;</w:t>
      </w:r>
    </w:p>
    <w:bookmarkEnd w:id="64"/>
    <w:bookmarkStart w:name="z922" w:id="65"/>
    <w:p>
      <w:pPr>
        <w:spacing w:after="0"/>
        <w:ind w:left="0"/>
        <w:jc w:val="both"/>
      </w:pPr>
      <w:r>
        <w:rPr>
          <w:rFonts w:ascii="Times New Roman"/>
          <w:b w:val="false"/>
          <w:i w:val="false"/>
          <w:color w:val="000000"/>
          <w:sz w:val="28"/>
        </w:rPr>
        <w:t>
      4) проведение поиска бэкдоров в библиотеках с открытым исходным кодом, в том числе с помощью автоматизированного анализатора;</w:t>
      </w:r>
    </w:p>
    <w:bookmarkEnd w:id="65"/>
    <w:bookmarkStart w:name="z923" w:id="66"/>
    <w:p>
      <w:pPr>
        <w:spacing w:after="0"/>
        <w:ind w:left="0"/>
        <w:jc w:val="both"/>
      </w:pPr>
      <w:r>
        <w:rPr>
          <w:rFonts w:ascii="Times New Roman"/>
          <w:b w:val="false"/>
          <w:i w:val="false"/>
          <w:color w:val="000000"/>
          <w:sz w:val="28"/>
        </w:rPr>
        <w:t>
      5) формирование отчета, включающего в себя описание уязвимостей с приведением идентификатора из международных баз данных уязвимостей.</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Заместителя Премьер-Министра – Министра искусственного интеллекта и цифрового развития РК от 27.11.2025 </w:t>
      </w:r>
      <w:r>
        <w:rPr>
          <w:rFonts w:ascii="Times New Roman"/>
          <w:b w:val="false"/>
          <w:i w:val="false"/>
          <w:color w:val="000000"/>
          <w:sz w:val="28"/>
        </w:rPr>
        <w:t>№ 602/НҚ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4" w:id="67"/>
    <w:p>
      <w:pPr>
        <w:spacing w:after="0"/>
        <w:ind w:left="0"/>
        <w:jc w:val="both"/>
      </w:pPr>
      <w:r>
        <w:rPr>
          <w:rFonts w:ascii="Times New Roman"/>
          <w:b w:val="false"/>
          <w:i w:val="false"/>
          <w:color w:val="000000"/>
          <w:sz w:val="28"/>
        </w:rPr>
        <w:t>
      12. Объем работ по анализу исходного кода определяется размером исходного кода.</w:t>
      </w:r>
    </w:p>
    <w:bookmarkEnd w:id="67"/>
    <w:bookmarkStart w:name="z925" w:id="68"/>
    <w:p>
      <w:pPr>
        <w:spacing w:after="0"/>
        <w:ind w:left="0"/>
        <w:jc w:val="both"/>
      </w:pPr>
      <w:r>
        <w:rPr>
          <w:rFonts w:ascii="Times New Roman"/>
          <w:b w:val="false"/>
          <w:i w:val="false"/>
          <w:color w:val="000000"/>
          <w:sz w:val="28"/>
        </w:rPr>
        <w:t xml:space="preserve">
      13. Результаты анализа исходных кодов фиксируются ответственным исполнителем данного вида работ поставщика, в протоколе анализа исходных кодов (произвольная форма) с приложением копии анкеты-вопросника о характеристиках объекта испытаний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68"/>
    <w:bookmarkStart w:name="z926" w:id="69"/>
    <w:p>
      <w:pPr>
        <w:spacing w:after="0"/>
        <w:ind w:left="0"/>
        <w:jc w:val="both"/>
      </w:pPr>
      <w:r>
        <w:rPr>
          <w:rFonts w:ascii="Times New Roman"/>
          <w:b w:val="false"/>
          <w:i w:val="false"/>
          <w:color w:val="000000"/>
          <w:sz w:val="28"/>
        </w:rPr>
        <w:t>
      Протокол анализа исходных кодов с приложениями и отчетом, выдаваемый:</w:t>
      </w:r>
    </w:p>
    <w:bookmarkEnd w:id="69"/>
    <w:bookmarkStart w:name="z927" w:id="70"/>
    <w:p>
      <w:pPr>
        <w:spacing w:after="0"/>
        <w:ind w:left="0"/>
        <w:jc w:val="both"/>
      </w:pPr>
      <w:r>
        <w:rPr>
          <w:rFonts w:ascii="Times New Roman"/>
          <w:b w:val="false"/>
          <w:i w:val="false"/>
          <w:color w:val="000000"/>
          <w:sz w:val="28"/>
        </w:rPr>
        <w:t>
      1) аккредитованной лабораторией, прошивается со сквозной нумерацией страниц и опечатывается печатью (при наличии);</w:t>
      </w:r>
    </w:p>
    <w:bookmarkEnd w:id="70"/>
    <w:bookmarkStart w:name="z928" w:id="71"/>
    <w:p>
      <w:pPr>
        <w:spacing w:after="0"/>
        <w:ind w:left="0"/>
        <w:jc w:val="both"/>
      </w:pPr>
      <w:r>
        <w:rPr>
          <w:rFonts w:ascii="Times New Roman"/>
          <w:b w:val="false"/>
          <w:i w:val="false"/>
          <w:color w:val="000000"/>
          <w:sz w:val="28"/>
        </w:rPr>
        <w:t>
      2) государственной технической службой, размещается в электронном виде в личном кабинете заявителя на интернет-портале SYNAQ.</w:t>
      </w:r>
    </w:p>
    <w:bookmarkEnd w:id="71"/>
    <w:bookmarkStart w:name="z929" w:id="72"/>
    <w:p>
      <w:pPr>
        <w:spacing w:after="0"/>
        <w:ind w:left="0"/>
        <w:jc w:val="both"/>
      </w:pPr>
      <w:r>
        <w:rPr>
          <w:rFonts w:ascii="Times New Roman"/>
          <w:b w:val="false"/>
          <w:i w:val="false"/>
          <w:color w:val="000000"/>
          <w:sz w:val="28"/>
        </w:rPr>
        <w:t>
      14. По окончанию анализа исходных кодов:</w:t>
      </w:r>
    </w:p>
    <w:bookmarkEnd w:id="72"/>
    <w:bookmarkStart w:name="z1805" w:id="73"/>
    <w:p>
      <w:pPr>
        <w:spacing w:after="0"/>
        <w:ind w:left="0"/>
        <w:jc w:val="both"/>
      </w:pPr>
      <w:r>
        <w:rPr>
          <w:rFonts w:ascii="Times New Roman"/>
          <w:b w:val="false"/>
          <w:i w:val="false"/>
          <w:color w:val="000000"/>
          <w:sz w:val="28"/>
        </w:rPr>
        <w:t>
      1) исходные коды объекта испытаний (за исключением объектов информатизации, собственником (владельцем) и (или) заказчиком которых является государственный орган) маркируются и сдаются в опечатанном виде на ответственное хранение в архиве аккредитованной испытательной лаборатории;</w:t>
      </w:r>
    </w:p>
    <w:bookmarkEnd w:id="73"/>
    <w:bookmarkStart w:name="z1806" w:id="74"/>
    <w:p>
      <w:pPr>
        <w:spacing w:after="0"/>
        <w:ind w:left="0"/>
        <w:jc w:val="both"/>
      </w:pPr>
      <w:r>
        <w:rPr>
          <w:rFonts w:ascii="Times New Roman"/>
          <w:b w:val="false"/>
          <w:i w:val="false"/>
          <w:color w:val="000000"/>
          <w:sz w:val="28"/>
        </w:rPr>
        <w:t>
      2) исходные коды объекта испытаний (объекта информатизации, собственников (владельцем) и (или) заказчиком которых является государственный орган) получают уникальный идентификационный номер и хранятся в интернет-портале SYNAQ.</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Заместителя Премьер-Министра – Министра искусственного интеллекта и цифрового развития РК от 27.11.2025 </w:t>
      </w:r>
      <w:r>
        <w:rPr>
          <w:rFonts w:ascii="Times New Roman"/>
          <w:b w:val="false"/>
          <w:i w:val="false"/>
          <w:color w:val="000000"/>
          <w:sz w:val="28"/>
        </w:rPr>
        <w:t>№ 602/НҚ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0" w:id="75"/>
    <w:p>
      <w:pPr>
        <w:spacing w:after="0"/>
        <w:ind w:left="0"/>
        <w:jc w:val="both"/>
      </w:pPr>
      <w:r>
        <w:rPr>
          <w:rFonts w:ascii="Times New Roman"/>
          <w:b w:val="false"/>
          <w:i w:val="false"/>
          <w:color w:val="000000"/>
          <w:sz w:val="28"/>
        </w:rPr>
        <w:t>
      15. Поставщик обеспечивает сохранение полученных исходных кодов с соблюдением их конфиденциальности сроком не менее трех лет после завершения испытаний.</w:t>
      </w:r>
    </w:p>
    <w:bookmarkEnd w:id="75"/>
    <w:bookmarkStart w:name="z931" w:id="76"/>
    <w:p>
      <w:pPr>
        <w:spacing w:after="0"/>
        <w:ind w:left="0"/>
        <w:jc w:val="left"/>
      </w:pPr>
      <w:r>
        <w:rPr>
          <w:rFonts w:ascii="Times New Roman"/>
          <w:b/>
          <w:i w:val="false"/>
          <w:color w:val="000000"/>
        </w:rPr>
        <w:t xml:space="preserve"> Глава 3. Испытание функций информационной безопасности</w:t>
      </w:r>
    </w:p>
    <w:bookmarkEnd w:id="76"/>
    <w:bookmarkStart w:name="z932" w:id="77"/>
    <w:p>
      <w:pPr>
        <w:spacing w:after="0"/>
        <w:ind w:left="0"/>
        <w:jc w:val="both"/>
      </w:pPr>
      <w:r>
        <w:rPr>
          <w:rFonts w:ascii="Times New Roman"/>
          <w:b w:val="false"/>
          <w:i w:val="false"/>
          <w:color w:val="000000"/>
          <w:sz w:val="28"/>
        </w:rPr>
        <w:t>
      16. Оценка функций объектов информатизации на соответствие требованиям информационной безопасности (далее – испытание функций информационной безопасности) осуществляется с целью оценки их соответствия требованиям технической документации, нормативных правовых актов Республики Казахстан и действующих на территории Республики Казахстан стандартов в сфере информационной безопасности.</w:t>
      </w:r>
    </w:p>
    <w:bookmarkEnd w:id="77"/>
    <w:bookmarkStart w:name="z933" w:id="78"/>
    <w:p>
      <w:pPr>
        <w:spacing w:after="0"/>
        <w:ind w:left="0"/>
        <w:jc w:val="both"/>
      </w:pPr>
      <w:r>
        <w:rPr>
          <w:rFonts w:ascii="Times New Roman"/>
          <w:b w:val="false"/>
          <w:i w:val="false"/>
          <w:color w:val="000000"/>
          <w:sz w:val="28"/>
        </w:rPr>
        <w:t>
      17. Испытание функций информационной безопасности включает:</w:t>
      </w:r>
    </w:p>
    <w:bookmarkEnd w:id="78"/>
    <w:bookmarkStart w:name="z934" w:id="79"/>
    <w:p>
      <w:pPr>
        <w:spacing w:after="0"/>
        <w:ind w:left="0"/>
        <w:jc w:val="both"/>
      </w:pPr>
      <w:r>
        <w:rPr>
          <w:rFonts w:ascii="Times New Roman"/>
          <w:b w:val="false"/>
          <w:i w:val="false"/>
          <w:color w:val="000000"/>
          <w:sz w:val="28"/>
        </w:rPr>
        <w:t>
      1) оценку соответствия функций безопасности требованиям технической документации, нормативных правовых актов Республики Казахстан и действующих на территории Республики Казахстан стандартов в сфере информационной безопасности, в том числе с применением программных средств (при необходимости);</w:t>
      </w:r>
    </w:p>
    <w:bookmarkEnd w:id="79"/>
    <w:bookmarkStart w:name="z935" w:id="80"/>
    <w:p>
      <w:pPr>
        <w:spacing w:after="0"/>
        <w:ind w:left="0"/>
        <w:jc w:val="both"/>
      </w:pPr>
      <w:r>
        <w:rPr>
          <w:rFonts w:ascii="Times New Roman"/>
          <w:b w:val="false"/>
          <w:i w:val="false"/>
          <w:color w:val="000000"/>
          <w:sz w:val="28"/>
        </w:rPr>
        <w:t xml:space="preserve">
      2) ручное тестирование на проникновение объектов испытаний, собственником (владельцем) и (или) заказчиком которых является государственный орган; </w:t>
      </w:r>
    </w:p>
    <w:bookmarkEnd w:id="80"/>
    <w:bookmarkStart w:name="z936" w:id="81"/>
    <w:p>
      <w:pPr>
        <w:spacing w:after="0"/>
        <w:ind w:left="0"/>
        <w:jc w:val="both"/>
      </w:pPr>
      <w:r>
        <w:rPr>
          <w:rFonts w:ascii="Times New Roman"/>
          <w:b w:val="false"/>
          <w:i w:val="false"/>
          <w:color w:val="000000"/>
          <w:sz w:val="28"/>
        </w:rPr>
        <w:t>
      3) сканирование программным обеспечением на наличие обновлений и анализ конфигурации;</w:t>
      </w:r>
    </w:p>
    <w:bookmarkEnd w:id="81"/>
    <w:bookmarkStart w:name="z937" w:id="82"/>
    <w:p>
      <w:pPr>
        <w:spacing w:after="0"/>
        <w:ind w:left="0"/>
        <w:jc w:val="both"/>
      </w:pPr>
      <w:r>
        <w:rPr>
          <w:rFonts w:ascii="Times New Roman"/>
          <w:b w:val="false"/>
          <w:i w:val="false"/>
          <w:color w:val="000000"/>
          <w:sz w:val="28"/>
        </w:rPr>
        <w:t>
      4) фиксацию результатов испытания в отчете с указанием результатов наблюдения, оценки соответствия или несоответствия и рекомендации по исправлению выявленных несоответствий (при необходимости).</w:t>
      </w:r>
    </w:p>
    <w:bookmarkEnd w:id="82"/>
    <w:bookmarkStart w:name="z938" w:id="83"/>
    <w:p>
      <w:pPr>
        <w:spacing w:after="0"/>
        <w:ind w:left="0"/>
        <w:jc w:val="both"/>
      </w:pPr>
      <w:r>
        <w:rPr>
          <w:rFonts w:ascii="Times New Roman"/>
          <w:b w:val="false"/>
          <w:i w:val="false"/>
          <w:color w:val="000000"/>
          <w:sz w:val="28"/>
        </w:rPr>
        <w:t xml:space="preserve">
      18. Перечень функций информационной безопасности приведен в </w:t>
      </w:r>
      <w:r>
        <w:rPr>
          <w:rFonts w:ascii="Times New Roman"/>
          <w:b w:val="false"/>
          <w:i w:val="false"/>
          <w:color w:val="000000"/>
          <w:sz w:val="28"/>
        </w:rPr>
        <w:t>приложении 1</w:t>
      </w:r>
      <w:r>
        <w:rPr>
          <w:rFonts w:ascii="Times New Roman"/>
          <w:b w:val="false"/>
          <w:i w:val="false"/>
          <w:color w:val="000000"/>
          <w:sz w:val="28"/>
        </w:rPr>
        <w:t xml:space="preserve">, перечень функций ручного тестирования приведен в </w:t>
      </w:r>
      <w:r>
        <w:rPr>
          <w:rFonts w:ascii="Times New Roman"/>
          <w:b w:val="false"/>
          <w:i w:val="false"/>
          <w:color w:val="000000"/>
          <w:sz w:val="28"/>
        </w:rPr>
        <w:t>приложении 2</w:t>
      </w:r>
      <w:r>
        <w:rPr>
          <w:rFonts w:ascii="Times New Roman"/>
          <w:b w:val="false"/>
          <w:i w:val="false"/>
          <w:color w:val="000000"/>
          <w:sz w:val="28"/>
        </w:rPr>
        <w:t xml:space="preserve"> к Методике.</w:t>
      </w:r>
    </w:p>
    <w:bookmarkEnd w:id="83"/>
    <w:bookmarkStart w:name="z939" w:id="84"/>
    <w:p>
      <w:pPr>
        <w:spacing w:after="0"/>
        <w:ind w:left="0"/>
        <w:jc w:val="both"/>
      </w:pPr>
      <w:r>
        <w:rPr>
          <w:rFonts w:ascii="Times New Roman"/>
          <w:b w:val="false"/>
          <w:i w:val="false"/>
          <w:color w:val="000000"/>
          <w:sz w:val="28"/>
        </w:rPr>
        <w:t xml:space="preserve">
      19. Испытание функций информационной безопасности проводятся в разрезе серверов, виртуальных ресурсов и сред виртуализации, перечисленных в таблицах подпункта 1) и подпункта 4) пункта 5 анкеты-вопросника о характеристиках объекта испытаний </w:t>
      </w:r>
      <w:r>
        <w:rPr>
          <w:rFonts w:ascii="Times New Roman"/>
          <w:b w:val="false"/>
          <w:i w:val="false"/>
          <w:color w:val="000000"/>
          <w:sz w:val="28"/>
        </w:rPr>
        <w:t>приложения 2</w:t>
      </w:r>
      <w:r>
        <w:rPr>
          <w:rFonts w:ascii="Times New Roman"/>
          <w:b w:val="false"/>
          <w:i w:val="false"/>
          <w:color w:val="000000"/>
          <w:sz w:val="28"/>
        </w:rPr>
        <w:t xml:space="preserve"> к Правилам.</w:t>
      </w:r>
    </w:p>
    <w:bookmarkEnd w:id="84"/>
    <w:bookmarkStart w:name="z940" w:id="85"/>
    <w:p>
      <w:pPr>
        <w:spacing w:after="0"/>
        <w:ind w:left="0"/>
        <w:jc w:val="both"/>
      </w:pPr>
      <w:r>
        <w:rPr>
          <w:rFonts w:ascii="Times New Roman"/>
          <w:b w:val="false"/>
          <w:i w:val="false"/>
          <w:color w:val="000000"/>
          <w:sz w:val="28"/>
        </w:rPr>
        <w:t>
      20. Ручное тестирование на проникновение объектов испытаний, собственником (владельцем) и (или) заказчиком которых является государственный орган включает:</w:t>
      </w:r>
    </w:p>
    <w:bookmarkEnd w:id="85"/>
    <w:bookmarkStart w:name="z941" w:id="86"/>
    <w:p>
      <w:pPr>
        <w:spacing w:after="0"/>
        <w:ind w:left="0"/>
        <w:jc w:val="both"/>
      </w:pPr>
      <w:r>
        <w:rPr>
          <w:rFonts w:ascii="Times New Roman"/>
          <w:b w:val="false"/>
          <w:i w:val="false"/>
          <w:color w:val="000000"/>
          <w:sz w:val="28"/>
        </w:rPr>
        <w:t>
      1) выявление уязвимостей в объекте испытаний;</w:t>
      </w:r>
    </w:p>
    <w:bookmarkEnd w:id="86"/>
    <w:bookmarkStart w:name="z942" w:id="87"/>
    <w:p>
      <w:pPr>
        <w:spacing w:after="0"/>
        <w:ind w:left="0"/>
        <w:jc w:val="both"/>
      </w:pPr>
      <w:r>
        <w:rPr>
          <w:rFonts w:ascii="Times New Roman"/>
          <w:b w:val="false"/>
          <w:i w:val="false"/>
          <w:color w:val="000000"/>
          <w:sz w:val="28"/>
        </w:rPr>
        <w:t>
      2) формирование рекомендаций по устранению выявленных уязвимостей.</w:t>
      </w:r>
    </w:p>
    <w:bookmarkEnd w:id="87"/>
    <w:bookmarkStart w:name="z943" w:id="88"/>
    <w:p>
      <w:pPr>
        <w:spacing w:after="0"/>
        <w:ind w:left="0"/>
        <w:jc w:val="both"/>
      </w:pPr>
      <w:r>
        <w:rPr>
          <w:rFonts w:ascii="Times New Roman"/>
          <w:b w:val="false"/>
          <w:i w:val="false"/>
          <w:color w:val="000000"/>
          <w:sz w:val="28"/>
        </w:rPr>
        <w:t>
      21. Результаты испытаний функций информационной безопасности фиксируются ответственным исполнителем данного вида работ поставщика в протоколе испытаний функций информационной безопасности (произвольная форма) с приложением копии анкеты-вопросника о характеристиках объекта испытаний.</w:t>
      </w:r>
    </w:p>
    <w:bookmarkEnd w:id="88"/>
    <w:bookmarkStart w:name="z944" w:id="89"/>
    <w:p>
      <w:pPr>
        <w:spacing w:after="0"/>
        <w:ind w:left="0"/>
        <w:jc w:val="both"/>
      </w:pPr>
      <w:r>
        <w:rPr>
          <w:rFonts w:ascii="Times New Roman"/>
          <w:b w:val="false"/>
          <w:i w:val="false"/>
          <w:color w:val="000000"/>
          <w:sz w:val="28"/>
        </w:rPr>
        <w:t>
      Протокол испытаний функций информационной безопасности с приложениями и отчетом, выдаваемый:</w:t>
      </w:r>
    </w:p>
    <w:bookmarkEnd w:id="89"/>
    <w:bookmarkStart w:name="z945" w:id="90"/>
    <w:p>
      <w:pPr>
        <w:spacing w:after="0"/>
        <w:ind w:left="0"/>
        <w:jc w:val="both"/>
      </w:pPr>
      <w:r>
        <w:rPr>
          <w:rFonts w:ascii="Times New Roman"/>
          <w:b w:val="false"/>
          <w:i w:val="false"/>
          <w:color w:val="000000"/>
          <w:sz w:val="28"/>
        </w:rPr>
        <w:t>
      1) аккредитованной лабораторией, прошивается со сквозной нумерацией страниц и опечатывается печатью (при наличии);</w:t>
      </w:r>
    </w:p>
    <w:bookmarkEnd w:id="90"/>
    <w:bookmarkStart w:name="z946" w:id="91"/>
    <w:p>
      <w:pPr>
        <w:spacing w:after="0"/>
        <w:ind w:left="0"/>
        <w:jc w:val="both"/>
      </w:pPr>
      <w:r>
        <w:rPr>
          <w:rFonts w:ascii="Times New Roman"/>
          <w:b w:val="false"/>
          <w:i w:val="false"/>
          <w:color w:val="000000"/>
          <w:sz w:val="28"/>
        </w:rPr>
        <w:t>
      2) государственной технической службой, размещается в электронном виде в личном кабинете заявителя на интернет-портале SYNAQ.</w:t>
      </w:r>
    </w:p>
    <w:bookmarkEnd w:id="91"/>
    <w:bookmarkStart w:name="z947" w:id="92"/>
    <w:p>
      <w:pPr>
        <w:spacing w:after="0"/>
        <w:ind w:left="0"/>
        <w:jc w:val="left"/>
      </w:pPr>
      <w:r>
        <w:rPr>
          <w:rFonts w:ascii="Times New Roman"/>
          <w:b/>
          <w:i w:val="false"/>
          <w:color w:val="000000"/>
        </w:rPr>
        <w:t xml:space="preserve"> Глава 4. Нагрузочное испытание</w:t>
      </w:r>
    </w:p>
    <w:bookmarkEnd w:id="92"/>
    <w:bookmarkStart w:name="z948" w:id="93"/>
    <w:p>
      <w:pPr>
        <w:spacing w:after="0"/>
        <w:ind w:left="0"/>
        <w:jc w:val="both"/>
      </w:pPr>
      <w:r>
        <w:rPr>
          <w:rFonts w:ascii="Times New Roman"/>
          <w:b w:val="false"/>
          <w:i w:val="false"/>
          <w:color w:val="000000"/>
          <w:sz w:val="28"/>
        </w:rPr>
        <w:t>
      22. Нагрузочное испытание проводится с целью оценки соблюдения доступности, целостности и конфиденциальности объекта испытаний.</w:t>
      </w:r>
    </w:p>
    <w:bookmarkEnd w:id="93"/>
    <w:bookmarkStart w:name="z949" w:id="94"/>
    <w:p>
      <w:pPr>
        <w:spacing w:after="0"/>
        <w:ind w:left="0"/>
        <w:jc w:val="both"/>
      </w:pPr>
      <w:r>
        <w:rPr>
          <w:rFonts w:ascii="Times New Roman"/>
          <w:b w:val="false"/>
          <w:i w:val="false"/>
          <w:color w:val="000000"/>
          <w:sz w:val="28"/>
        </w:rPr>
        <w:t>
      23. Нагрузочное испытание проводится с использованием специализированного программного средства на основании автоматических сценариев, в среде штатной эксплуатации объекта испытаний, в которой персональные данные заменены на фиктивные.</w:t>
      </w:r>
    </w:p>
    <w:bookmarkEnd w:id="94"/>
    <w:bookmarkStart w:name="z950" w:id="95"/>
    <w:p>
      <w:pPr>
        <w:spacing w:after="0"/>
        <w:ind w:left="0"/>
        <w:jc w:val="both"/>
      </w:pPr>
      <w:r>
        <w:rPr>
          <w:rFonts w:ascii="Times New Roman"/>
          <w:b w:val="false"/>
          <w:i w:val="false"/>
          <w:color w:val="000000"/>
          <w:sz w:val="28"/>
        </w:rPr>
        <w:t xml:space="preserve">
      24. Параметры нагрузочного испытания предоставляются заявителем таблицах подпункта 9) и подпункта 10) пункта 5 анкеты-вопросника о характеристиках объекта испытаний </w:t>
      </w:r>
      <w:r>
        <w:rPr>
          <w:rFonts w:ascii="Times New Roman"/>
          <w:b w:val="false"/>
          <w:i w:val="false"/>
          <w:color w:val="000000"/>
          <w:sz w:val="28"/>
        </w:rPr>
        <w:t>приложения 2</w:t>
      </w:r>
      <w:r>
        <w:rPr>
          <w:rFonts w:ascii="Times New Roman"/>
          <w:b w:val="false"/>
          <w:i w:val="false"/>
          <w:color w:val="000000"/>
          <w:sz w:val="28"/>
        </w:rPr>
        <w:t xml:space="preserve"> к Правилам.</w:t>
      </w:r>
    </w:p>
    <w:bookmarkEnd w:id="95"/>
    <w:bookmarkStart w:name="z951" w:id="96"/>
    <w:p>
      <w:pPr>
        <w:spacing w:after="0"/>
        <w:ind w:left="0"/>
        <w:jc w:val="both"/>
      </w:pPr>
      <w:r>
        <w:rPr>
          <w:rFonts w:ascii="Times New Roman"/>
          <w:b w:val="false"/>
          <w:i w:val="false"/>
          <w:color w:val="000000"/>
          <w:sz w:val="28"/>
        </w:rPr>
        <w:t>
      При проведении нагрузочного испытания выявляется параметры фактической нагрузочной способности объекта испытаний.</w:t>
      </w:r>
    </w:p>
    <w:bookmarkEnd w:id="96"/>
    <w:bookmarkStart w:name="z952" w:id="97"/>
    <w:p>
      <w:pPr>
        <w:spacing w:after="0"/>
        <w:ind w:left="0"/>
        <w:jc w:val="both"/>
      </w:pPr>
      <w:r>
        <w:rPr>
          <w:rFonts w:ascii="Times New Roman"/>
          <w:b w:val="false"/>
          <w:i w:val="false"/>
          <w:color w:val="000000"/>
          <w:sz w:val="28"/>
        </w:rPr>
        <w:t>
      25. Нагрузочное испытание осуществляется в следующем порядке:</w:t>
      </w:r>
    </w:p>
    <w:bookmarkEnd w:id="97"/>
    <w:bookmarkStart w:name="z953" w:id="98"/>
    <w:p>
      <w:pPr>
        <w:spacing w:after="0"/>
        <w:ind w:left="0"/>
        <w:jc w:val="both"/>
      </w:pPr>
      <w:r>
        <w:rPr>
          <w:rFonts w:ascii="Times New Roman"/>
          <w:b w:val="false"/>
          <w:i w:val="false"/>
          <w:color w:val="000000"/>
          <w:sz w:val="28"/>
        </w:rPr>
        <w:t>
      1) проводится подготовка к испытанию;</w:t>
      </w:r>
    </w:p>
    <w:bookmarkEnd w:id="98"/>
    <w:bookmarkStart w:name="z954" w:id="99"/>
    <w:p>
      <w:pPr>
        <w:spacing w:after="0"/>
        <w:ind w:left="0"/>
        <w:jc w:val="both"/>
      </w:pPr>
      <w:r>
        <w:rPr>
          <w:rFonts w:ascii="Times New Roman"/>
          <w:b w:val="false"/>
          <w:i w:val="false"/>
          <w:color w:val="000000"/>
          <w:sz w:val="28"/>
        </w:rPr>
        <w:t>
      2) проводится испытание;</w:t>
      </w:r>
    </w:p>
    <w:bookmarkEnd w:id="99"/>
    <w:bookmarkStart w:name="z955" w:id="100"/>
    <w:p>
      <w:pPr>
        <w:spacing w:after="0"/>
        <w:ind w:left="0"/>
        <w:jc w:val="both"/>
      </w:pPr>
      <w:r>
        <w:rPr>
          <w:rFonts w:ascii="Times New Roman"/>
          <w:b w:val="false"/>
          <w:i w:val="false"/>
          <w:color w:val="000000"/>
          <w:sz w:val="28"/>
        </w:rPr>
        <w:t>
      3) фиксируются результаты испытания.</w:t>
      </w:r>
    </w:p>
    <w:bookmarkEnd w:id="100"/>
    <w:bookmarkStart w:name="z956" w:id="101"/>
    <w:p>
      <w:pPr>
        <w:spacing w:after="0"/>
        <w:ind w:left="0"/>
        <w:jc w:val="both"/>
      </w:pPr>
      <w:r>
        <w:rPr>
          <w:rFonts w:ascii="Times New Roman"/>
          <w:b w:val="false"/>
          <w:i w:val="false"/>
          <w:color w:val="000000"/>
          <w:sz w:val="28"/>
        </w:rPr>
        <w:t>
      26. Подготовка к испытанию включает:</w:t>
      </w:r>
    </w:p>
    <w:bookmarkEnd w:id="101"/>
    <w:bookmarkStart w:name="z957" w:id="102"/>
    <w:p>
      <w:pPr>
        <w:spacing w:after="0"/>
        <w:ind w:left="0"/>
        <w:jc w:val="both"/>
      </w:pPr>
      <w:r>
        <w:rPr>
          <w:rFonts w:ascii="Times New Roman"/>
          <w:b w:val="false"/>
          <w:i w:val="false"/>
          <w:color w:val="000000"/>
          <w:sz w:val="28"/>
        </w:rPr>
        <w:t>
      1) определение сценария испытания;</w:t>
      </w:r>
    </w:p>
    <w:bookmarkEnd w:id="102"/>
    <w:bookmarkStart w:name="z958" w:id="103"/>
    <w:p>
      <w:pPr>
        <w:spacing w:after="0"/>
        <w:ind w:left="0"/>
        <w:jc w:val="both"/>
      </w:pPr>
      <w:r>
        <w:rPr>
          <w:rFonts w:ascii="Times New Roman"/>
          <w:b w:val="false"/>
          <w:i w:val="false"/>
          <w:color w:val="000000"/>
          <w:sz w:val="28"/>
        </w:rPr>
        <w:t>
      2) определение временных и количественных характеристик испытания;</w:t>
      </w:r>
    </w:p>
    <w:bookmarkEnd w:id="103"/>
    <w:bookmarkStart w:name="z959" w:id="104"/>
    <w:p>
      <w:pPr>
        <w:spacing w:after="0"/>
        <w:ind w:left="0"/>
        <w:jc w:val="both"/>
      </w:pPr>
      <w:r>
        <w:rPr>
          <w:rFonts w:ascii="Times New Roman"/>
          <w:b w:val="false"/>
          <w:i w:val="false"/>
          <w:color w:val="000000"/>
          <w:sz w:val="28"/>
        </w:rPr>
        <w:t>
      3) согласование времени проведения испытания c заказчиком.</w:t>
      </w:r>
    </w:p>
    <w:bookmarkEnd w:id="104"/>
    <w:bookmarkStart w:name="z960" w:id="105"/>
    <w:p>
      <w:pPr>
        <w:spacing w:after="0"/>
        <w:ind w:left="0"/>
        <w:jc w:val="both"/>
      </w:pPr>
      <w:r>
        <w:rPr>
          <w:rFonts w:ascii="Times New Roman"/>
          <w:b w:val="false"/>
          <w:i w:val="false"/>
          <w:color w:val="000000"/>
          <w:sz w:val="28"/>
        </w:rPr>
        <w:t>
      27. Проведение испытания включает:</w:t>
      </w:r>
    </w:p>
    <w:bookmarkEnd w:id="105"/>
    <w:bookmarkStart w:name="z961" w:id="106"/>
    <w:p>
      <w:pPr>
        <w:spacing w:after="0"/>
        <w:ind w:left="0"/>
        <w:jc w:val="both"/>
      </w:pPr>
      <w:r>
        <w:rPr>
          <w:rFonts w:ascii="Times New Roman"/>
          <w:b w:val="false"/>
          <w:i w:val="false"/>
          <w:color w:val="000000"/>
          <w:sz w:val="28"/>
        </w:rPr>
        <w:t>
      1) настройка конфигурации и сценария испытания в специализированное программное средство;</w:t>
      </w:r>
    </w:p>
    <w:bookmarkEnd w:id="106"/>
    <w:bookmarkStart w:name="z962" w:id="107"/>
    <w:p>
      <w:pPr>
        <w:spacing w:after="0"/>
        <w:ind w:left="0"/>
        <w:jc w:val="both"/>
      </w:pPr>
      <w:r>
        <w:rPr>
          <w:rFonts w:ascii="Times New Roman"/>
          <w:b w:val="false"/>
          <w:i w:val="false"/>
          <w:color w:val="000000"/>
          <w:sz w:val="28"/>
        </w:rPr>
        <w:t>
      2) запуск специализированного программного средства;</w:t>
      </w:r>
    </w:p>
    <w:bookmarkEnd w:id="107"/>
    <w:bookmarkStart w:name="z963" w:id="108"/>
    <w:p>
      <w:pPr>
        <w:spacing w:after="0"/>
        <w:ind w:left="0"/>
        <w:jc w:val="both"/>
      </w:pPr>
      <w:r>
        <w:rPr>
          <w:rFonts w:ascii="Times New Roman"/>
          <w:b w:val="false"/>
          <w:i w:val="false"/>
          <w:color w:val="000000"/>
          <w:sz w:val="28"/>
        </w:rPr>
        <w:t>
      3) регистрация нагрузки на объект испытаний;</w:t>
      </w:r>
    </w:p>
    <w:bookmarkEnd w:id="108"/>
    <w:bookmarkStart w:name="z964" w:id="109"/>
    <w:p>
      <w:pPr>
        <w:spacing w:after="0"/>
        <w:ind w:left="0"/>
        <w:jc w:val="both"/>
      </w:pPr>
      <w:r>
        <w:rPr>
          <w:rFonts w:ascii="Times New Roman"/>
          <w:b w:val="false"/>
          <w:i w:val="false"/>
          <w:color w:val="000000"/>
          <w:sz w:val="28"/>
        </w:rPr>
        <w:t>
      4) формирование и выдача отчета нагрузочного испытания с указанием рекомендаций по увеличению или снижению реальной пропускной способности объекта испытаний.</w:t>
      </w:r>
    </w:p>
    <w:bookmarkEnd w:id="109"/>
    <w:bookmarkStart w:name="z965" w:id="110"/>
    <w:p>
      <w:pPr>
        <w:spacing w:after="0"/>
        <w:ind w:left="0"/>
        <w:jc w:val="both"/>
      </w:pPr>
      <w:r>
        <w:rPr>
          <w:rFonts w:ascii="Times New Roman"/>
          <w:b w:val="false"/>
          <w:i w:val="false"/>
          <w:color w:val="000000"/>
          <w:sz w:val="28"/>
        </w:rPr>
        <w:t xml:space="preserve">
      28. Работы по проведению нагрузочного тестирования проводятся для одного объекта испытаний по количеству вариантов точек подключений пользователей и вариантов точек подключения интеграционного взаимодействия объекта испытаний, указанных в таблицах подпункта 9) и подпункта 10) пункта 5 анкеты-вопросника о характеристиках объекта испытаний </w:t>
      </w:r>
      <w:r>
        <w:rPr>
          <w:rFonts w:ascii="Times New Roman"/>
          <w:b w:val="false"/>
          <w:i w:val="false"/>
          <w:color w:val="000000"/>
          <w:sz w:val="28"/>
        </w:rPr>
        <w:t>приложения 2</w:t>
      </w:r>
      <w:r>
        <w:rPr>
          <w:rFonts w:ascii="Times New Roman"/>
          <w:b w:val="false"/>
          <w:i w:val="false"/>
          <w:color w:val="000000"/>
          <w:sz w:val="28"/>
        </w:rPr>
        <w:t xml:space="preserve"> к Правилам.</w:t>
      </w:r>
    </w:p>
    <w:bookmarkEnd w:id="110"/>
    <w:bookmarkStart w:name="z966" w:id="111"/>
    <w:p>
      <w:pPr>
        <w:spacing w:after="0"/>
        <w:ind w:left="0"/>
        <w:jc w:val="both"/>
      </w:pPr>
      <w:r>
        <w:rPr>
          <w:rFonts w:ascii="Times New Roman"/>
          <w:b w:val="false"/>
          <w:i w:val="false"/>
          <w:color w:val="000000"/>
          <w:sz w:val="28"/>
        </w:rPr>
        <w:t>
      29. Результаты нагрузочного испытания фиксируются ответственным исполнителем данного вида работ поставщика в протоколе нагрузочного испытания (произвольная форма) с приложением копии анкеты-вопросника о характеристиках объекта испытаний.</w:t>
      </w:r>
    </w:p>
    <w:bookmarkEnd w:id="111"/>
    <w:bookmarkStart w:name="z967" w:id="112"/>
    <w:p>
      <w:pPr>
        <w:spacing w:after="0"/>
        <w:ind w:left="0"/>
        <w:jc w:val="both"/>
      </w:pPr>
      <w:r>
        <w:rPr>
          <w:rFonts w:ascii="Times New Roman"/>
          <w:b w:val="false"/>
          <w:i w:val="false"/>
          <w:color w:val="000000"/>
          <w:sz w:val="28"/>
        </w:rPr>
        <w:t>
      Протокол нагрузочного испытания с приложениями и отчетом, выдаваемый:</w:t>
      </w:r>
    </w:p>
    <w:bookmarkEnd w:id="112"/>
    <w:bookmarkStart w:name="z968" w:id="113"/>
    <w:p>
      <w:pPr>
        <w:spacing w:after="0"/>
        <w:ind w:left="0"/>
        <w:jc w:val="both"/>
      </w:pPr>
      <w:r>
        <w:rPr>
          <w:rFonts w:ascii="Times New Roman"/>
          <w:b w:val="false"/>
          <w:i w:val="false"/>
          <w:color w:val="000000"/>
          <w:sz w:val="28"/>
        </w:rPr>
        <w:t>
      1) аккредитованной лабораторией, прошивается со сквозной нумерацией страниц и опечатывается печатью (при наличии);</w:t>
      </w:r>
    </w:p>
    <w:bookmarkEnd w:id="113"/>
    <w:bookmarkStart w:name="z969" w:id="114"/>
    <w:p>
      <w:pPr>
        <w:spacing w:after="0"/>
        <w:ind w:left="0"/>
        <w:jc w:val="both"/>
      </w:pPr>
      <w:r>
        <w:rPr>
          <w:rFonts w:ascii="Times New Roman"/>
          <w:b w:val="false"/>
          <w:i w:val="false"/>
          <w:color w:val="000000"/>
          <w:sz w:val="28"/>
        </w:rPr>
        <w:t>
      2) государственной технической службой, размещается в электронном виде в личном кабинете заявителя на интернет-портале SYNAQ.</w:t>
      </w:r>
    </w:p>
    <w:bookmarkEnd w:id="114"/>
    <w:bookmarkStart w:name="z970" w:id="115"/>
    <w:p>
      <w:pPr>
        <w:spacing w:after="0"/>
        <w:ind w:left="0"/>
        <w:jc w:val="left"/>
      </w:pPr>
      <w:r>
        <w:rPr>
          <w:rFonts w:ascii="Times New Roman"/>
          <w:b/>
          <w:i w:val="false"/>
          <w:color w:val="000000"/>
        </w:rPr>
        <w:t xml:space="preserve"> Глава 5. Обследование сетевой инфраструктуры</w:t>
      </w:r>
    </w:p>
    <w:bookmarkEnd w:id="115"/>
    <w:bookmarkStart w:name="z971" w:id="116"/>
    <w:p>
      <w:pPr>
        <w:spacing w:after="0"/>
        <w:ind w:left="0"/>
        <w:jc w:val="both"/>
      </w:pPr>
      <w:r>
        <w:rPr>
          <w:rFonts w:ascii="Times New Roman"/>
          <w:b w:val="false"/>
          <w:i w:val="false"/>
          <w:color w:val="000000"/>
          <w:sz w:val="28"/>
        </w:rPr>
        <w:t>
      30. Обследование сетевой инфраструктуры проводится с целью оценки безопасности сетевой инфраструктуры.</w:t>
      </w:r>
    </w:p>
    <w:bookmarkEnd w:id="116"/>
    <w:bookmarkStart w:name="z972" w:id="117"/>
    <w:p>
      <w:pPr>
        <w:spacing w:after="0"/>
        <w:ind w:left="0"/>
        <w:jc w:val="both"/>
      </w:pPr>
      <w:r>
        <w:rPr>
          <w:rFonts w:ascii="Times New Roman"/>
          <w:b w:val="false"/>
          <w:i w:val="false"/>
          <w:color w:val="000000"/>
          <w:sz w:val="28"/>
        </w:rPr>
        <w:t>
      31. Обследование сетевой инфраструктуры включает:</w:t>
      </w:r>
    </w:p>
    <w:bookmarkEnd w:id="117"/>
    <w:bookmarkStart w:name="z973" w:id="118"/>
    <w:p>
      <w:pPr>
        <w:spacing w:after="0"/>
        <w:ind w:left="0"/>
        <w:jc w:val="both"/>
      </w:pPr>
      <w:r>
        <w:rPr>
          <w:rFonts w:ascii="Times New Roman"/>
          <w:b w:val="false"/>
          <w:i w:val="false"/>
          <w:color w:val="000000"/>
          <w:sz w:val="28"/>
        </w:rPr>
        <w:t>
      1) оценку соответствия функций защиты сетевой инфраструктуры требованиям технической документации, нормативных правовых актов Республики Казахстан и действующих на территории Республики Казахстан стандартов в сфере информационной безопасности;</w:t>
      </w:r>
    </w:p>
    <w:bookmarkEnd w:id="118"/>
    <w:bookmarkStart w:name="z974" w:id="119"/>
    <w:p>
      <w:pPr>
        <w:spacing w:after="0"/>
        <w:ind w:left="0"/>
        <w:jc w:val="both"/>
      </w:pPr>
      <w:r>
        <w:rPr>
          <w:rFonts w:ascii="Times New Roman"/>
          <w:b w:val="false"/>
          <w:i w:val="false"/>
          <w:color w:val="000000"/>
          <w:sz w:val="28"/>
        </w:rPr>
        <w:t>
      2) обследование сетевой инфраструктуры заявителя, в том числе с применением программных средств (при необходимости);</w:t>
      </w:r>
    </w:p>
    <w:bookmarkEnd w:id="119"/>
    <w:bookmarkStart w:name="z975" w:id="120"/>
    <w:p>
      <w:pPr>
        <w:spacing w:after="0"/>
        <w:ind w:left="0"/>
        <w:jc w:val="both"/>
      </w:pPr>
      <w:r>
        <w:rPr>
          <w:rFonts w:ascii="Times New Roman"/>
          <w:b w:val="false"/>
          <w:i w:val="false"/>
          <w:color w:val="000000"/>
          <w:sz w:val="28"/>
        </w:rPr>
        <w:t>
      3) сканирование программным средством на наличие известных уязвимостей программного обеспечения из базы общих уязвимостей и рисков;</w:t>
      </w:r>
    </w:p>
    <w:bookmarkEnd w:id="120"/>
    <w:bookmarkStart w:name="z976" w:id="121"/>
    <w:p>
      <w:pPr>
        <w:spacing w:after="0"/>
        <w:ind w:left="0"/>
        <w:jc w:val="both"/>
      </w:pPr>
      <w:r>
        <w:rPr>
          <w:rFonts w:ascii="Times New Roman"/>
          <w:b w:val="false"/>
          <w:i w:val="false"/>
          <w:color w:val="000000"/>
          <w:sz w:val="28"/>
        </w:rPr>
        <w:t>
      4) фиксацию полученных результатов испытания в отчете с указанием результатов наблюдения, оценки соответствия или несоответствия и рекомендации по исправлению выявленных несоответствий (при необходимости).</w:t>
      </w:r>
    </w:p>
    <w:bookmarkEnd w:id="121"/>
    <w:bookmarkStart w:name="z977" w:id="122"/>
    <w:p>
      <w:pPr>
        <w:spacing w:after="0"/>
        <w:ind w:left="0"/>
        <w:jc w:val="both"/>
      </w:pPr>
      <w:r>
        <w:rPr>
          <w:rFonts w:ascii="Times New Roman"/>
          <w:b w:val="false"/>
          <w:i w:val="false"/>
          <w:color w:val="000000"/>
          <w:sz w:val="28"/>
        </w:rPr>
        <w:t xml:space="preserve">
      32. Перечень функций защиты сетевой инфраструктуры приведен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настоящей Методике.</w:t>
      </w:r>
    </w:p>
    <w:bookmarkEnd w:id="122"/>
    <w:bookmarkStart w:name="z978" w:id="123"/>
    <w:p>
      <w:pPr>
        <w:spacing w:after="0"/>
        <w:ind w:left="0"/>
        <w:jc w:val="both"/>
      </w:pPr>
      <w:r>
        <w:rPr>
          <w:rFonts w:ascii="Times New Roman"/>
          <w:b w:val="false"/>
          <w:i w:val="false"/>
          <w:color w:val="000000"/>
          <w:sz w:val="28"/>
        </w:rPr>
        <w:t xml:space="preserve">
      33. Работы по обследованию сетевой инфраструктуры, проводятся для каждого сегмента сети (подсети) объекта испытаний, указанного в таблице подпункта 7) пункта 5 анкеты-вопросника о характеристиках объекта испытаний </w:t>
      </w:r>
      <w:r>
        <w:rPr>
          <w:rFonts w:ascii="Times New Roman"/>
          <w:b w:val="false"/>
          <w:i w:val="false"/>
          <w:color w:val="000000"/>
          <w:sz w:val="28"/>
        </w:rPr>
        <w:t>приложения 2</w:t>
      </w:r>
      <w:r>
        <w:rPr>
          <w:rFonts w:ascii="Times New Roman"/>
          <w:b w:val="false"/>
          <w:i w:val="false"/>
          <w:color w:val="000000"/>
          <w:sz w:val="28"/>
        </w:rPr>
        <w:t xml:space="preserve"> к Правилам.</w:t>
      </w:r>
    </w:p>
    <w:bookmarkEnd w:id="123"/>
    <w:bookmarkStart w:name="z979" w:id="124"/>
    <w:p>
      <w:pPr>
        <w:spacing w:after="0"/>
        <w:ind w:left="0"/>
        <w:jc w:val="both"/>
      </w:pPr>
      <w:r>
        <w:rPr>
          <w:rFonts w:ascii="Times New Roman"/>
          <w:b w:val="false"/>
          <w:i w:val="false"/>
          <w:color w:val="000000"/>
          <w:sz w:val="28"/>
        </w:rPr>
        <w:t>
      34. Результаты обследования сетевой инфраструктуры фиксируются ответственным исполнителем данного вида работ поставщика в протоколе обследования сетевой инфраструктуры (произвольная форма) с приложением копии анкеты-вопросника о характеристиках объекта испытаний.</w:t>
      </w:r>
    </w:p>
    <w:bookmarkEnd w:id="124"/>
    <w:bookmarkStart w:name="z980" w:id="125"/>
    <w:p>
      <w:pPr>
        <w:spacing w:after="0"/>
        <w:ind w:left="0"/>
        <w:jc w:val="both"/>
      </w:pPr>
      <w:r>
        <w:rPr>
          <w:rFonts w:ascii="Times New Roman"/>
          <w:b w:val="false"/>
          <w:i w:val="false"/>
          <w:color w:val="000000"/>
          <w:sz w:val="28"/>
        </w:rPr>
        <w:t>
      Протокол обследования сетевой инфраструктуры с приложениями и отчетом, выдаваемый:</w:t>
      </w:r>
    </w:p>
    <w:bookmarkEnd w:id="125"/>
    <w:bookmarkStart w:name="z981" w:id="126"/>
    <w:p>
      <w:pPr>
        <w:spacing w:after="0"/>
        <w:ind w:left="0"/>
        <w:jc w:val="both"/>
      </w:pPr>
      <w:r>
        <w:rPr>
          <w:rFonts w:ascii="Times New Roman"/>
          <w:b w:val="false"/>
          <w:i w:val="false"/>
          <w:color w:val="000000"/>
          <w:sz w:val="28"/>
        </w:rPr>
        <w:t>
      1) аккредитованной лабораторией, прошивается со сквозной нумерацией страниц и опечатывается печатью (при наличии);</w:t>
      </w:r>
    </w:p>
    <w:bookmarkEnd w:id="126"/>
    <w:bookmarkStart w:name="z982" w:id="127"/>
    <w:p>
      <w:pPr>
        <w:spacing w:after="0"/>
        <w:ind w:left="0"/>
        <w:jc w:val="both"/>
      </w:pPr>
      <w:r>
        <w:rPr>
          <w:rFonts w:ascii="Times New Roman"/>
          <w:b w:val="false"/>
          <w:i w:val="false"/>
          <w:color w:val="000000"/>
          <w:sz w:val="28"/>
        </w:rPr>
        <w:t>
      2) государственной технической службой, размещается в электронном виде в личном кабинете заявителя на интернет-портале SYNAQ.</w:t>
      </w:r>
    </w:p>
    <w:bookmarkEnd w:id="127"/>
    <w:bookmarkStart w:name="z983" w:id="128"/>
    <w:p>
      <w:pPr>
        <w:spacing w:after="0"/>
        <w:ind w:left="0"/>
        <w:jc w:val="left"/>
      </w:pPr>
      <w:r>
        <w:rPr>
          <w:rFonts w:ascii="Times New Roman"/>
          <w:b/>
          <w:i w:val="false"/>
          <w:color w:val="000000"/>
        </w:rPr>
        <w:t xml:space="preserve"> Глава 6. Обследование процессов обеспечения информационной безопасности</w:t>
      </w:r>
    </w:p>
    <w:bookmarkEnd w:id="128"/>
    <w:bookmarkStart w:name="z984" w:id="129"/>
    <w:p>
      <w:pPr>
        <w:spacing w:after="0"/>
        <w:ind w:left="0"/>
        <w:jc w:val="both"/>
      </w:pPr>
      <w:r>
        <w:rPr>
          <w:rFonts w:ascii="Times New Roman"/>
          <w:b w:val="false"/>
          <w:i w:val="false"/>
          <w:color w:val="000000"/>
          <w:sz w:val="28"/>
        </w:rPr>
        <w:t>
      35. Обследование процессов обеспечения информационной безопасности осуществляется с целью определения их соответствия требованиям нормативных правовых актов и стандартов в сфере обеспечения информационной безопасности.</w:t>
      </w:r>
    </w:p>
    <w:bookmarkEnd w:id="129"/>
    <w:bookmarkStart w:name="z985" w:id="130"/>
    <w:p>
      <w:pPr>
        <w:spacing w:after="0"/>
        <w:ind w:left="0"/>
        <w:jc w:val="both"/>
      </w:pPr>
      <w:r>
        <w:rPr>
          <w:rFonts w:ascii="Times New Roman"/>
          <w:b w:val="false"/>
          <w:i w:val="false"/>
          <w:color w:val="000000"/>
          <w:sz w:val="28"/>
        </w:rPr>
        <w:t>
      36. Обследование процессов обеспечения информационной безопасности включает:</w:t>
      </w:r>
    </w:p>
    <w:bookmarkEnd w:id="130"/>
    <w:bookmarkStart w:name="z986" w:id="131"/>
    <w:p>
      <w:pPr>
        <w:spacing w:after="0"/>
        <w:ind w:left="0"/>
        <w:jc w:val="both"/>
      </w:pPr>
      <w:r>
        <w:rPr>
          <w:rFonts w:ascii="Times New Roman"/>
          <w:b w:val="false"/>
          <w:i w:val="false"/>
          <w:color w:val="000000"/>
          <w:sz w:val="28"/>
        </w:rPr>
        <w:t>
      1) оценку соответствия процессов обеспечения информационной безопасности требованиям нормативных правовых актов и стандартов в сфере обеспечения информационной безопасности;</w:t>
      </w:r>
    </w:p>
    <w:bookmarkEnd w:id="131"/>
    <w:bookmarkStart w:name="z987" w:id="132"/>
    <w:p>
      <w:pPr>
        <w:spacing w:after="0"/>
        <w:ind w:left="0"/>
        <w:jc w:val="both"/>
      </w:pPr>
      <w:r>
        <w:rPr>
          <w:rFonts w:ascii="Times New Roman"/>
          <w:b w:val="false"/>
          <w:i w:val="false"/>
          <w:color w:val="000000"/>
          <w:sz w:val="28"/>
        </w:rPr>
        <w:t>
      2) фиксацию результатов оценки испытания с указанием результатов наблюдения, оценки соответствия или несоответствия и рекомендации по исправлению выявленных несоответствий (при необходимости).</w:t>
      </w:r>
    </w:p>
    <w:bookmarkEnd w:id="132"/>
    <w:bookmarkStart w:name="z988" w:id="133"/>
    <w:p>
      <w:pPr>
        <w:spacing w:after="0"/>
        <w:ind w:left="0"/>
        <w:jc w:val="both"/>
      </w:pPr>
      <w:r>
        <w:rPr>
          <w:rFonts w:ascii="Times New Roman"/>
          <w:b w:val="false"/>
          <w:i w:val="false"/>
          <w:color w:val="000000"/>
          <w:sz w:val="28"/>
        </w:rPr>
        <w:t xml:space="preserve">
      37. Перечень процессов обеспечения информационной безопасности и их содержание приведено в </w:t>
      </w:r>
      <w:r>
        <w:rPr>
          <w:rFonts w:ascii="Times New Roman"/>
          <w:b w:val="false"/>
          <w:i w:val="false"/>
          <w:color w:val="000000"/>
          <w:sz w:val="28"/>
        </w:rPr>
        <w:t>приложении 4</w:t>
      </w:r>
      <w:r>
        <w:rPr>
          <w:rFonts w:ascii="Times New Roman"/>
          <w:b w:val="false"/>
          <w:i w:val="false"/>
          <w:color w:val="000000"/>
          <w:sz w:val="28"/>
        </w:rPr>
        <w:t xml:space="preserve"> к Методике.</w:t>
      </w:r>
    </w:p>
    <w:bookmarkEnd w:id="133"/>
    <w:bookmarkStart w:name="z989" w:id="134"/>
    <w:p>
      <w:pPr>
        <w:spacing w:after="0"/>
        <w:ind w:left="0"/>
        <w:jc w:val="both"/>
      </w:pPr>
      <w:r>
        <w:rPr>
          <w:rFonts w:ascii="Times New Roman"/>
          <w:b w:val="false"/>
          <w:i w:val="false"/>
          <w:color w:val="000000"/>
          <w:sz w:val="28"/>
        </w:rPr>
        <w:t>
      38. Работы по обследованию процессов обеспечения информационной безопасности проводятся для объекта испытания.</w:t>
      </w:r>
    </w:p>
    <w:bookmarkEnd w:id="134"/>
    <w:bookmarkStart w:name="z990" w:id="135"/>
    <w:p>
      <w:pPr>
        <w:spacing w:after="0"/>
        <w:ind w:left="0"/>
        <w:jc w:val="both"/>
      </w:pPr>
      <w:r>
        <w:rPr>
          <w:rFonts w:ascii="Times New Roman"/>
          <w:b w:val="false"/>
          <w:i w:val="false"/>
          <w:color w:val="000000"/>
          <w:sz w:val="28"/>
        </w:rPr>
        <w:t>
      39. Результаты обследования процессов обеспечения информационной безопасности фиксируются ответственным исполнителем данного вида работ поставщика в протоколе обследования процессов обеспечения информационной безопасности (произвольная форма) с приложением копии анкеты-вопросника о характеристиках объекта испытаний.</w:t>
      </w:r>
    </w:p>
    <w:bookmarkEnd w:id="135"/>
    <w:bookmarkStart w:name="z991" w:id="136"/>
    <w:p>
      <w:pPr>
        <w:spacing w:after="0"/>
        <w:ind w:left="0"/>
        <w:jc w:val="both"/>
      </w:pPr>
      <w:r>
        <w:rPr>
          <w:rFonts w:ascii="Times New Roman"/>
          <w:b w:val="false"/>
          <w:i w:val="false"/>
          <w:color w:val="000000"/>
          <w:sz w:val="28"/>
        </w:rPr>
        <w:t>
      Протокол обследования процессов обеспечения информационной безопасности с приложениями и отчетом, выдаваемый:</w:t>
      </w:r>
    </w:p>
    <w:bookmarkEnd w:id="136"/>
    <w:bookmarkStart w:name="z992" w:id="137"/>
    <w:p>
      <w:pPr>
        <w:spacing w:after="0"/>
        <w:ind w:left="0"/>
        <w:jc w:val="both"/>
      </w:pPr>
      <w:r>
        <w:rPr>
          <w:rFonts w:ascii="Times New Roman"/>
          <w:b w:val="false"/>
          <w:i w:val="false"/>
          <w:color w:val="000000"/>
          <w:sz w:val="28"/>
        </w:rPr>
        <w:t>
      1) аккредитованной лабораторией, прошивается со сквозной нумерацией страниц и опечатывается печатью (при наличии);</w:t>
      </w:r>
    </w:p>
    <w:bookmarkEnd w:id="137"/>
    <w:bookmarkStart w:name="z993" w:id="138"/>
    <w:p>
      <w:pPr>
        <w:spacing w:after="0"/>
        <w:ind w:left="0"/>
        <w:jc w:val="both"/>
      </w:pPr>
      <w:r>
        <w:rPr>
          <w:rFonts w:ascii="Times New Roman"/>
          <w:b w:val="false"/>
          <w:i w:val="false"/>
          <w:color w:val="000000"/>
          <w:sz w:val="28"/>
        </w:rPr>
        <w:t>
      2) государственной технической службой, размещается в электронном виде в личном кабинете заявителя на интернет-портале SYNAQ.</w:t>
      </w:r>
    </w:p>
    <w:bookmarkEnd w:id="138"/>
    <w:bookmarkStart w:name="z994" w:id="139"/>
    <w:p>
      <w:pPr>
        <w:spacing w:after="0"/>
        <w:ind w:left="0"/>
        <w:jc w:val="both"/>
      </w:pPr>
      <w:r>
        <w:rPr>
          <w:rFonts w:ascii="Times New Roman"/>
          <w:b w:val="false"/>
          <w:i w:val="false"/>
          <w:color w:val="000000"/>
          <w:sz w:val="28"/>
        </w:rPr>
        <w:t>
      Результаты сканирования программным средством на соответствие стандартам в сфере обеспечения информационной безопасности не включаются в Протокол обследования процессов обеспечения информационной безопасности и носят рекомендательный характер.</w:t>
      </w:r>
    </w:p>
    <w:bookmarkEnd w:id="139"/>
    <w:bookmarkStart w:name="z995" w:id="140"/>
    <w:p>
      <w:pPr>
        <w:spacing w:after="0"/>
        <w:ind w:left="0"/>
        <w:jc w:val="left"/>
      </w:pPr>
      <w:r>
        <w:rPr>
          <w:rFonts w:ascii="Times New Roman"/>
          <w:b/>
          <w:i w:val="false"/>
          <w:color w:val="000000"/>
        </w:rPr>
        <w:t xml:space="preserve"> Глава 7. Анализ неизменности исполняемых кодов, скомпонованных из исходных кодов объектов информатизации "электронного правительства"</w:t>
      </w:r>
    </w:p>
    <w:bookmarkEnd w:id="140"/>
    <w:bookmarkStart w:name="z996" w:id="141"/>
    <w:p>
      <w:pPr>
        <w:spacing w:after="0"/>
        <w:ind w:left="0"/>
        <w:jc w:val="both"/>
      </w:pPr>
      <w:r>
        <w:rPr>
          <w:rFonts w:ascii="Times New Roman"/>
          <w:b w:val="false"/>
          <w:i w:val="false"/>
          <w:color w:val="000000"/>
          <w:sz w:val="28"/>
        </w:rPr>
        <w:t>
      40. Объектами анализа неизменности исполняемых кодов, скомпонованных из исходных кодов объектов информатизации "электронного правительства" (далее – анализ неизменности) являются вводимые в промышленную эксплуатацию объекты информатизации "электронного правительства", отнесенные к критически важным объектам информационно-коммуникационной инфраструктуры государственных органов.</w:t>
      </w:r>
    </w:p>
    <w:bookmarkEnd w:id="141"/>
    <w:bookmarkStart w:name="z997" w:id="142"/>
    <w:p>
      <w:pPr>
        <w:spacing w:after="0"/>
        <w:ind w:left="0"/>
        <w:jc w:val="both"/>
      </w:pPr>
      <w:r>
        <w:rPr>
          <w:rFonts w:ascii="Times New Roman"/>
          <w:b w:val="false"/>
          <w:i w:val="false"/>
          <w:color w:val="000000"/>
          <w:sz w:val="28"/>
        </w:rPr>
        <w:t>
      41. Для проведения анализа неизменности необходимо осуществлять развертывание в среде промышленной эксплуатации объекта анализа неизменности под контролем работника государственной технической службы с использованием исходных и исполняемых кодов, скомпонованных из исходных кодов объекта информатизации "электронного правительства", переданных государственной технической службой.</w:t>
      </w:r>
    </w:p>
    <w:bookmarkEnd w:id="142"/>
    <w:bookmarkStart w:name="z998" w:id="143"/>
    <w:p>
      <w:pPr>
        <w:spacing w:after="0"/>
        <w:ind w:left="0"/>
        <w:jc w:val="both"/>
      </w:pPr>
      <w:r>
        <w:rPr>
          <w:rFonts w:ascii="Times New Roman"/>
          <w:b w:val="false"/>
          <w:i w:val="false"/>
          <w:color w:val="000000"/>
          <w:sz w:val="28"/>
        </w:rPr>
        <w:t>
      42. Анализ неизменности включает:</w:t>
      </w:r>
    </w:p>
    <w:bookmarkEnd w:id="143"/>
    <w:bookmarkStart w:name="z999" w:id="144"/>
    <w:p>
      <w:pPr>
        <w:spacing w:after="0"/>
        <w:ind w:left="0"/>
        <w:jc w:val="both"/>
      </w:pPr>
      <w:r>
        <w:rPr>
          <w:rFonts w:ascii="Times New Roman"/>
          <w:b w:val="false"/>
          <w:i w:val="false"/>
          <w:color w:val="000000"/>
          <w:sz w:val="28"/>
        </w:rPr>
        <w:t>
      1) установку программного обеспечения;</w:t>
      </w:r>
    </w:p>
    <w:bookmarkEnd w:id="144"/>
    <w:bookmarkStart w:name="z1000" w:id="145"/>
    <w:p>
      <w:pPr>
        <w:spacing w:after="0"/>
        <w:ind w:left="0"/>
        <w:jc w:val="both"/>
      </w:pPr>
      <w:r>
        <w:rPr>
          <w:rFonts w:ascii="Times New Roman"/>
          <w:b w:val="false"/>
          <w:i w:val="false"/>
          <w:color w:val="000000"/>
          <w:sz w:val="28"/>
        </w:rPr>
        <w:t>
      2) выявление изменений в запущенном исполняемом коде;</w:t>
      </w:r>
    </w:p>
    <w:bookmarkEnd w:id="145"/>
    <w:bookmarkStart w:name="z1001" w:id="146"/>
    <w:p>
      <w:pPr>
        <w:spacing w:after="0"/>
        <w:ind w:left="0"/>
        <w:jc w:val="both"/>
      </w:pPr>
      <w:r>
        <w:rPr>
          <w:rFonts w:ascii="Times New Roman"/>
          <w:b w:val="false"/>
          <w:i w:val="false"/>
          <w:color w:val="000000"/>
          <w:sz w:val="28"/>
        </w:rPr>
        <w:t>
      3) при внесении изменении в исходный код, анализ исходного кода в соответствии с настоящими Правилами.</w:t>
      </w:r>
    </w:p>
    <w:bookmarkEnd w:id="146"/>
    <w:bookmarkStart w:name="z1002" w:id="147"/>
    <w:p>
      <w:pPr>
        <w:spacing w:after="0"/>
        <w:ind w:left="0"/>
        <w:jc w:val="both"/>
      </w:pPr>
      <w:r>
        <w:rPr>
          <w:rFonts w:ascii="Times New Roman"/>
          <w:b w:val="false"/>
          <w:i w:val="false"/>
          <w:color w:val="000000"/>
          <w:sz w:val="28"/>
        </w:rPr>
        <w:t>
      43. Анализ неизменности осуществляется на постоянной основе посредством ПО, установленного государственной технической службой на месте размещения объекта анализа.</w:t>
      </w:r>
    </w:p>
    <w:bookmarkEnd w:id="147"/>
    <w:bookmarkStart w:name="z1003" w:id="148"/>
    <w:p>
      <w:pPr>
        <w:spacing w:after="0"/>
        <w:ind w:left="0"/>
        <w:jc w:val="both"/>
      </w:pPr>
      <w:r>
        <w:rPr>
          <w:rFonts w:ascii="Times New Roman"/>
          <w:b w:val="false"/>
          <w:i w:val="false"/>
          <w:color w:val="000000"/>
          <w:sz w:val="28"/>
        </w:rPr>
        <w:t xml:space="preserve">
      ПО для анализа неизменности осуществляет сбор результатов журнала регистрации событий объекта анализа. Журнал регистрации событий хранится в течение срока, указанного в технической документации по информационной безопасности, но не менее 3 (три) лет и находится в оперативном доступе не менее 2 (два) месяцев в соответствии с подпунктом 4) пункта 38 Единых требований в области информационно-коммуникационных технологий и обеспечения информационной безопасности,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декабря 2016 года № 832.</w:t>
      </w:r>
    </w:p>
    <w:bookmarkEnd w:id="148"/>
    <w:bookmarkStart w:name="z1004" w:id="149"/>
    <w:p>
      <w:pPr>
        <w:spacing w:after="0"/>
        <w:ind w:left="0"/>
        <w:jc w:val="both"/>
      </w:pPr>
      <w:r>
        <w:rPr>
          <w:rFonts w:ascii="Times New Roman"/>
          <w:b w:val="false"/>
          <w:i w:val="false"/>
          <w:color w:val="000000"/>
          <w:sz w:val="28"/>
        </w:rPr>
        <w:t>
      44. Для проведения анализа неизменности собственник или владелец объекта информатизации "электронного правительства" обеспечивает государственной технической службе:</w:t>
      </w:r>
    </w:p>
    <w:bookmarkEnd w:id="149"/>
    <w:bookmarkStart w:name="z1005" w:id="150"/>
    <w:p>
      <w:pPr>
        <w:spacing w:after="0"/>
        <w:ind w:left="0"/>
        <w:jc w:val="both"/>
      </w:pPr>
      <w:r>
        <w:rPr>
          <w:rFonts w:ascii="Times New Roman"/>
          <w:b w:val="false"/>
          <w:i w:val="false"/>
          <w:color w:val="000000"/>
          <w:sz w:val="28"/>
        </w:rPr>
        <w:t>
      1) доступ к серверному оборудованию объекта информатизации "электронного правительства" и организацию доступа по сети с системой мониторинга и управления инцидентами и событиями информационной безопасности государственной технической службы;</w:t>
      </w:r>
    </w:p>
    <w:bookmarkEnd w:id="150"/>
    <w:bookmarkStart w:name="z1006" w:id="151"/>
    <w:p>
      <w:pPr>
        <w:spacing w:after="0"/>
        <w:ind w:left="0"/>
        <w:jc w:val="both"/>
      </w:pPr>
      <w:r>
        <w:rPr>
          <w:rFonts w:ascii="Times New Roman"/>
          <w:b w:val="false"/>
          <w:i w:val="false"/>
          <w:color w:val="000000"/>
          <w:sz w:val="28"/>
        </w:rPr>
        <w:t>
      2) запись информации о происходящих событиях с программным обеспечением для анализа неизменности в журнал регистрации событий;</w:t>
      </w:r>
    </w:p>
    <w:bookmarkEnd w:id="151"/>
    <w:bookmarkStart w:name="z1007" w:id="152"/>
    <w:p>
      <w:pPr>
        <w:spacing w:after="0"/>
        <w:ind w:left="0"/>
        <w:jc w:val="both"/>
      </w:pPr>
      <w:r>
        <w:rPr>
          <w:rFonts w:ascii="Times New Roman"/>
          <w:b w:val="false"/>
          <w:i w:val="false"/>
          <w:color w:val="000000"/>
          <w:sz w:val="28"/>
        </w:rPr>
        <w:t>
      3) рабочее место, физический доступ к рабочему месту администратора, серверному оборудованию объекта информатизации "электронного правительства".</w:t>
      </w:r>
    </w:p>
    <w:bookmarkEnd w:id="152"/>
    <w:bookmarkStart w:name="z1008" w:id="153"/>
    <w:p>
      <w:pPr>
        <w:spacing w:after="0"/>
        <w:ind w:left="0"/>
        <w:jc w:val="both"/>
      </w:pPr>
      <w:r>
        <w:rPr>
          <w:rFonts w:ascii="Times New Roman"/>
          <w:b w:val="false"/>
          <w:i w:val="false"/>
          <w:color w:val="000000"/>
          <w:sz w:val="28"/>
        </w:rPr>
        <w:t>
      45. При выявлении изменений в запущенном исполняемом коде объекта информатизации "электронного правительства" государственная техническая служба уведомляет официальным письмом в течении 5 (пять) рабочих дней Комитет национальной безопасности Республики Казахстан (далее – КНБ), уполномоченный орган и собственника или владельца объекта информатизации "электронного правительства".</w:t>
      </w:r>
    </w:p>
    <w:bookmarkEnd w:id="153"/>
    <w:bookmarkStart w:name="z1009" w:id="154"/>
    <w:p>
      <w:pPr>
        <w:spacing w:after="0"/>
        <w:ind w:left="0"/>
        <w:jc w:val="both"/>
      </w:pPr>
      <w:r>
        <w:rPr>
          <w:rFonts w:ascii="Times New Roman"/>
          <w:b w:val="false"/>
          <w:i w:val="false"/>
          <w:color w:val="000000"/>
          <w:sz w:val="28"/>
        </w:rPr>
        <w:t>
      46. Государственная техническая служба ежеквартально, не позднее 25 (двадцать пятого) числа последнего месяца квартала, размещает на интернет-портале SYNAQ сводные результаты анализа неизменности в электронной форме для уполномоченного органа в сфере обеспечения информационной безопасности и КНБ.</w:t>
      </w:r>
    </w:p>
    <w:bookmarkEnd w:id="154"/>
    <w:bookmarkStart w:name="z1010" w:id="155"/>
    <w:p>
      <w:pPr>
        <w:spacing w:after="0"/>
        <w:ind w:left="0"/>
        <w:jc w:val="both"/>
      </w:pPr>
      <w:r>
        <w:rPr>
          <w:rFonts w:ascii="Times New Roman"/>
          <w:b w:val="false"/>
          <w:i w:val="false"/>
          <w:color w:val="000000"/>
          <w:sz w:val="28"/>
        </w:rPr>
        <w:t>
      47. При внесении изменений в исходный код объекта информатизации "электронного правительства" собственник или владелец объекта информатизации "электронного правительства" уведомляет официальным письмом государственную техническую службу о внесенных изменениях в исходный код с подробным описанием причины и внесенных изменениях в течение 2 (двух) рабочих дней после внесения изменений.</w:t>
      </w:r>
    </w:p>
    <w:bookmarkEnd w:id="155"/>
    <w:bookmarkStart w:name="z1011" w:id="156"/>
    <w:p>
      <w:pPr>
        <w:spacing w:after="0"/>
        <w:ind w:left="0"/>
        <w:jc w:val="both"/>
      </w:pPr>
      <w:r>
        <w:rPr>
          <w:rFonts w:ascii="Times New Roman"/>
          <w:b w:val="false"/>
          <w:i w:val="false"/>
          <w:color w:val="000000"/>
          <w:sz w:val="28"/>
        </w:rPr>
        <w:t xml:space="preserve">
      48. При внесении изменений в исходный код объекта информатизации "электронного правительства" заявитель обеспечивает передачу сведений, указанных в подпунктах 1), 2), 3), 4) и 5) пункта 10 Правил функционирования Единого репозитория "электронного правительства",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29 февраля 2024 года № 110/НҚ (зарегистрирован в Реестре государственной регистрации нормативных правовых актов за № 34101) и техническое задание на создание или развитие объекта информатизации "электронного правительства" посредством интернет-портала SYNAQ государственной технической службе для проведения анализа исходного кода. При этом, срок проведения анализа исходного кода согласовывается с собственником или владельцем объекта информатизации "электронного правительства".</w:t>
      </w:r>
    </w:p>
    <w:bookmarkEnd w:id="156"/>
    <w:bookmarkStart w:name="z1012" w:id="157"/>
    <w:p>
      <w:pPr>
        <w:spacing w:after="0"/>
        <w:ind w:left="0"/>
        <w:jc w:val="both"/>
      </w:pPr>
      <w:r>
        <w:rPr>
          <w:rFonts w:ascii="Times New Roman"/>
          <w:b w:val="false"/>
          <w:i w:val="false"/>
          <w:color w:val="000000"/>
          <w:sz w:val="28"/>
        </w:rPr>
        <w:t>
      49. При планировании проведения технических работ на сервере обеспечения функционирования программного обеспечения объекта информатизации "электронного правительства" собственник или владелец объекта анализа уведомляет официальным письмом государственную техническую службу за 2 (два) рабочих дня до планируемой даты проведения технических работ.</w:t>
      </w:r>
    </w:p>
    <w:bookmarkEnd w:id="157"/>
    <w:bookmarkStart w:name="z1013" w:id="158"/>
    <w:p>
      <w:pPr>
        <w:spacing w:after="0"/>
        <w:ind w:left="0"/>
        <w:jc w:val="both"/>
      </w:pPr>
      <w:r>
        <w:rPr>
          <w:rFonts w:ascii="Times New Roman"/>
          <w:b w:val="false"/>
          <w:i w:val="false"/>
          <w:color w:val="000000"/>
          <w:sz w:val="28"/>
        </w:rPr>
        <w:t>
      50. Государственная техническая служба устанавливает ПО на объекте информатизации "электронного правительства", отнесенных к критически важным объектам информационно-коммуникационной инфраструктуры государственных органов для анализа неизменности.</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проведения</w:t>
            </w:r>
            <w:r>
              <w:br/>
            </w:r>
            <w:r>
              <w:rPr>
                <w:rFonts w:ascii="Times New Roman"/>
                <w:b w:val="false"/>
                <w:i w:val="false"/>
                <w:color w:val="000000"/>
                <w:sz w:val="20"/>
              </w:rPr>
              <w:t>испытаний объектов</w:t>
            </w:r>
            <w:r>
              <w:br/>
            </w:r>
            <w:r>
              <w:rPr>
                <w:rFonts w:ascii="Times New Roman"/>
                <w:b w:val="false"/>
                <w:i w:val="false"/>
                <w:color w:val="000000"/>
                <w:sz w:val="20"/>
              </w:rPr>
              <w:t>информатизации</w:t>
            </w:r>
            <w:r>
              <w:br/>
            </w:r>
            <w:r>
              <w:rPr>
                <w:rFonts w:ascii="Times New Roman"/>
                <w:b w:val="false"/>
                <w:i w:val="false"/>
                <w:color w:val="000000"/>
                <w:sz w:val="20"/>
              </w:rPr>
              <w:t>"электронного правительства"</w:t>
            </w:r>
            <w:r>
              <w:br/>
            </w:r>
            <w:r>
              <w:rPr>
                <w:rFonts w:ascii="Times New Roman"/>
                <w:b w:val="false"/>
                <w:i w:val="false"/>
                <w:color w:val="000000"/>
                <w:sz w:val="20"/>
              </w:rPr>
              <w:t>и критически важных объектов</w:t>
            </w:r>
            <w:r>
              <w:br/>
            </w:r>
            <w:r>
              <w:rPr>
                <w:rFonts w:ascii="Times New Roman"/>
                <w:b w:val="false"/>
                <w:i w:val="false"/>
                <w:color w:val="000000"/>
                <w:sz w:val="20"/>
              </w:rPr>
              <w:t>информационно-коммуникационной</w:t>
            </w:r>
            <w:r>
              <w:br/>
            </w:r>
            <w:r>
              <w:rPr>
                <w:rFonts w:ascii="Times New Roman"/>
                <w:b w:val="false"/>
                <w:i w:val="false"/>
                <w:color w:val="000000"/>
                <w:sz w:val="20"/>
              </w:rPr>
              <w:t>инфраструктуры на соответствие</w:t>
            </w:r>
            <w:r>
              <w:br/>
            </w:r>
            <w:r>
              <w:rPr>
                <w:rFonts w:ascii="Times New Roman"/>
                <w:b w:val="false"/>
                <w:i w:val="false"/>
                <w:color w:val="000000"/>
                <w:sz w:val="20"/>
              </w:rPr>
              <w:t>требованиям информационной</w:t>
            </w:r>
            <w:r>
              <w:br/>
            </w:r>
            <w:r>
              <w:rPr>
                <w:rFonts w:ascii="Times New Roman"/>
                <w:b w:val="false"/>
                <w:i w:val="false"/>
                <w:color w:val="000000"/>
                <w:sz w:val="20"/>
              </w:rPr>
              <w:t>безопасности</w:t>
            </w:r>
          </w:p>
        </w:tc>
      </w:tr>
    </w:tbl>
    <w:bookmarkStart w:name="z1015" w:id="159"/>
    <w:p>
      <w:pPr>
        <w:spacing w:after="0"/>
        <w:ind w:left="0"/>
        <w:jc w:val="left"/>
      </w:pPr>
      <w:r>
        <w:rPr>
          <w:rFonts w:ascii="Times New Roman"/>
          <w:b/>
          <w:i w:val="false"/>
          <w:color w:val="000000"/>
        </w:rPr>
        <w:t xml:space="preserve"> Перечень функций информационной безопасности</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функций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реакция аудита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мониторинга информационной безопасности средствами сбора и анализа событий информационной безопасности.</w:t>
            </w:r>
          </w:p>
          <w:p>
            <w:pPr>
              <w:spacing w:after="20"/>
              <w:ind w:left="20"/>
              <w:jc w:val="both"/>
            </w:pPr>
            <w:r>
              <w:rPr>
                <w:rFonts w:ascii="Times New Roman"/>
                <w:b w:val="false"/>
                <w:i w:val="false"/>
                <w:color w:val="000000"/>
                <w:sz w:val="20"/>
              </w:rPr>
              <w:t>Осуществление генерации записи в регистрационном журнале, локальная или удаленная сигнализация администратору об обнаружении нарушения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 данных аудита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протоколирования, по крайней мере, запуска и завершения регистрационных функций, а также всех событий базового уровня аудита, т.е. в каждой регистрационной записи присутствие даты и времени события, типа события, идентификатора субъекта и результата (успех или неудача) события.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аудита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 целью выявления вероятных нарушений), по крайней мере, путем накопления и/или объединения неуспешных результатов использования механизмов аутентификации, а также неуспешных результатов выполнения криптографических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 аудита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 предоставление администратору возможности просмотра (чтения) всей регистрационной информации. Прочим пользователям доступ к регистрационной информации должен быть закрыт, за исключением явно специфицированных случаев.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событий аудита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избирательности регистрации событий, основывающейся, по крайней мере, на следующих атрибутах:</w:t>
            </w:r>
          </w:p>
          <w:p>
            <w:pPr>
              <w:spacing w:after="20"/>
              <w:ind w:left="20"/>
              <w:jc w:val="both"/>
            </w:pPr>
            <w:r>
              <w:rPr>
                <w:rFonts w:ascii="Times New Roman"/>
                <w:b w:val="false"/>
                <w:i w:val="false"/>
                <w:color w:val="000000"/>
                <w:sz w:val="20"/>
              </w:rPr>
              <w:t>идентификатор объекта;</w:t>
            </w:r>
          </w:p>
          <w:p>
            <w:pPr>
              <w:spacing w:after="20"/>
              <w:ind w:left="20"/>
              <w:jc w:val="both"/>
            </w:pPr>
            <w:r>
              <w:rPr>
                <w:rFonts w:ascii="Times New Roman"/>
                <w:b w:val="false"/>
                <w:i w:val="false"/>
                <w:color w:val="000000"/>
                <w:sz w:val="20"/>
              </w:rPr>
              <w:t>идентификатор субъекта;</w:t>
            </w:r>
          </w:p>
          <w:p>
            <w:pPr>
              <w:spacing w:after="20"/>
              <w:ind w:left="20"/>
              <w:jc w:val="both"/>
            </w:pPr>
            <w:r>
              <w:rPr>
                <w:rFonts w:ascii="Times New Roman"/>
                <w:b w:val="false"/>
                <w:i w:val="false"/>
                <w:color w:val="000000"/>
                <w:sz w:val="20"/>
              </w:rPr>
              <w:t>адрес узла сети;</w:t>
            </w:r>
          </w:p>
          <w:p>
            <w:pPr>
              <w:spacing w:after="20"/>
              <w:ind w:left="20"/>
              <w:jc w:val="both"/>
            </w:pPr>
            <w:r>
              <w:rPr>
                <w:rFonts w:ascii="Times New Roman"/>
                <w:b w:val="false"/>
                <w:i w:val="false"/>
                <w:color w:val="000000"/>
                <w:sz w:val="20"/>
              </w:rPr>
              <w:t>тип события;</w:t>
            </w:r>
          </w:p>
          <w:p>
            <w:pPr>
              <w:spacing w:after="20"/>
              <w:ind w:left="20"/>
              <w:jc w:val="both"/>
            </w:pPr>
            <w:r>
              <w:rPr>
                <w:rFonts w:ascii="Times New Roman"/>
                <w:b w:val="false"/>
                <w:i w:val="false"/>
                <w:color w:val="000000"/>
                <w:sz w:val="20"/>
              </w:rPr>
              <w:t>дата и время события.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данных аудита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регистрационной информации о надежности защиты от несанкционированной модификации.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Криптографическая поддержка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криптографическими ключами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поддержки:</w:t>
            </w:r>
          </w:p>
          <w:p>
            <w:pPr>
              <w:spacing w:after="20"/>
              <w:ind w:left="20"/>
              <w:jc w:val="both"/>
            </w:pPr>
            <w:r>
              <w:rPr>
                <w:rFonts w:ascii="Times New Roman"/>
                <w:b w:val="false"/>
                <w:i w:val="false"/>
                <w:color w:val="000000"/>
                <w:sz w:val="20"/>
              </w:rPr>
              <w:t>1) генерации криптографических ключей;</w:t>
            </w:r>
          </w:p>
          <w:p>
            <w:pPr>
              <w:spacing w:after="20"/>
              <w:ind w:left="20"/>
              <w:jc w:val="both"/>
            </w:pPr>
            <w:r>
              <w:rPr>
                <w:rFonts w:ascii="Times New Roman"/>
                <w:b w:val="false"/>
                <w:i w:val="false"/>
                <w:color w:val="000000"/>
                <w:sz w:val="20"/>
              </w:rPr>
              <w:t>2) распределения криптографических ключей;</w:t>
            </w:r>
          </w:p>
          <w:p>
            <w:pPr>
              <w:spacing w:after="20"/>
              <w:ind w:left="20"/>
              <w:jc w:val="both"/>
            </w:pPr>
            <w:r>
              <w:rPr>
                <w:rFonts w:ascii="Times New Roman"/>
                <w:b w:val="false"/>
                <w:i w:val="false"/>
                <w:color w:val="000000"/>
                <w:sz w:val="20"/>
              </w:rPr>
              <w:t>3) управления доступом к криптографическим ключам;</w:t>
            </w:r>
          </w:p>
          <w:p>
            <w:pPr>
              <w:spacing w:after="20"/>
              <w:ind w:left="20"/>
              <w:jc w:val="both"/>
            </w:pPr>
            <w:r>
              <w:rPr>
                <w:rFonts w:ascii="Times New Roman"/>
                <w:b w:val="false"/>
                <w:i w:val="false"/>
                <w:color w:val="000000"/>
                <w:sz w:val="20"/>
              </w:rPr>
              <w:t>4) уничтожения криптографических ключей.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Криптографические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для всей информации, передаваемой по доверенному каналу, шифрования и контроля целостности в соответствии с требованиями технической документации, нормативных правовых актов Республики Казахстан и действующих на территории Республики Казахстан стандартов в сфере информационной безопасности.</w:t>
            </w:r>
          </w:p>
          <w:p>
            <w:pPr>
              <w:spacing w:after="20"/>
              <w:ind w:left="20"/>
              <w:jc w:val="both"/>
            </w:pPr>
            <w:r>
              <w:rPr>
                <w:rFonts w:ascii="Times New Roman"/>
                <w:b w:val="false"/>
                <w:i w:val="false"/>
                <w:color w:val="000000"/>
                <w:sz w:val="20"/>
              </w:rPr>
              <w:t>2. Применение средств криптографической защиты информации для объектов испытаний (далее – ОИ), содержащих конфиденциальные данные, персональные данные ограниченного доступа или служебную информацию ограниченного распространения.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данных пользователя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управления доступом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разграничения доступа для пользователей, прямо или косвенно выполняющих операции с сервисом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управления доступом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функций разграничения доступа основывается, по крайней мере, на следующих атрибутах безопасности:</w:t>
            </w:r>
          </w:p>
          <w:p>
            <w:pPr>
              <w:spacing w:after="20"/>
              <w:ind w:left="20"/>
              <w:jc w:val="both"/>
            </w:pPr>
            <w:r>
              <w:rPr>
                <w:rFonts w:ascii="Times New Roman"/>
                <w:b w:val="false"/>
                <w:i w:val="false"/>
                <w:color w:val="000000"/>
                <w:sz w:val="20"/>
              </w:rPr>
              <w:t>идентификаторы субъектов доступа;</w:t>
            </w:r>
          </w:p>
          <w:p>
            <w:pPr>
              <w:spacing w:after="20"/>
              <w:ind w:left="20"/>
              <w:jc w:val="both"/>
            </w:pPr>
            <w:r>
              <w:rPr>
                <w:rFonts w:ascii="Times New Roman"/>
                <w:b w:val="false"/>
                <w:i w:val="false"/>
                <w:color w:val="000000"/>
                <w:sz w:val="20"/>
              </w:rPr>
              <w:t>идентификаторы объектов доступа;</w:t>
            </w:r>
          </w:p>
          <w:p>
            <w:pPr>
              <w:spacing w:after="20"/>
              <w:ind w:left="20"/>
              <w:jc w:val="both"/>
            </w:pPr>
            <w:r>
              <w:rPr>
                <w:rFonts w:ascii="Times New Roman"/>
                <w:b w:val="false"/>
                <w:i w:val="false"/>
                <w:color w:val="000000"/>
                <w:sz w:val="20"/>
              </w:rPr>
              <w:t>адреса субъектов доступа;</w:t>
            </w:r>
          </w:p>
          <w:p>
            <w:pPr>
              <w:spacing w:after="20"/>
              <w:ind w:left="20"/>
              <w:jc w:val="both"/>
            </w:pPr>
            <w:r>
              <w:rPr>
                <w:rFonts w:ascii="Times New Roman"/>
                <w:b w:val="false"/>
                <w:i w:val="false"/>
                <w:color w:val="000000"/>
                <w:sz w:val="20"/>
              </w:rPr>
              <w:t>адреса объектов доступа;</w:t>
            </w:r>
          </w:p>
          <w:p>
            <w:pPr>
              <w:spacing w:after="20"/>
              <w:ind w:left="20"/>
              <w:jc w:val="both"/>
            </w:pPr>
            <w:r>
              <w:rPr>
                <w:rFonts w:ascii="Times New Roman"/>
                <w:b w:val="false"/>
                <w:i w:val="false"/>
                <w:color w:val="000000"/>
                <w:sz w:val="20"/>
              </w:rPr>
              <w:t>права доступа субъектов.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Аутентификация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гарантии правильности специфического набора данных, который впоследствии используется для верификации того, что содержание информации не было подделано или модифицировано мошенническим путем.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данных за пределы действия функций безопасности ОИ (далее - ФБО)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 экспорте данных пользователя из OИ защиты и сохранности или игнорирования их атрибутов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управления информационными потоками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предотвращения раскрытия, модификации и/или недоступности данных пользователя при их передаче между физически разделенными частями сервиса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управления информационными потоками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обеспечение контроля доступа к хранилищам данным с целью исключения бесконтрольного распространения информации, содержащейся в них (управление информационными потоками для реализации надежной защиты от раскрытия или модификации в условиях недоверенного программного обеспечения (далее - 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данных из-за пределов действия ФБО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механизмов для передачи данных пользователя в OИ таким образом, чтобы эти данные имели требуемые атрибуты безопасности и защиту.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пределах ОИ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данных пользователя при их передаче между различными частями OИ по внутреннему каналу.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остаточной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полной защиты остаточной информации, то есть недоступности предыдущего состояния при освобождении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Откат текущего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возможности отмены последней операции или ряда операций, ограниченных некоторым пределом (например, периодом времени), и возврат к предшествующему известному состоянию. Откат предоставляет возможность отменить результаты операции или ряда операций, чтобы сохранить целостность данных пользователя.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Целостность хранимых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данных пользователя во время их хранения в пределах ФБО.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конфиденциальности данных пользователя при передаче между ФБО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конфиденциальности данных пользователя при их передаче по внешнему каналу между ОИ и другим доверенным продуктом IT. Конфиденциальность осуществляется путем предотвращения несанкционированного раскрытия данных при их передаче между двумя оконечными точками. Оконечными точками могут быть ФБО или пользователь.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целостности данных пользователя при передаче между ФБО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целостность данных пользователя при их передаче между ФБО и другим доверенным продуктом ИТ, а также возможность их восстановления при обнаруживаемых ошибках.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и аутентификация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Отказы аутентификации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возможности при достижении определенного администратором числа неуспешных попыток аутентификации отказать субъекту в доступе, сгенерировать запись регистрационного журнала и сигнализировать администратору о вероятном нарушении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атрибутов 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каждого пользователя необходимо поддерживать, по крайней мере, следующие атрибуты безопасности:</w:t>
            </w:r>
          </w:p>
          <w:p>
            <w:pPr>
              <w:spacing w:after="20"/>
              <w:ind w:left="20"/>
              <w:jc w:val="both"/>
            </w:pPr>
            <w:r>
              <w:rPr>
                <w:rFonts w:ascii="Times New Roman"/>
                <w:b w:val="false"/>
                <w:i w:val="false"/>
                <w:color w:val="000000"/>
                <w:sz w:val="20"/>
              </w:rPr>
              <w:t>идентификатор;</w:t>
            </w:r>
          </w:p>
          <w:p>
            <w:pPr>
              <w:spacing w:after="20"/>
              <w:ind w:left="20"/>
              <w:jc w:val="both"/>
            </w:pPr>
            <w:r>
              <w:rPr>
                <w:rFonts w:ascii="Times New Roman"/>
                <w:b w:val="false"/>
                <w:i w:val="false"/>
                <w:color w:val="000000"/>
                <w:sz w:val="20"/>
              </w:rPr>
              <w:t>аутентификационная информация (например, пароль);</w:t>
            </w:r>
          </w:p>
          <w:p>
            <w:pPr>
              <w:spacing w:after="20"/>
              <w:ind w:left="20"/>
              <w:jc w:val="both"/>
            </w:pPr>
            <w:r>
              <w:rPr>
                <w:rFonts w:ascii="Times New Roman"/>
                <w:b w:val="false"/>
                <w:i w:val="false"/>
                <w:color w:val="000000"/>
                <w:sz w:val="20"/>
              </w:rPr>
              <w:t>права доступа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 секретов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аутентификационная информация обеспечивается криптографическими операциями, поддерживается также открытые и секретные ключи.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Аутентификация 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механизмов аутентификации пользователя, предоставляемых ФБО.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p>
            <w:pPr>
              <w:spacing w:after="20"/>
              <w:ind w:left="20"/>
              <w:jc w:val="both"/>
            </w:pPr>
            <w:r>
              <w:rPr>
                <w:rFonts w:ascii="Times New Roman"/>
                <w:b w:val="false"/>
                <w:i w:val="false"/>
                <w:color w:val="000000"/>
                <w:sz w:val="20"/>
              </w:rPr>
              <w:t>1) успешности идентификации и аутентификации каждого пользователя до разрешения любого действия, выполняемого сервисом безопасности от имени этого пользователя;</w:t>
            </w:r>
          </w:p>
          <w:p>
            <w:pPr>
              <w:spacing w:after="20"/>
              <w:ind w:left="20"/>
              <w:jc w:val="both"/>
            </w:pPr>
            <w:r>
              <w:rPr>
                <w:rFonts w:ascii="Times New Roman"/>
                <w:b w:val="false"/>
                <w:i w:val="false"/>
                <w:color w:val="000000"/>
                <w:sz w:val="20"/>
              </w:rPr>
              <w:t>2) возможностей по предотвращению применения аутентификационных данных, которые были подделаны или скопированы у другого пользователя;</w:t>
            </w:r>
          </w:p>
          <w:p>
            <w:pPr>
              <w:spacing w:after="20"/>
              <w:ind w:left="20"/>
              <w:jc w:val="both"/>
            </w:pPr>
            <w:r>
              <w:rPr>
                <w:rFonts w:ascii="Times New Roman"/>
                <w:b w:val="false"/>
                <w:i w:val="false"/>
                <w:color w:val="000000"/>
                <w:sz w:val="20"/>
              </w:rPr>
              <w:t>3) аутентификации любого представленного идентификатора пользователя;</w:t>
            </w:r>
          </w:p>
          <w:p>
            <w:pPr>
              <w:spacing w:after="20"/>
              <w:ind w:left="20"/>
              <w:jc w:val="both"/>
            </w:pPr>
            <w:r>
              <w:rPr>
                <w:rFonts w:ascii="Times New Roman"/>
                <w:b w:val="false"/>
                <w:i w:val="false"/>
                <w:color w:val="000000"/>
                <w:sz w:val="20"/>
              </w:rPr>
              <w:t>4) повторной аутентификации пользователя по истечении определенного администратором интервала времени;</w:t>
            </w:r>
          </w:p>
          <w:p>
            <w:pPr>
              <w:spacing w:after="20"/>
              <w:ind w:left="20"/>
              <w:jc w:val="both"/>
            </w:pPr>
            <w:r>
              <w:rPr>
                <w:rFonts w:ascii="Times New Roman"/>
                <w:b w:val="false"/>
                <w:i w:val="false"/>
                <w:color w:val="000000"/>
                <w:sz w:val="20"/>
              </w:rPr>
              <w:t>5) предоставления пользователю функций безопасности только со скрытой обратной связью во время выполнения аутентификации.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Связывание пользователь-субъект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ассоциировать соответствующие атрибуты безопасности пользователя с субъектами, действующими от имени этого пользователя.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безопасностью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отдельными функциями ФБО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единоличного права администратора на определение режима функционирования, отключения, подключения, модификации режимов идентификаци и аутентификации, управления правами доступа, протоколирования и аудита.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атрибутами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единоличного права администратора на изменения подразумеваемых значений, опрос, изменения, удаления, создания атрибутов безопасности, правил управления потоками информации. При этом необходимо обеспечить присваивание атрибутам безопасности только безопасных значений.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данными ФБО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единоличного права администратора на изменения подразумеваемых значений, опрос, изменения, удаления, очистки, определения типов регистрируемых событий, размеров регистрационных журналов, прав доступа субъектов, сроков действия учетных записей субъектов доступа, паролей, криптографических ключей.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атрибутов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отмены атрибутов безопасности в некоторый момент времени. Только у уполномоченных администраторов имеется возможность отмены атрибутов безопасности, ассоциированных с пользователями. Важные для безопасности полномочия отменяются немедленно.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атрибута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возможности установления срока действия атрибутов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 управления безопасностью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поддержки, по крайней мере, следующих ролей: уполномоченный пользователь, удаленный пользователь, администратор;</w:t>
            </w:r>
          </w:p>
          <w:p>
            <w:pPr>
              <w:spacing w:after="20"/>
              <w:ind w:left="20"/>
              <w:jc w:val="both"/>
            </w:pPr>
            <w:r>
              <w:rPr>
                <w:rFonts w:ascii="Times New Roman"/>
                <w:b w:val="false"/>
                <w:i w:val="false"/>
                <w:color w:val="000000"/>
                <w:sz w:val="20"/>
              </w:rPr>
              <w:t>2) Обеспечение получения ролей удаленного пользователя и администратора только по запросу.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ФБО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 сбое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сервисом безопасного состояния при аппаратных сбоях (вызванных, например, перебоями электропитания).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экспортируемых данных ФБО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сервисом возможности верифицировать доступность, всех данных при их передаче между ним и удаленным доверенным продуктом информационных технологий и выполнять повторную передачу информации, а также генерировать запись регистрационного журнала, если модификации обнаружены.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экспортируемых данных ФБО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сервисом возможности верифицировать конфиденциальность всех данных при их передаче между ним и удаленным доверенным продуктом информационных технологий и выполнять повторную передачу информации, а также генерировать запись регистрационного журнала, если модификации обнаружены.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Целостность экспортируемых данных ФБО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сервисом возможности верифицировать целостность всех данных при их передаче между ним и удаленным доверенным продуктом информационных технологий и выполнять повторную передачу информации, а также генерировать запись регистрационного журнала, если модификации обнаружены.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данных ФБО в пределах ОИ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предоставляет возможность верифицировать доступность, Предоставление сервисом возможности конфиденциальность и целостность всех данных при их передаче между ним и удаленным доверенным продуктом информационных технологий и выполнять повторную передачу информации, а также генерировать запись регистрационного журнала, если модификации обнаружены.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Надежное восстановление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автоматическое восстановление после сбоя или прерывания обслуживания невозможно, сервис переходит в режим аварийной поддержки, позволяющей вернуться к безопасному состоянию. После аппаратных сбоев обеспечивается возврат к безопасному состоянию с использованием автоматических процедур.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повторного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обнаружения сервисом повторного использования аутентификационных данных, отказа в доступе, генеририрования записи регистрационного журнала и сигнализирования администратору о вероятном нарушении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Посредничество при обращениях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вызова и успешного выполнения функций, осуществляющих политику безопасности сервиса, прежде, чем разрешается выполнение любой другой функции сервиса.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домена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отдельного домена для собственного выполнения функций безопасности, который защищает их от вмешательства и искажения недоверенными субъектами.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синхронизации состояний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синхронизации состояний при выполнении идентичных функций на серверах.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Метки времени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для использования функциями безопасности надежных меток времени.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Согласованность данных между ФБО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согласованной интерпретации регистрационной информации, а также параметров используемых криптографических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Согласованность данных ФБО при дублировании в пределах ОИ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согласованности данных функций безопасности при дублировании их в различных частях объекта испытаний. Когда части, содержащие дублируемые данные, разъединены, согласованность обеспечивается после восстановления соединения перед обработкой любых запросов к заданным функциям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сценариев (скриптов)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ОИ возможных сценариев (скриптов) с правами на модификацию, применение которых может повлечь возникновение инцидентов информационной безопасности.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ресурсов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Отказоустойчивость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функциональных возможностей объекта испытаний даже в случае сбоев. Примеры таких сбоев: отключение питания, отказ аппаратуры, сбой 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управления использованием ресурсов пользователями и субъектами таким образом, чтобы не допустить несанкционированные отказы в обслуживании из-за монополизации ресурсов другими пользователями или субъектами.</w:t>
            </w:r>
          </w:p>
          <w:p>
            <w:pPr>
              <w:spacing w:after="20"/>
              <w:ind w:left="20"/>
              <w:jc w:val="both"/>
            </w:pPr>
            <w:r>
              <w:rPr>
                <w:rFonts w:ascii="Times New Roman"/>
                <w:b w:val="false"/>
                <w:i w:val="false"/>
                <w:color w:val="000000"/>
                <w:sz w:val="20"/>
              </w:rPr>
              <w:t>2. Использование в рамках объекта информатизации только обеспечивающих его функционирование программных продуктов.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ОИ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области выбираемых атрибутов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как атрибутов безопасности сеанса, которые может выбирать пользователь, так и атрибутов субъектов, с которыми пользователь может быть связан, на основе метода или места доступа, порта, с которого осуществляется доступ, и/или времени (например, времени суток, дня недели).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на параллельные сеансы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максимального числа параллельных сеансов, предоставляемых одному пользователю. У этой величины подразумеваемое значение устанавливается администратором.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Блокирование сеанса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завершение сеанса работы по истечении установленного администратором значения длительности бездействия пользователя.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Предупреждения перед предоставлением доступа к ОИ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возможности еще до идентификации и аутентификации отображения для потенциальных пользователей предупреждающего сообщения относительно характера использования объекта испытаний.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доступа к ОИ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возможности отображения для пользователя, при успешном открытии сеанса, истории неуспешных попыток получить доступ от имени этого пользователя. Эта история может содержать дату, время, средства доступа и порт последнего успешного доступа к объекту испытаний, а также число неуспешных попыток доступа к объекту испытаний после последнего успешного доступа идентифицированного пользователя.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сеанса с ОИ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сервисом способности отказать в открытии сеанса, основываясь на идентификаторе субъекта, пароле субъекта, правах доступа субъекта.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защиты от вредоносного кода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антивирусной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для защиты от вредоносного кода средств мониторинга, обнаружения и блокирования или удаления вредоносного кода на серверах и при необходимости, на рабочих станциях объекта испытаний.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Лицензии для средств антивирусной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средств антивирусной защиты лицензии (приобретенной, ограниченной, свободно распространяемой) на сервера и рабочие станции.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баз сигнатур и программного обеспечения средств антивирусной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регулярного обновления и поддержания в актуальном состоянии средств антивирусной защиты.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доступом к средствам антивирусной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централизованного управления и конфигурирования средств антивирусной защиты.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защитой от вредоносного кода на внешних электронных носителях информации средствами антивирусной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управлением защитой от вредоносного кода на внешних электронных носителях информации проверки и блокировки файлов и при необходимости носителей информации.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 обновлении 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обновления 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регулярного обновления общесистемного и прикладного ПО серверов и рабочих станций.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ПО в сетевых средах без доступа к серверам обновления в Интернете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обновления ПО в сетевых средах без доступа к серверам обновления в Интернете от специализированного сервера обновлений.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 внесении изменений в прикладное 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 разработки и тестирования прикладного 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наличия среды для разработки и тестирования прикладного ПО, изолированной от среды промышленной эксплуатации прикладного 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Разграничение доступа в средам разработки и тестирования прикладного 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управления доступом к средам разработки и тестирования прикладного ПО для программистов и администраторов.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развертывания прикладного 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развертывания (распространения) прикладного ПО на серверах и рабочих станциях среды промышленной эксплуатации.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Разграничение доступа к системе развертывания прикладного 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управления доступом к системе развертывания (распространения) прикладного ПО на серверах и рабочих станциях среды промышленной эксплуатации.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утечек конфиденциальной информации" на объектах информатизации государственных органов, местных исполнительных органах и критически важных объектов информационно-коммуникационной инфраструктуры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управления доступом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системой защиты от утечек конфиденциальной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компонентов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регулярного обновления и поддержания в актуальном состоянии системы защиты от утечек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безопасности раздела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применения парольной политики, согласно правилам организации процедур аутентификации.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журналов событий системы защиты от утечки конфиденциальной информации не менее трех лет и в оперативном доступе не менее двух месяцев.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проведения</w:t>
            </w:r>
            <w:r>
              <w:br/>
            </w:r>
            <w:r>
              <w:rPr>
                <w:rFonts w:ascii="Times New Roman"/>
                <w:b w:val="false"/>
                <w:i w:val="false"/>
                <w:color w:val="000000"/>
                <w:sz w:val="20"/>
              </w:rPr>
              <w:t>испытаний объектов</w:t>
            </w:r>
            <w:r>
              <w:br/>
            </w:r>
            <w:r>
              <w:rPr>
                <w:rFonts w:ascii="Times New Roman"/>
                <w:b w:val="false"/>
                <w:i w:val="false"/>
                <w:color w:val="000000"/>
                <w:sz w:val="20"/>
              </w:rPr>
              <w:t>информатизации</w:t>
            </w:r>
            <w:r>
              <w:br/>
            </w:r>
            <w:r>
              <w:rPr>
                <w:rFonts w:ascii="Times New Roman"/>
                <w:b w:val="false"/>
                <w:i w:val="false"/>
                <w:color w:val="000000"/>
                <w:sz w:val="20"/>
              </w:rPr>
              <w:t>"электронного правительства"</w:t>
            </w:r>
            <w:r>
              <w:br/>
            </w:r>
            <w:r>
              <w:rPr>
                <w:rFonts w:ascii="Times New Roman"/>
                <w:b w:val="false"/>
                <w:i w:val="false"/>
                <w:color w:val="000000"/>
                <w:sz w:val="20"/>
              </w:rPr>
              <w:t>и критически важных объектов</w:t>
            </w:r>
            <w:r>
              <w:br/>
            </w:r>
            <w:r>
              <w:rPr>
                <w:rFonts w:ascii="Times New Roman"/>
                <w:b w:val="false"/>
                <w:i w:val="false"/>
                <w:color w:val="000000"/>
                <w:sz w:val="20"/>
              </w:rPr>
              <w:t>информационно-коммуникационной</w:t>
            </w:r>
            <w:r>
              <w:br/>
            </w:r>
            <w:r>
              <w:rPr>
                <w:rFonts w:ascii="Times New Roman"/>
                <w:b w:val="false"/>
                <w:i w:val="false"/>
                <w:color w:val="000000"/>
                <w:sz w:val="20"/>
              </w:rPr>
              <w:t>инфраструктуры на соответствие</w:t>
            </w:r>
            <w:r>
              <w:br/>
            </w:r>
            <w:r>
              <w:rPr>
                <w:rFonts w:ascii="Times New Roman"/>
                <w:b w:val="false"/>
                <w:i w:val="false"/>
                <w:color w:val="000000"/>
                <w:sz w:val="20"/>
              </w:rPr>
              <w:t>требованиям информационной</w:t>
            </w:r>
            <w:r>
              <w:br/>
            </w:r>
            <w:r>
              <w:rPr>
                <w:rFonts w:ascii="Times New Roman"/>
                <w:b w:val="false"/>
                <w:i w:val="false"/>
                <w:color w:val="000000"/>
                <w:sz w:val="20"/>
              </w:rPr>
              <w:t>безопасности</w:t>
            </w:r>
          </w:p>
        </w:tc>
      </w:tr>
    </w:tbl>
    <w:bookmarkStart w:name="z1017" w:id="160"/>
    <w:p>
      <w:pPr>
        <w:spacing w:after="0"/>
        <w:ind w:left="0"/>
        <w:jc w:val="left"/>
      </w:pPr>
      <w:r>
        <w:rPr>
          <w:rFonts w:ascii="Times New Roman"/>
          <w:b/>
          <w:i w:val="false"/>
          <w:color w:val="000000"/>
        </w:rPr>
        <w:t xml:space="preserve"> Перечень функций ручного тестирования</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функций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 дизайн и модель угроз (Architecture, Design and Threat Modeling)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дизайна приложения и архитектуры объекта испытаний и отсутствия уязвимостей.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Аутентификация (Authentication)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корректного функционирования аутентификации пользователей в объекте испытаний (логин/пароль, многофакторная авторизация, хэширование и другие криптографические методы).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сессией (Session Management)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генерации уникальной сессии для каждого пользователя и технического запрета (блокировки) совместного использования сессии. Блокировка сессии пользователя по истечению времени бездействия (Timeout session).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доступа (Access Control)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разграничения прав пользователей и исключение несанкционированного доступа к объекту испытаний.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фильтрация и кодирование (Validation, Sanitation and Encoding)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фильтрации входных пользовательских данных для предотвращения атак путем внедрения, а также обеспечение правильной кодировки выходных данных, при котором гарантируется защита их контекста от злоумышленников.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Хранимая криптография (Stored Cryptography)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надежных алгоритмов шифрования и обеспечение безопасного управления и хранения криптографических ключей.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ошибок и логирование (Error Handling and Logging)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журналирования действий пользователей объекта испытаний и событий информационной безопасности с учетом их защиты в соответствии с требованиями безопасности. Собранные журналы с конфиденциальными данными не должны храниться долго локально на серверах объекта испытаний и должны быть удалены по истечении определенного промежутка времени.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данных (Data Protection)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конфиденциальности при передаче и хранении данных в объекте испытаний с использованием средств криптографической защиты информации в соответствии с классификатором.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(Communication)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объекта испытаний при передаче данных с использованием безопасных протоколов связи и алгоритмов шифрования.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Вредоносный код (Malicious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средств защиты для предотвращения выполнения вредоносного кода в объекте испытаний.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Бизнес-логика (Business Logic)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корректной работы логического функционирования объекта испытания согласно техническому заданию.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Файлы и ресурсы (Files and Resources)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данных, полученных из сторонних и ненадежных источников вне серверов приложений.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Программный интерфейс приложения (API)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соответствия API следующим требованиям:</w:t>
            </w:r>
          </w:p>
          <w:p>
            <w:pPr>
              <w:spacing w:after="20"/>
              <w:ind w:left="20"/>
              <w:jc w:val="both"/>
            </w:pPr>
            <w:r>
              <w:rPr>
                <w:rFonts w:ascii="Times New Roman"/>
                <w:b w:val="false"/>
                <w:i w:val="false"/>
                <w:color w:val="000000"/>
                <w:sz w:val="20"/>
              </w:rPr>
              <w:t>- API должны иметь корректную авторизацию, основные параметры управления сеансом и аутентификацию для доступа ко всем веб-сервисам;</w:t>
            </w:r>
          </w:p>
          <w:p>
            <w:pPr>
              <w:spacing w:after="20"/>
              <w:ind w:left="20"/>
              <w:jc w:val="both"/>
            </w:pPr>
            <w:r>
              <w:rPr>
                <w:rFonts w:ascii="Times New Roman"/>
                <w:b w:val="false"/>
                <w:i w:val="false"/>
                <w:color w:val="000000"/>
                <w:sz w:val="20"/>
              </w:rPr>
              <w:t>- API должны иметь надлежащую проверку вводимых данных на случай, если их параметры переходят с более низкого на более высокий уровень доверия;</w:t>
            </w:r>
          </w:p>
          <w:p>
            <w:pPr>
              <w:spacing w:after="20"/>
              <w:ind w:left="20"/>
              <w:jc w:val="both"/>
            </w:pPr>
            <w:r>
              <w:rPr>
                <w:rFonts w:ascii="Times New Roman"/>
                <w:b w:val="false"/>
                <w:i w:val="false"/>
                <w:color w:val="000000"/>
                <w:sz w:val="20"/>
              </w:rPr>
              <w:t>- различные API, такие как облачные и бессерверные, должны иметь все необходимые элементы управления безопасностью.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 (Configuration)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использования безопасных параметров конфигурации, сторонних библиотек, а также фильтрации небезопасных компонентов и надежной защиты конфиденциальных данных в файлах конфигураций при эксплуатации объекта испытаний.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проведения</w:t>
            </w:r>
            <w:r>
              <w:br/>
            </w:r>
            <w:r>
              <w:rPr>
                <w:rFonts w:ascii="Times New Roman"/>
                <w:b w:val="false"/>
                <w:i w:val="false"/>
                <w:color w:val="000000"/>
                <w:sz w:val="20"/>
              </w:rPr>
              <w:t>испытаний объектов</w:t>
            </w:r>
            <w:r>
              <w:br/>
            </w:r>
            <w:r>
              <w:rPr>
                <w:rFonts w:ascii="Times New Roman"/>
                <w:b w:val="false"/>
                <w:i w:val="false"/>
                <w:color w:val="000000"/>
                <w:sz w:val="20"/>
              </w:rPr>
              <w:t>информатизации</w:t>
            </w:r>
            <w:r>
              <w:br/>
            </w:r>
            <w:r>
              <w:rPr>
                <w:rFonts w:ascii="Times New Roman"/>
                <w:b w:val="false"/>
                <w:i w:val="false"/>
                <w:color w:val="000000"/>
                <w:sz w:val="20"/>
              </w:rPr>
              <w:t>"электронного правительства"</w:t>
            </w:r>
            <w:r>
              <w:br/>
            </w:r>
            <w:r>
              <w:rPr>
                <w:rFonts w:ascii="Times New Roman"/>
                <w:b w:val="false"/>
                <w:i w:val="false"/>
                <w:color w:val="000000"/>
                <w:sz w:val="20"/>
              </w:rPr>
              <w:t>и критически важных объектов</w:t>
            </w:r>
            <w:r>
              <w:br/>
            </w:r>
            <w:r>
              <w:rPr>
                <w:rFonts w:ascii="Times New Roman"/>
                <w:b w:val="false"/>
                <w:i w:val="false"/>
                <w:color w:val="000000"/>
                <w:sz w:val="20"/>
              </w:rPr>
              <w:t>информационно-коммуникационной</w:t>
            </w:r>
            <w:r>
              <w:br/>
            </w:r>
            <w:r>
              <w:rPr>
                <w:rFonts w:ascii="Times New Roman"/>
                <w:b w:val="false"/>
                <w:i w:val="false"/>
                <w:color w:val="000000"/>
                <w:sz w:val="20"/>
              </w:rPr>
              <w:t>инфраструктуры на соответствие</w:t>
            </w:r>
            <w:r>
              <w:br/>
            </w:r>
            <w:r>
              <w:rPr>
                <w:rFonts w:ascii="Times New Roman"/>
                <w:b w:val="false"/>
                <w:i w:val="false"/>
                <w:color w:val="000000"/>
                <w:sz w:val="20"/>
              </w:rPr>
              <w:t>требованиям информационной</w:t>
            </w:r>
            <w:r>
              <w:br/>
            </w:r>
            <w:r>
              <w:rPr>
                <w:rFonts w:ascii="Times New Roman"/>
                <w:b w:val="false"/>
                <w:i w:val="false"/>
                <w:color w:val="000000"/>
                <w:sz w:val="20"/>
              </w:rPr>
              <w:t>безопасности</w:t>
            </w:r>
          </w:p>
        </w:tc>
      </w:tr>
    </w:tbl>
    <w:bookmarkStart w:name="z1019" w:id="161"/>
    <w:p>
      <w:pPr>
        <w:spacing w:after="0"/>
        <w:ind w:left="0"/>
        <w:jc w:val="left"/>
      </w:pPr>
      <w:r>
        <w:rPr>
          <w:rFonts w:ascii="Times New Roman"/>
          <w:b/>
          <w:i w:val="false"/>
          <w:color w:val="000000"/>
        </w:rPr>
        <w:t xml:space="preserve"> Перечень функций защиты сетевой инфраструктуры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функций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и аутентификация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Использование уникальных идентификаторов учетных записей для установления связи пользователя с осуществленными действиями.</w:t>
            </w:r>
          </w:p>
          <w:p>
            <w:pPr>
              <w:spacing w:after="20"/>
              <w:ind w:left="20"/>
              <w:jc w:val="both"/>
            </w:pPr>
            <w:r>
              <w:rPr>
                <w:rFonts w:ascii="Times New Roman"/>
                <w:b w:val="false"/>
                <w:i w:val="false"/>
                <w:color w:val="000000"/>
                <w:sz w:val="20"/>
              </w:rPr>
              <w:t>2. Привилегированные права доступа должны быть предназначены учетным записям на основе потребности в их использовании.</w:t>
            </w:r>
          </w:p>
          <w:p>
            <w:pPr>
              <w:spacing w:after="20"/>
              <w:ind w:left="20"/>
              <w:jc w:val="both"/>
            </w:pPr>
            <w:r>
              <w:rPr>
                <w:rFonts w:ascii="Times New Roman"/>
                <w:b w:val="false"/>
                <w:i w:val="false"/>
                <w:color w:val="000000"/>
                <w:sz w:val="20"/>
              </w:rPr>
              <w:t>3. Регистрация неудачных и успешных попыток аутентификации.</w:t>
            </w:r>
          </w:p>
          <w:p>
            <w:pPr>
              <w:spacing w:after="20"/>
              <w:ind w:left="20"/>
              <w:jc w:val="both"/>
            </w:pPr>
            <w:r>
              <w:rPr>
                <w:rFonts w:ascii="Times New Roman"/>
                <w:b w:val="false"/>
                <w:i w:val="false"/>
                <w:color w:val="000000"/>
                <w:sz w:val="20"/>
              </w:rPr>
              <w:t>4. Ограничение времени сеанса.</w:t>
            </w:r>
          </w:p>
          <w:p>
            <w:pPr>
              <w:spacing w:after="20"/>
              <w:ind w:left="20"/>
              <w:jc w:val="both"/>
            </w:pPr>
            <w:r>
              <w:rPr>
                <w:rFonts w:ascii="Times New Roman"/>
                <w:b w:val="false"/>
                <w:i w:val="false"/>
                <w:color w:val="000000"/>
                <w:sz w:val="20"/>
              </w:rPr>
              <w:t>5. Отказы аутентификации (наличие возможности при достижении определенного числа неуспешных попыток аутентификации отказать субъекту в доступе).</w:t>
            </w:r>
          </w:p>
          <w:p>
            <w:pPr>
              <w:spacing w:after="20"/>
              <w:ind w:left="20"/>
              <w:jc w:val="both"/>
            </w:pPr>
            <w:r>
              <w:rPr>
                <w:rFonts w:ascii="Times New Roman"/>
                <w:b w:val="false"/>
                <w:i w:val="false"/>
                <w:color w:val="000000"/>
                <w:sz w:val="20"/>
              </w:rPr>
              <w:t>6. Использование и выбор надежных паролей.</w:t>
            </w:r>
          </w:p>
          <w:p>
            <w:pPr>
              <w:spacing w:after="20"/>
              <w:ind w:left="20"/>
              <w:jc w:val="both"/>
            </w:pPr>
            <w:r>
              <w:rPr>
                <w:rFonts w:ascii="Times New Roman"/>
                <w:b w:val="false"/>
                <w:i w:val="false"/>
                <w:color w:val="000000"/>
                <w:sz w:val="20"/>
              </w:rPr>
              <w:t>7. Проведение регулярной смены пароля, а также – по мере необходимости.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аудитов (формирование и наличие отчетов о событиях, связанных с безопасностью сетевых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Регистрация событий, связанных с состоянием информационной безопасности, при этом журналы событий должны включать:</w:t>
            </w:r>
          </w:p>
          <w:p>
            <w:pPr>
              <w:spacing w:after="20"/>
              <w:ind w:left="20"/>
              <w:jc w:val="both"/>
            </w:pPr>
            <w:r>
              <w:rPr>
                <w:rFonts w:ascii="Times New Roman"/>
                <w:b w:val="false"/>
                <w:i w:val="false"/>
                <w:color w:val="000000"/>
                <w:sz w:val="20"/>
              </w:rPr>
              <w:t>идентификаторы пользователей;</w:t>
            </w:r>
          </w:p>
          <w:p>
            <w:pPr>
              <w:spacing w:after="20"/>
              <w:ind w:left="20"/>
              <w:jc w:val="both"/>
            </w:pPr>
            <w:r>
              <w:rPr>
                <w:rFonts w:ascii="Times New Roman"/>
                <w:b w:val="false"/>
                <w:i w:val="false"/>
                <w:color w:val="000000"/>
                <w:sz w:val="20"/>
              </w:rPr>
              <w:t>системные действия;</w:t>
            </w:r>
          </w:p>
          <w:p>
            <w:pPr>
              <w:spacing w:after="20"/>
              <w:ind w:left="20"/>
              <w:jc w:val="both"/>
            </w:pPr>
            <w:r>
              <w:rPr>
                <w:rFonts w:ascii="Times New Roman"/>
                <w:b w:val="false"/>
                <w:i w:val="false"/>
                <w:color w:val="000000"/>
                <w:sz w:val="20"/>
              </w:rPr>
              <w:t>дату, время и детали ключевых событий, например, вход и выход из системы;</w:t>
            </w:r>
          </w:p>
          <w:p>
            <w:pPr>
              <w:spacing w:after="20"/>
              <w:ind w:left="20"/>
              <w:jc w:val="both"/>
            </w:pPr>
            <w:r>
              <w:rPr>
                <w:rFonts w:ascii="Times New Roman"/>
                <w:b w:val="false"/>
                <w:i w:val="false"/>
                <w:color w:val="000000"/>
                <w:sz w:val="20"/>
              </w:rPr>
              <w:t>отчеты об успешных и отклоненных попытках доступа;</w:t>
            </w:r>
          </w:p>
          <w:p>
            <w:pPr>
              <w:spacing w:after="20"/>
              <w:ind w:left="20"/>
              <w:jc w:val="both"/>
            </w:pPr>
            <w:r>
              <w:rPr>
                <w:rFonts w:ascii="Times New Roman"/>
                <w:b w:val="false"/>
                <w:i w:val="false"/>
                <w:color w:val="000000"/>
                <w:sz w:val="20"/>
              </w:rPr>
              <w:t>изменения системной конфигурации;</w:t>
            </w:r>
          </w:p>
          <w:p>
            <w:pPr>
              <w:spacing w:after="20"/>
              <w:ind w:left="20"/>
              <w:jc w:val="both"/>
            </w:pPr>
            <w:r>
              <w:rPr>
                <w:rFonts w:ascii="Times New Roman"/>
                <w:b w:val="false"/>
                <w:i w:val="false"/>
                <w:color w:val="000000"/>
                <w:sz w:val="20"/>
              </w:rPr>
              <w:t>использование привилегий;</w:t>
            </w:r>
          </w:p>
          <w:p>
            <w:pPr>
              <w:spacing w:after="20"/>
              <w:ind w:left="20"/>
              <w:jc w:val="both"/>
            </w:pPr>
            <w:r>
              <w:rPr>
                <w:rFonts w:ascii="Times New Roman"/>
                <w:b w:val="false"/>
                <w:i w:val="false"/>
                <w:color w:val="000000"/>
                <w:sz w:val="20"/>
              </w:rPr>
              <w:t>сетевые адреса и протоколы.</w:t>
            </w:r>
          </w:p>
          <w:p>
            <w:pPr>
              <w:spacing w:after="20"/>
              <w:ind w:left="20"/>
              <w:jc w:val="both"/>
            </w:pPr>
            <w:r>
              <w:rPr>
                <w:rFonts w:ascii="Times New Roman"/>
                <w:b w:val="false"/>
                <w:i w:val="false"/>
                <w:color w:val="000000"/>
                <w:sz w:val="20"/>
              </w:rPr>
              <w:t>2. Проведение мониторинга событий, связанных с нарушением информационной безопасности, и анализ результатов мониторинга.</w:t>
            </w:r>
          </w:p>
          <w:p>
            <w:pPr>
              <w:spacing w:after="20"/>
              <w:ind w:left="20"/>
              <w:jc w:val="both"/>
            </w:pPr>
            <w:r>
              <w:rPr>
                <w:rFonts w:ascii="Times New Roman"/>
                <w:b w:val="false"/>
                <w:i w:val="false"/>
                <w:color w:val="000000"/>
                <w:sz w:val="20"/>
              </w:rPr>
              <w:t>3. Хранение журналов регистрации событий в течение срока, указанного в технической документации по информационной безопасности, но не менее трех лет и нахождение их в оперативном доступе не менее двух месяцев.</w:t>
            </w:r>
          </w:p>
          <w:p>
            <w:pPr>
              <w:spacing w:after="20"/>
              <w:ind w:left="20"/>
              <w:jc w:val="both"/>
            </w:pPr>
            <w:r>
              <w:rPr>
                <w:rFonts w:ascii="Times New Roman"/>
                <w:b w:val="false"/>
                <w:i w:val="false"/>
                <w:color w:val="000000"/>
                <w:sz w:val="20"/>
              </w:rPr>
              <w:t>4. Обеспечение защиты журналов регистрации событий от вмешательства и неавторизованного доступа, при этом:</w:t>
            </w:r>
          </w:p>
          <w:p>
            <w:pPr>
              <w:spacing w:after="20"/>
              <w:ind w:left="20"/>
              <w:jc w:val="both"/>
            </w:pPr>
            <w:r>
              <w:rPr>
                <w:rFonts w:ascii="Times New Roman"/>
                <w:b w:val="false"/>
                <w:i w:val="false"/>
                <w:color w:val="000000"/>
                <w:sz w:val="20"/>
              </w:rPr>
              <w:t>не допускается наличие у системных администраторов полномочий на изменение, удаление и отключение журналов.</w:t>
            </w:r>
          </w:p>
          <w:p>
            <w:pPr>
              <w:spacing w:after="20"/>
              <w:ind w:left="20"/>
              <w:jc w:val="both"/>
            </w:pPr>
            <w:r>
              <w:rPr>
                <w:rFonts w:ascii="Times New Roman"/>
                <w:b w:val="false"/>
                <w:i w:val="false"/>
                <w:color w:val="000000"/>
                <w:sz w:val="20"/>
              </w:rPr>
              <w:t>для конфиденциальных информационных систем требуется создание и ведение резервного хранилища журналов.</w:t>
            </w:r>
          </w:p>
          <w:p>
            <w:pPr>
              <w:spacing w:after="20"/>
              <w:ind w:left="20"/>
              <w:jc w:val="both"/>
            </w:pPr>
            <w:r>
              <w:rPr>
                <w:rFonts w:ascii="Times New Roman"/>
                <w:b w:val="false"/>
                <w:i w:val="false"/>
                <w:color w:val="000000"/>
                <w:sz w:val="20"/>
              </w:rPr>
              <w:t>5. Наличие оповещения о критичных видах событий информационной безопасности.</w:t>
            </w:r>
          </w:p>
          <w:p>
            <w:pPr>
              <w:spacing w:after="20"/>
              <w:ind w:left="20"/>
              <w:jc w:val="both"/>
            </w:pPr>
            <w:r>
              <w:rPr>
                <w:rFonts w:ascii="Times New Roman"/>
                <w:b w:val="false"/>
                <w:i w:val="false"/>
                <w:color w:val="000000"/>
                <w:sz w:val="20"/>
              </w:rPr>
              <w:t>6. Обеспечение синхронизации времени журналов регистрации событий с эталоном времени и частоты, воспроизводящим национальную шкалу всемирного координированного времени UTC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вторжения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наличия средств, позволяющих прогнозировать вторжения (потенциальные вторжения в сетевую инфраструктуру), выявлять их в реальном масштабе времени и поднимать соответствующую тревогу.</w:t>
            </w:r>
          </w:p>
          <w:p>
            <w:pPr>
              <w:spacing w:after="20"/>
              <w:ind w:left="20"/>
              <w:jc w:val="both"/>
            </w:pPr>
            <w:r>
              <w:rPr>
                <w:rFonts w:ascii="Times New Roman"/>
                <w:b w:val="false"/>
                <w:i w:val="false"/>
                <w:color w:val="000000"/>
                <w:sz w:val="20"/>
              </w:rPr>
              <w:t>2. Возможность автоматизированного обновления базы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сетевой безопасностью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Неиспользуемые интерфейсы кабельной системы локальной сети физически должны отключаться от активного оборудования.</w:t>
            </w:r>
          </w:p>
          <w:p>
            <w:pPr>
              <w:spacing w:after="20"/>
              <w:ind w:left="20"/>
              <w:jc w:val="both"/>
            </w:pPr>
            <w:r>
              <w:rPr>
                <w:rFonts w:ascii="Times New Roman"/>
                <w:b w:val="false"/>
                <w:i w:val="false"/>
                <w:color w:val="000000"/>
                <w:sz w:val="20"/>
              </w:rPr>
              <w:t>2. Исключение подключения локальной сети внутреннего контура государственных органов и местных исполнительных органов к Интернету, а также исключение сопряжения локальной сети внутреннего контура и локальной сети внешнего контура государственных органов и местных исполнительных органов между собой.</w:t>
            </w:r>
          </w:p>
          <w:p>
            <w:pPr>
              <w:spacing w:after="20"/>
              <w:ind w:left="20"/>
              <w:jc w:val="both"/>
            </w:pPr>
            <w:r>
              <w:rPr>
                <w:rFonts w:ascii="Times New Roman"/>
                <w:b w:val="false"/>
                <w:i w:val="false"/>
                <w:color w:val="000000"/>
                <w:sz w:val="20"/>
              </w:rPr>
              <w:t>3. Управление программно-аппаратным обеспечением информационной системы государственных органов и местных исполнительных органов должно осуществляться из внутренней локальной сети владельца информационной системы.</w:t>
            </w:r>
          </w:p>
          <w:p>
            <w:pPr>
              <w:spacing w:after="20"/>
              <w:ind w:left="20"/>
              <w:jc w:val="both"/>
            </w:pPr>
            <w:r>
              <w:rPr>
                <w:rFonts w:ascii="Times New Roman"/>
                <w:b w:val="false"/>
                <w:i w:val="false"/>
                <w:color w:val="000000"/>
                <w:sz w:val="20"/>
              </w:rPr>
              <w:t>4. Применение средств логического и/или физического сегментирования локальной сети.</w:t>
            </w:r>
          </w:p>
          <w:p>
            <w:pPr>
              <w:spacing w:after="20"/>
              <w:ind w:left="20"/>
              <w:jc w:val="both"/>
            </w:pPr>
            <w:r>
              <w:rPr>
                <w:rFonts w:ascii="Times New Roman"/>
                <w:b w:val="false"/>
                <w:i w:val="false"/>
                <w:color w:val="000000"/>
                <w:sz w:val="20"/>
              </w:rPr>
              <w:t>5. Обеспечение синхронизации по времени между компонентами объекта информатизации, а также между объектом информатизации и средой его функционирования.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Межсетевые экраны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фильтрации входящих и исходящих пакетов на каждом интерфейсе.</w:t>
            </w:r>
          </w:p>
          <w:p>
            <w:pPr>
              <w:spacing w:after="20"/>
              <w:ind w:left="20"/>
              <w:jc w:val="both"/>
            </w:pPr>
            <w:r>
              <w:rPr>
                <w:rFonts w:ascii="Times New Roman"/>
                <w:b w:val="false"/>
                <w:i w:val="false"/>
                <w:color w:val="000000"/>
                <w:sz w:val="20"/>
              </w:rPr>
              <w:t>2. В настройках оборудования неиспользуемые порты должны блокироваться.</w:t>
            </w:r>
          </w:p>
          <w:p>
            <w:pPr>
              <w:spacing w:after="20"/>
              <w:ind w:left="20"/>
              <w:jc w:val="both"/>
            </w:pPr>
            <w:r>
              <w:rPr>
                <w:rFonts w:ascii="Times New Roman"/>
                <w:b w:val="false"/>
                <w:i w:val="false"/>
                <w:color w:val="000000"/>
                <w:sz w:val="20"/>
              </w:rPr>
              <w:t>3. Преобразование сетевых адресов.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конфиденциальности целостности данных, передаваемых по сетям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организации выделенного канала связи, объединяющего локальные сети, должны применяться программно-технические средства защиты информации, в том числе криптографического шифрования, с использованием средств криптографической защиты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Неотказуемость от совершенных действий по обмену информацией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средств мониторинга и анализа сетевого трафика.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непрерывной работы и восстановления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обеспечения доступности и отказоустойчивости должно использоваться резервирование аппаратно-программных средств обработки данных, систем хранения данных, компонентов сетей хранения данных и каналов передачи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Доверенный канал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для связи с удаленным доверенным продуктом канала, который логически отличим от других и обеспечивает надежную аутентификацию его сторон, а также защиту данных от модификации и раскрытия. Обеспечение у обеих сторон возможности инициировать связь через доверенный канал.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Доверенный маршрут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для связи с удаленным пользователем маршрута, который логически отличим от других и обеспечивает надежную аутентификацию его сторон, а также защиту данных от модификации и раскрытия. Обеспечение у пользователя возможности инициировать связь через доверенный маршрут. Для начальной аутентификации удаленного пользователя и удаленного управления использование доверенного маршрута является обязательным.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проведения</w:t>
            </w:r>
            <w:r>
              <w:br/>
            </w:r>
            <w:r>
              <w:rPr>
                <w:rFonts w:ascii="Times New Roman"/>
                <w:b w:val="false"/>
                <w:i w:val="false"/>
                <w:color w:val="000000"/>
                <w:sz w:val="20"/>
              </w:rPr>
              <w:t>испытаний объектов</w:t>
            </w:r>
            <w:r>
              <w:br/>
            </w:r>
            <w:r>
              <w:rPr>
                <w:rFonts w:ascii="Times New Roman"/>
                <w:b w:val="false"/>
                <w:i w:val="false"/>
                <w:color w:val="000000"/>
                <w:sz w:val="20"/>
              </w:rPr>
              <w:t>информатизации</w:t>
            </w:r>
            <w:r>
              <w:br/>
            </w:r>
            <w:r>
              <w:rPr>
                <w:rFonts w:ascii="Times New Roman"/>
                <w:b w:val="false"/>
                <w:i w:val="false"/>
                <w:color w:val="000000"/>
                <w:sz w:val="20"/>
              </w:rPr>
              <w:t>"электронного правительства"</w:t>
            </w:r>
            <w:r>
              <w:br/>
            </w:r>
            <w:r>
              <w:rPr>
                <w:rFonts w:ascii="Times New Roman"/>
                <w:b w:val="false"/>
                <w:i w:val="false"/>
                <w:color w:val="000000"/>
                <w:sz w:val="20"/>
              </w:rPr>
              <w:t>и критически важных объектов</w:t>
            </w:r>
            <w:r>
              <w:br/>
            </w:r>
            <w:r>
              <w:rPr>
                <w:rFonts w:ascii="Times New Roman"/>
                <w:b w:val="false"/>
                <w:i w:val="false"/>
                <w:color w:val="000000"/>
                <w:sz w:val="20"/>
              </w:rPr>
              <w:t>информационно-коммуникационной</w:t>
            </w:r>
            <w:r>
              <w:br/>
            </w:r>
            <w:r>
              <w:rPr>
                <w:rFonts w:ascii="Times New Roman"/>
                <w:b w:val="false"/>
                <w:i w:val="false"/>
                <w:color w:val="000000"/>
                <w:sz w:val="20"/>
              </w:rPr>
              <w:t>инфраструктуры на соответствие</w:t>
            </w:r>
            <w:r>
              <w:br/>
            </w:r>
            <w:r>
              <w:rPr>
                <w:rFonts w:ascii="Times New Roman"/>
                <w:b w:val="false"/>
                <w:i w:val="false"/>
                <w:color w:val="000000"/>
                <w:sz w:val="20"/>
              </w:rPr>
              <w:t>требованиям информационной</w:t>
            </w:r>
            <w:r>
              <w:br/>
            </w:r>
            <w:r>
              <w:rPr>
                <w:rFonts w:ascii="Times New Roman"/>
                <w:b w:val="false"/>
                <w:i w:val="false"/>
                <w:color w:val="000000"/>
                <w:sz w:val="20"/>
              </w:rPr>
              <w:t>безопасности</w:t>
            </w:r>
          </w:p>
        </w:tc>
      </w:tr>
    </w:tbl>
    <w:bookmarkStart w:name="z1021" w:id="162"/>
    <w:p>
      <w:pPr>
        <w:spacing w:after="0"/>
        <w:ind w:left="0"/>
        <w:jc w:val="left"/>
      </w:pPr>
      <w:r>
        <w:rPr>
          <w:rFonts w:ascii="Times New Roman"/>
          <w:b/>
          <w:i w:val="false"/>
          <w:color w:val="000000"/>
        </w:rPr>
        <w:t xml:space="preserve"> Перечень процессов обеспечения информационной безопасности и их содержание</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содержанию процессов обеспечения информационной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активами, связанными с информационно-коммуникационными технологиями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3"/>
          <w:p>
            <w:pPr>
              <w:spacing w:after="20"/>
              <w:ind w:left="20"/>
              <w:jc w:val="both"/>
            </w:pPr>
            <w:r>
              <w:rPr>
                <w:rFonts w:ascii="Times New Roman"/>
                <w:b w:val="false"/>
                <w:i w:val="false"/>
                <w:color w:val="000000"/>
                <w:sz w:val="20"/>
              </w:rPr>
              <w:t>
1. Идентификация активов в соответствии с порядком идентификации активов, определенном в Правилах идентификации, классификации и маркировки активов, связанных со средствами обработки информации.</w:t>
            </w:r>
          </w:p>
          <w:bookmarkEnd w:id="163"/>
          <w:p>
            <w:pPr>
              <w:spacing w:after="20"/>
              <w:ind w:left="20"/>
              <w:jc w:val="both"/>
            </w:pPr>
            <w:r>
              <w:rPr>
                <w:rFonts w:ascii="Times New Roman"/>
                <w:b w:val="false"/>
                <w:i w:val="false"/>
                <w:color w:val="000000"/>
                <w:sz w:val="20"/>
              </w:rPr>
              <w:t>
2. Классификация информации в соответствии с системой классификации, определенной в Правилах идентификации, классификации и маркировки активов, связанных со средствами обработки информации.</w:t>
            </w:r>
          </w:p>
          <w:p>
            <w:pPr>
              <w:spacing w:after="20"/>
              <w:ind w:left="20"/>
              <w:jc w:val="both"/>
            </w:pPr>
            <w:r>
              <w:rPr>
                <w:rFonts w:ascii="Times New Roman"/>
                <w:b w:val="false"/>
                <w:i w:val="false"/>
                <w:color w:val="000000"/>
                <w:sz w:val="20"/>
              </w:rPr>
              <w:t>3. Проверка класса, определенного для объекта испытаний на соответствие требованиям правил классификации объектов информатизации.</w:t>
            </w:r>
          </w:p>
          <w:p>
            <w:pPr>
              <w:spacing w:after="20"/>
              <w:ind w:left="20"/>
              <w:jc w:val="both"/>
            </w:pPr>
            <w:r>
              <w:rPr>
                <w:rFonts w:ascii="Times New Roman"/>
                <w:b w:val="false"/>
                <w:i w:val="false"/>
                <w:color w:val="000000"/>
                <w:sz w:val="20"/>
              </w:rPr>
              <w:t>4. Маркировка активов в соответствии с принципами маркировки, определенными в Правилах идентификации, классификации и маркировки активов, связанных со средствами обработки информации.</w:t>
            </w:r>
          </w:p>
          <w:p>
            <w:pPr>
              <w:spacing w:after="20"/>
              <w:ind w:left="20"/>
              <w:jc w:val="both"/>
            </w:pPr>
            <w:r>
              <w:rPr>
                <w:rFonts w:ascii="Times New Roman"/>
                <w:b w:val="false"/>
                <w:i w:val="false"/>
                <w:color w:val="000000"/>
                <w:sz w:val="20"/>
              </w:rPr>
              <w:t>5. Закрепление ответственных лиц за идентифицированными активами.</w:t>
            </w:r>
          </w:p>
          <w:p>
            <w:pPr>
              <w:spacing w:after="20"/>
              <w:ind w:left="20"/>
              <w:jc w:val="both"/>
            </w:pPr>
            <w:r>
              <w:rPr>
                <w:rFonts w:ascii="Times New Roman"/>
                <w:b w:val="false"/>
                <w:i w:val="false"/>
                <w:color w:val="000000"/>
                <w:sz w:val="20"/>
              </w:rPr>
              <w:t>6. Ведение и актуализация реестра активов в соответствии с принятой формой реестра.</w:t>
            </w:r>
          </w:p>
          <w:p>
            <w:pPr>
              <w:spacing w:after="20"/>
              <w:ind w:left="20"/>
              <w:jc w:val="both"/>
            </w:pPr>
            <w:r>
              <w:rPr>
                <w:rFonts w:ascii="Times New Roman"/>
                <w:b w:val="false"/>
                <w:i w:val="false"/>
                <w:color w:val="000000"/>
                <w:sz w:val="20"/>
              </w:rPr>
              <w:t>7. Определение, документирование и реализация процедур обращения с активами (выдача, использование, хранение, внос/вынос и возврат) в соответствии с системой классификации, определенной в Правилах идентификации, классификации и маркировки активов, связанных со средствами обработки информации.</w:t>
            </w:r>
          </w:p>
          <w:p>
            <w:pPr>
              <w:spacing w:after="20"/>
              <w:ind w:left="20"/>
              <w:jc w:val="both"/>
            </w:pPr>
            <w:r>
              <w:rPr>
                <w:rFonts w:ascii="Times New Roman"/>
                <w:b w:val="false"/>
                <w:i w:val="false"/>
                <w:color w:val="000000"/>
                <w:sz w:val="20"/>
              </w:rPr>
              <w:t>8. Паспортизация средств вычислительной техники, телекоммуникационного оборудования и программного обеспечения.</w:t>
            </w:r>
          </w:p>
          <w:p>
            <w:pPr>
              <w:spacing w:after="20"/>
              <w:ind w:left="20"/>
              <w:jc w:val="both"/>
            </w:pPr>
            <w:r>
              <w:rPr>
                <w:rFonts w:ascii="Times New Roman"/>
                <w:b w:val="false"/>
                <w:i w:val="false"/>
                <w:color w:val="000000"/>
                <w:sz w:val="20"/>
              </w:rPr>
              <w:t>9. Безопасная организация работ при приеме/отгрузке активов, связанных с информационно-коммуникационными технологиями.</w:t>
            </w:r>
          </w:p>
          <w:p>
            <w:pPr>
              <w:spacing w:after="20"/>
              <w:ind w:left="20"/>
              <w:jc w:val="both"/>
            </w:pPr>
            <w:r>
              <w:rPr>
                <w:rFonts w:ascii="Times New Roman"/>
                <w:b w:val="false"/>
                <w:i w:val="false"/>
                <w:color w:val="000000"/>
                <w:sz w:val="20"/>
              </w:rPr>
              <w:t>10. Безопасная утилизация (повторное использование) серверного и телекоммуникационного оборудования, систем хранения данных, рабочих станций, носителей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информационной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подразделения информационной безопасности или сотрудника, ответственного за информационную безопасность, обособленного от подразделения информационных технологий, подчиняющегося непосредственно высшему руководству.</w:t>
            </w:r>
          </w:p>
          <w:p>
            <w:pPr>
              <w:spacing w:after="20"/>
              <w:ind w:left="20"/>
              <w:jc w:val="both"/>
            </w:pPr>
            <w:r>
              <w:rPr>
                <w:rFonts w:ascii="Times New Roman"/>
                <w:b w:val="false"/>
                <w:i w:val="false"/>
                <w:color w:val="000000"/>
                <w:sz w:val="20"/>
              </w:rPr>
              <w:t>2. Функционирование рабочих групп и проведение совещаний по вопросам координации работ и обеспечения информационной безопасности.</w:t>
            </w:r>
          </w:p>
          <w:p>
            <w:pPr>
              <w:spacing w:after="20"/>
              <w:ind w:left="20"/>
              <w:jc w:val="both"/>
            </w:pPr>
            <w:r>
              <w:rPr>
                <w:rFonts w:ascii="Times New Roman"/>
                <w:b w:val="false"/>
                <w:i w:val="false"/>
                <w:color w:val="000000"/>
                <w:sz w:val="20"/>
              </w:rPr>
              <w:t>3. Разработка (актуализация), утверждение, одобрение руководством технической документации по информационной безопасности, доведение их содержимого до сотрудников и привлекаемых со стороны исполнителей.</w:t>
            </w:r>
          </w:p>
          <w:p>
            <w:pPr>
              <w:spacing w:after="20"/>
              <w:ind w:left="20"/>
              <w:jc w:val="both"/>
            </w:pPr>
            <w:r>
              <w:rPr>
                <w:rFonts w:ascii="Times New Roman"/>
                <w:b w:val="false"/>
                <w:i w:val="false"/>
                <w:color w:val="000000"/>
                <w:sz w:val="20"/>
              </w:rPr>
              <w:t>4. Поддержание контактов с полномочными органами, профессиональными сообществами, профессиональными ассоциациями или форумами специалистов по информационной безопасности.</w:t>
            </w:r>
          </w:p>
          <w:p>
            <w:pPr>
              <w:spacing w:after="20"/>
              <w:ind w:left="20"/>
              <w:jc w:val="both"/>
            </w:pPr>
            <w:r>
              <w:rPr>
                <w:rFonts w:ascii="Times New Roman"/>
                <w:b w:val="false"/>
                <w:i w:val="false"/>
                <w:color w:val="000000"/>
                <w:sz w:val="20"/>
              </w:rPr>
              <w:t>5. Определение и документирование процедур обеспечения информационной безопасности, в том числе, при привлечении сторонних организаций.</w:t>
            </w:r>
          </w:p>
          <w:p>
            <w:pPr>
              <w:spacing w:after="20"/>
              <w:ind w:left="20"/>
              <w:jc w:val="both"/>
            </w:pPr>
            <w:r>
              <w:rPr>
                <w:rFonts w:ascii="Times New Roman"/>
                <w:b w:val="false"/>
                <w:i w:val="false"/>
                <w:color w:val="000000"/>
                <w:sz w:val="20"/>
              </w:rPr>
              <w:t>6. Разработка (пересмотр) соглашения о конфиденциальности или неразглашении, отражающие потребности в защите информации.</w:t>
            </w:r>
          </w:p>
          <w:p>
            <w:pPr>
              <w:spacing w:after="20"/>
              <w:ind w:left="20"/>
              <w:jc w:val="both"/>
            </w:pPr>
            <w:r>
              <w:rPr>
                <w:rFonts w:ascii="Times New Roman"/>
                <w:b w:val="false"/>
                <w:i w:val="false"/>
                <w:color w:val="000000"/>
                <w:sz w:val="20"/>
              </w:rPr>
              <w:t>7. Определение и включение в соглашения со сторонними организациями требований по информационной безопасности и уровня обслуживания. Контроль за реализации положений соглашения.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связанная с персоналом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Предварительная проверка кандидатов при приеме на работу.</w:t>
            </w:r>
          </w:p>
          <w:p>
            <w:pPr>
              <w:spacing w:after="20"/>
              <w:ind w:left="20"/>
              <w:jc w:val="both"/>
            </w:pPr>
            <w:r>
              <w:rPr>
                <w:rFonts w:ascii="Times New Roman"/>
                <w:b w:val="false"/>
                <w:i w:val="false"/>
                <w:color w:val="000000"/>
                <w:sz w:val="20"/>
              </w:rPr>
              <w:t>2. Определение, назначение и отражение в должностных инструкциях и (или) условиях трудового договора сотрудников и привлекаемых со стороны исполнителей ролей, обязанностей и ответственности, связанных с информационной безопасностью в период занятости, изменения или прекращения трудовых отношений и обязательств владельца объекта испытаний.</w:t>
            </w:r>
          </w:p>
          <w:p>
            <w:pPr>
              <w:spacing w:after="20"/>
              <w:ind w:left="20"/>
              <w:jc w:val="both"/>
            </w:pPr>
            <w:r>
              <w:rPr>
                <w:rFonts w:ascii="Times New Roman"/>
                <w:b w:val="false"/>
                <w:i w:val="false"/>
                <w:color w:val="000000"/>
                <w:sz w:val="20"/>
              </w:rPr>
              <w:t>3. Определение и документирование процедур увольнения сотрудников, имеющих обязательства в области обеспечения информационной безопасности.</w:t>
            </w:r>
          </w:p>
          <w:p>
            <w:pPr>
              <w:spacing w:after="20"/>
              <w:ind w:left="20"/>
              <w:jc w:val="both"/>
            </w:pPr>
            <w:r>
              <w:rPr>
                <w:rFonts w:ascii="Times New Roman"/>
                <w:b w:val="false"/>
                <w:i w:val="false"/>
                <w:color w:val="000000"/>
                <w:sz w:val="20"/>
              </w:rPr>
              <w:t>4. Определение и регламентирование действий, которые будут предприняты к нарушителям правил информационной безопасности.</w:t>
            </w:r>
          </w:p>
          <w:p>
            <w:pPr>
              <w:spacing w:after="20"/>
              <w:ind w:left="20"/>
              <w:jc w:val="both"/>
            </w:pPr>
            <w:r>
              <w:rPr>
                <w:rFonts w:ascii="Times New Roman"/>
                <w:b w:val="false"/>
                <w:i w:val="false"/>
                <w:color w:val="000000"/>
                <w:sz w:val="20"/>
              </w:rPr>
              <w:t>5. Извещение сотрудников об изменениях в политиках, правилах и процедурах обеспечения информационной безопасности, затрагивающих исполнение их служебных обязанностей.</w:t>
            </w:r>
          </w:p>
          <w:p>
            <w:pPr>
              <w:spacing w:after="20"/>
              <w:ind w:left="20"/>
              <w:jc w:val="both"/>
            </w:pPr>
            <w:r>
              <w:rPr>
                <w:rFonts w:ascii="Times New Roman"/>
                <w:b w:val="false"/>
                <w:i w:val="false"/>
                <w:color w:val="000000"/>
                <w:sz w:val="20"/>
              </w:rPr>
              <w:t>6. Осведомленность и исполнение сотрудниками и привлекаемыми со стороны исполнителями об обязанностях и ответственности, связанными с обеспечением информационной безопасности в период занятости, изменения или прекращения трудовых отношений.</w:t>
            </w:r>
          </w:p>
          <w:p>
            <w:pPr>
              <w:spacing w:after="20"/>
              <w:ind w:left="20"/>
              <w:jc w:val="both"/>
            </w:pPr>
            <w:r>
              <w:rPr>
                <w:rFonts w:ascii="Times New Roman"/>
                <w:b w:val="false"/>
                <w:i w:val="false"/>
                <w:color w:val="000000"/>
                <w:sz w:val="20"/>
              </w:rPr>
              <w:t>7. Обучение и подготовка сотрудников в сфере информационной безопасности.</w:t>
            </w:r>
          </w:p>
          <w:p>
            <w:pPr>
              <w:spacing w:after="20"/>
              <w:ind w:left="20"/>
              <w:jc w:val="both"/>
            </w:pPr>
            <w:r>
              <w:rPr>
                <w:rFonts w:ascii="Times New Roman"/>
                <w:b w:val="false"/>
                <w:i w:val="false"/>
                <w:color w:val="000000"/>
                <w:sz w:val="20"/>
              </w:rPr>
              <w:t>8. Ответственность руководства за обеспечение возможности выполнения сотрудниками и привлекаемыми со стороны исполнителями обязательств в отношении информационной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событий ИБ и управление инцидентами ИБ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Регистрация действий пользователей, операторов, администратор и событий операционных систем, систем управления базой данных, антивирусного программного обеспечения (далее – ПО), прикладного ПО, телекоммуникационного оборудования, систем обнаружения и предотвращения атак, системы управления контентом.</w:t>
            </w:r>
          </w:p>
          <w:p>
            <w:pPr>
              <w:spacing w:after="20"/>
              <w:ind w:left="20"/>
              <w:jc w:val="both"/>
            </w:pPr>
            <w:r>
              <w:rPr>
                <w:rFonts w:ascii="Times New Roman"/>
                <w:b w:val="false"/>
                <w:i w:val="false"/>
                <w:color w:val="000000"/>
                <w:sz w:val="20"/>
              </w:rPr>
              <w:t>2. Ведение, хранение и защита журналов регистрации событий.</w:t>
            </w:r>
          </w:p>
          <w:p>
            <w:pPr>
              <w:spacing w:after="20"/>
              <w:ind w:left="20"/>
              <w:jc w:val="both"/>
            </w:pPr>
            <w:r>
              <w:rPr>
                <w:rFonts w:ascii="Times New Roman"/>
                <w:b w:val="false"/>
                <w:i w:val="false"/>
                <w:color w:val="000000"/>
                <w:sz w:val="20"/>
              </w:rPr>
              <w:t>3. Осуществление анализа журналов регистрации событий.</w:t>
            </w:r>
          </w:p>
          <w:p>
            <w:pPr>
              <w:spacing w:after="20"/>
              <w:ind w:left="20"/>
              <w:jc w:val="both"/>
            </w:pPr>
            <w:r>
              <w:rPr>
                <w:rFonts w:ascii="Times New Roman"/>
                <w:b w:val="false"/>
                <w:i w:val="false"/>
                <w:color w:val="000000"/>
                <w:sz w:val="20"/>
              </w:rPr>
              <w:t>4. Мониторинг зарегистрированных событий и оповещение о событиях высокой и критичной степени важности для информационной безопасности.</w:t>
            </w:r>
          </w:p>
          <w:p>
            <w:pPr>
              <w:spacing w:after="20"/>
              <w:ind w:left="20"/>
              <w:jc w:val="both"/>
            </w:pPr>
            <w:r>
              <w:rPr>
                <w:rFonts w:ascii="Times New Roman"/>
                <w:b w:val="false"/>
                <w:i w:val="false"/>
                <w:color w:val="000000"/>
                <w:sz w:val="20"/>
              </w:rPr>
              <w:t>5. Оценка и принятие решения по событию информационной безопасности.</w:t>
            </w:r>
          </w:p>
          <w:p>
            <w:pPr>
              <w:spacing w:after="20"/>
              <w:ind w:left="20"/>
              <w:jc w:val="both"/>
            </w:pPr>
            <w:r>
              <w:rPr>
                <w:rFonts w:ascii="Times New Roman"/>
                <w:b w:val="false"/>
                <w:i w:val="false"/>
                <w:color w:val="000000"/>
                <w:sz w:val="20"/>
              </w:rPr>
              <w:t>6. Разработка, документирование, доведение до сведения сотрудников и привлекаемых со стороны исполнителей, выполнение процедур реагирования на инциденты информационной безопасности.</w:t>
            </w:r>
          </w:p>
          <w:p>
            <w:pPr>
              <w:spacing w:after="20"/>
              <w:ind w:left="20"/>
              <w:jc w:val="both"/>
            </w:pPr>
            <w:r>
              <w:rPr>
                <w:rFonts w:ascii="Times New Roman"/>
                <w:b w:val="false"/>
                <w:i w:val="false"/>
                <w:color w:val="000000"/>
                <w:sz w:val="20"/>
              </w:rPr>
              <w:t>7. Проведение анализа инцидентов информационной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непрерывностью ИБ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непрерывности информационной безопасности.</w:t>
            </w:r>
          </w:p>
          <w:p>
            <w:pPr>
              <w:spacing w:after="20"/>
              <w:ind w:left="20"/>
              <w:jc w:val="both"/>
            </w:pPr>
            <w:r>
              <w:rPr>
                <w:rFonts w:ascii="Times New Roman"/>
                <w:b w:val="false"/>
                <w:i w:val="false"/>
                <w:color w:val="000000"/>
                <w:sz w:val="20"/>
              </w:rPr>
              <w:t>2. Идентификация событий, которые являются возможной причиной нарушения непрерывности процесса обеспечения информационной безопасности или бизнес процессов.</w:t>
            </w:r>
          </w:p>
          <w:p>
            <w:pPr>
              <w:spacing w:after="20"/>
              <w:ind w:left="20"/>
              <w:jc w:val="both"/>
            </w:pPr>
            <w:r>
              <w:rPr>
                <w:rFonts w:ascii="Times New Roman"/>
                <w:b w:val="false"/>
                <w:i w:val="false"/>
                <w:color w:val="000000"/>
                <w:sz w:val="20"/>
              </w:rPr>
              <w:t>3. Разработка (актуализация), внедрение процессов и процедур поддержания необходимого уровня непрерывности информационной безопасности во внештатных (кризисных) ситуациях.</w:t>
            </w:r>
          </w:p>
          <w:p>
            <w:pPr>
              <w:spacing w:after="20"/>
              <w:ind w:left="20"/>
              <w:jc w:val="both"/>
            </w:pPr>
            <w:r>
              <w:rPr>
                <w:rFonts w:ascii="Times New Roman"/>
                <w:b w:val="false"/>
                <w:i w:val="false"/>
                <w:color w:val="000000"/>
                <w:sz w:val="20"/>
              </w:rPr>
              <w:t>4. Определение, документирование, доведение до сведений сотрудников и привлекаемых со стороны исполнителей, выполнение процедур во внештатных (кризисных ситуациях).</w:t>
            </w:r>
          </w:p>
          <w:p>
            <w:pPr>
              <w:spacing w:after="20"/>
              <w:ind w:left="20"/>
              <w:jc w:val="both"/>
            </w:pPr>
            <w:r>
              <w:rPr>
                <w:rFonts w:ascii="Times New Roman"/>
                <w:b w:val="false"/>
                <w:i w:val="false"/>
                <w:color w:val="000000"/>
                <w:sz w:val="20"/>
              </w:rPr>
              <w:t>5. Проверка (тестирование), анализ и оценка процессов и процедур обеспечения непрерывности информационной безопасности.</w:t>
            </w:r>
          </w:p>
          <w:p>
            <w:pPr>
              <w:spacing w:after="20"/>
              <w:ind w:left="20"/>
              <w:jc w:val="both"/>
            </w:pPr>
            <w:r>
              <w:rPr>
                <w:rFonts w:ascii="Times New Roman"/>
                <w:b w:val="false"/>
                <w:i w:val="false"/>
                <w:color w:val="000000"/>
                <w:sz w:val="20"/>
              </w:rPr>
              <w:t>6. Резервирование средств обработки информации, объекта информатизации с учетом требований законодательства.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сетевой безопасностью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Определение, документирование и доведение до сведений сотрудников и привлекаемых со стороны исполнителей, выполнение процедур управления сетевым оборудованием.</w:t>
            </w:r>
          </w:p>
          <w:p>
            <w:pPr>
              <w:spacing w:after="20"/>
              <w:ind w:left="20"/>
              <w:jc w:val="both"/>
            </w:pPr>
            <w:r>
              <w:rPr>
                <w:rFonts w:ascii="Times New Roman"/>
                <w:b w:val="false"/>
                <w:i w:val="false"/>
                <w:color w:val="000000"/>
                <w:sz w:val="20"/>
              </w:rPr>
              <w:t>2. Определение и включение в соглашения по обслуживанию сетей и передаче информации механизмов обеспечения безопасности, уровней доступности для всех сетевых услуг и сервисов.</w:t>
            </w:r>
          </w:p>
          <w:p>
            <w:pPr>
              <w:spacing w:after="20"/>
              <w:ind w:left="20"/>
              <w:jc w:val="both"/>
            </w:pPr>
            <w:r>
              <w:rPr>
                <w:rFonts w:ascii="Times New Roman"/>
                <w:b w:val="false"/>
                <w:i w:val="false"/>
                <w:color w:val="000000"/>
                <w:sz w:val="20"/>
              </w:rPr>
              <w:t>3. Определение, документирование, доведение до сведений сотрудников и привлекаемых со стороны исполнителей, выполнение политик и процедур использования сетей и сетевых услуг, передачи информации, подключения к Интернету, сетям телекоммуникаций и связи и использования беспроводного доступа к сетевым ресурсам.</w:t>
            </w:r>
          </w:p>
          <w:p>
            <w:pPr>
              <w:spacing w:after="20"/>
              <w:ind w:left="20"/>
              <w:jc w:val="both"/>
            </w:pPr>
            <w:r>
              <w:rPr>
                <w:rFonts w:ascii="Times New Roman"/>
                <w:b w:val="false"/>
                <w:i w:val="false"/>
                <w:color w:val="000000"/>
                <w:sz w:val="20"/>
              </w:rPr>
              <w:t>4. Определение, документирование и выполнение процедур по применению средств защиты информации, передаваемой по сети и электронных сообщений.</w:t>
            </w:r>
          </w:p>
          <w:p>
            <w:pPr>
              <w:spacing w:after="20"/>
              <w:ind w:left="20"/>
              <w:jc w:val="both"/>
            </w:pPr>
            <w:r>
              <w:rPr>
                <w:rFonts w:ascii="Times New Roman"/>
                <w:b w:val="false"/>
                <w:i w:val="false"/>
                <w:color w:val="000000"/>
                <w:sz w:val="20"/>
              </w:rPr>
              <w:t>5. Способы подключения и взаимодействия сетей, учитывающие требования законодательства.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Криптографические методы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Регламентация управления криптографическими ключами, включающая вопросы изготовления, учета, хранения, передачи, использования, возврата (уничтожения), защиты криптографических ключей, учитывающая требования законодательства.</w:t>
            </w:r>
          </w:p>
          <w:p>
            <w:pPr>
              <w:spacing w:after="20"/>
              <w:ind w:left="20"/>
              <w:jc w:val="both"/>
            </w:pPr>
            <w:r>
              <w:rPr>
                <w:rFonts w:ascii="Times New Roman"/>
                <w:b w:val="false"/>
                <w:i w:val="false"/>
                <w:color w:val="000000"/>
                <w:sz w:val="20"/>
              </w:rPr>
              <w:t>2. Применение криптографических средств при хранении и передаче информации, включая аутентификационные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рисками информационной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Выбор методики оценки рисков.</w:t>
            </w:r>
          </w:p>
          <w:p>
            <w:pPr>
              <w:spacing w:after="20"/>
              <w:ind w:left="20"/>
              <w:jc w:val="both"/>
            </w:pPr>
            <w:r>
              <w:rPr>
                <w:rFonts w:ascii="Times New Roman"/>
                <w:b w:val="false"/>
                <w:i w:val="false"/>
                <w:color w:val="000000"/>
                <w:sz w:val="20"/>
              </w:rPr>
              <w:t>2. Идентификация угроз (рисков) для идентифицированных и классифицированных активов и формирование (актуализация) каталога угроз (рисков) информационной безопасности. Отражение в каталоге угроз (рисков), рисков связанных с процессами обеспечения информационной безопасности.</w:t>
            </w:r>
          </w:p>
          <w:p>
            <w:pPr>
              <w:spacing w:after="20"/>
              <w:ind w:left="20"/>
              <w:jc w:val="both"/>
            </w:pPr>
            <w:r>
              <w:rPr>
                <w:rFonts w:ascii="Times New Roman"/>
                <w:b w:val="false"/>
                <w:i w:val="false"/>
                <w:color w:val="000000"/>
                <w:sz w:val="20"/>
              </w:rPr>
              <w:t>3. Оценка (переоценка) идентифицированных рисков.</w:t>
            </w:r>
          </w:p>
          <w:p>
            <w:pPr>
              <w:spacing w:after="20"/>
              <w:ind w:left="20"/>
              <w:jc w:val="both"/>
            </w:pPr>
            <w:r>
              <w:rPr>
                <w:rFonts w:ascii="Times New Roman"/>
                <w:b w:val="false"/>
                <w:i w:val="false"/>
                <w:color w:val="000000"/>
                <w:sz w:val="20"/>
              </w:rPr>
              <w:t>4. Обработка рисков, формирование и утверждение (актуализация) плана обработки рисков.</w:t>
            </w:r>
          </w:p>
          <w:p>
            <w:pPr>
              <w:spacing w:after="20"/>
              <w:ind w:left="20"/>
              <w:jc w:val="both"/>
            </w:pPr>
            <w:r>
              <w:rPr>
                <w:rFonts w:ascii="Times New Roman"/>
                <w:b w:val="false"/>
                <w:i w:val="false"/>
                <w:color w:val="000000"/>
                <w:sz w:val="20"/>
              </w:rPr>
              <w:t>5. Мониторинг и пересмотр рисков.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доступом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Разработка (актуализация), документирование, ознакомление пользователей с правилами разграничения прав доступа к информации, функциям прикладных систем, услугам, системному ПО, сетям и сетевым сервисам.</w:t>
            </w:r>
          </w:p>
          <w:p>
            <w:pPr>
              <w:spacing w:after="20"/>
              <w:ind w:left="20"/>
              <w:jc w:val="both"/>
            </w:pPr>
            <w:r>
              <w:rPr>
                <w:rFonts w:ascii="Times New Roman"/>
                <w:b w:val="false"/>
                <w:i w:val="false"/>
                <w:color w:val="000000"/>
                <w:sz w:val="20"/>
              </w:rPr>
              <w:t>2. Применяемые методы и процедуры идентификации, аутентификации и авторизации пользователей.</w:t>
            </w:r>
          </w:p>
          <w:p>
            <w:pPr>
              <w:spacing w:after="20"/>
              <w:ind w:left="20"/>
              <w:jc w:val="both"/>
            </w:pPr>
            <w:r>
              <w:rPr>
                <w:rFonts w:ascii="Times New Roman"/>
                <w:b w:val="false"/>
                <w:i w:val="false"/>
                <w:color w:val="000000"/>
                <w:sz w:val="20"/>
              </w:rPr>
              <w:t>3. Реализация правил разграничения прав доступа, установленных в Правилах разграничения прав доступа к электронным информационным ресурсам.</w:t>
            </w:r>
          </w:p>
          <w:p>
            <w:pPr>
              <w:spacing w:after="20"/>
              <w:ind w:left="20"/>
              <w:jc w:val="both"/>
            </w:pPr>
            <w:r>
              <w:rPr>
                <w:rFonts w:ascii="Times New Roman"/>
                <w:b w:val="false"/>
                <w:i w:val="false"/>
                <w:color w:val="000000"/>
                <w:sz w:val="20"/>
              </w:rPr>
              <w:t>4. Процедуры регистрации и отмены регистрации (блокировки) пользователей.</w:t>
            </w:r>
          </w:p>
          <w:p>
            <w:pPr>
              <w:spacing w:after="20"/>
              <w:ind w:left="20"/>
              <w:jc w:val="both"/>
            </w:pPr>
            <w:r>
              <w:rPr>
                <w:rFonts w:ascii="Times New Roman"/>
                <w:b w:val="false"/>
                <w:i w:val="false"/>
                <w:color w:val="000000"/>
                <w:sz w:val="20"/>
              </w:rPr>
              <w:t>5. Управление учетными записями с привилегированными правами доступа.</w:t>
            </w:r>
          </w:p>
          <w:p>
            <w:pPr>
              <w:spacing w:after="20"/>
              <w:ind w:left="20"/>
              <w:jc w:val="both"/>
            </w:pPr>
            <w:r>
              <w:rPr>
                <w:rFonts w:ascii="Times New Roman"/>
                <w:b w:val="false"/>
                <w:i w:val="false"/>
                <w:color w:val="000000"/>
                <w:sz w:val="20"/>
              </w:rPr>
              <w:t>6. Использование и управление криптографическими методами в процедурах аутентификации пользователей.</w:t>
            </w:r>
          </w:p>
          <w:p>
            <w:pPr>
              <w:spacing w:after="20"/>
              <w:ind w:left="20"/>
              <w:jc w:val="both"/>
            </w:pPr>
            <w:r>
              <w:rPr>
                <w:rFonts w:ascii="Times New Roman"/>
                <w:b w:val="false"/>
                <w:i w:val="false"/>
                <w:color w:val="000000"/>
                <w:sz w:val="20"/>
              </w:rPr>
              <w:t>7. Управление изменениями правами доступа.</w:t>
            </w:r>
          </w:p>
          <w:p>
            <w:pPr>
              <w:spacing w:after="20"/>
              <w:ind w:left="20"/>
              <w:jc w:val="both"/>
            </w:pPr>
            <w:r>
              <w:rPr>
                <w:rFonts w:ascii="Times New Roman"/>
                <w:b w:val="false"/>
                <w:i w:val="false"/>
                <w:color w:val="000000"/>
                <w:sz w:val="20"/>
              </w:rPr>
              <w:t>8. Управление паролями.</w:t>
            </w:r>
          </w:p>
          <w:p>
            <w:pPr>
              <w:spacing w:after="20"/>
              <w:ind w:left="20"/>
              <w:jc w:val="both"/>
            </w:pPr>
            <w:r>
              <w:rPr>
                <w:rFonts w:ascii="Times New Roman"/>
                <w:b w:val="false"/>
                <w:i w:val="false"/>
                <w:color w:val="000000"/>
                <w:sz w:val="20"/>
              </w:rPr>
              <w:t>9. Использование привилегированных утилит.</w:t>
            </w:r>
          </w:p>
          <w:p>
            <w:pPr>
              <w:spacing w:after="20"/>
              <w:ind w:left="20"/>
              <w:jc w:val="both"/>
            </w:pPr>
            <w:r>
              <w:rPr>
                <w:rFonts w:ascii="Times New Roman"/>
                <w:b w:val="false"/>
                <w:i w:val="false"/>
                <w:color w:val="000000"/>
                <w:sz w:val="20"/>
              </w:rPr>
              <w:t>10. Управление доступом к исходному коду объекта испытаний.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безопасность и защита от природных угроз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Размещение серверного, телекоммуникационного оборудования, систем хранения данных с учетом требования законодательства.</w:t>
            </w:r>
          </w:p>
          <w:p>
            <w:pPr>
              <w:spacing w:after="20"/>
              <w:ind w:left="20"/>
              <w:jc w:val="both"/>
            </w:pPr>
            <w:r>
              <w:rPr>
                <w:rFonts w:ascii="Times New Roman"/>
                <w:b w:val="false"/>
                <w:i w:val="false"/>
                <w:color w:val="000000"/>
                <w:sz w:val="20"/>
              </w:rPr>
              <w:t>2. Физическая защита периметра безопасности помещений, в которых размещены активы, связанные с информационно-коммуникационными технологиями.</w:t>
            </w:r>
          </w:p>
          <w:p>
            <w:pPr>
              <w:spacing w:after="20"/>
              <w:ind w:left="20"/>
              <w:jc w:val="both"/>
            </w:pPr>
            <w:r>
              <w:rPr>
                <w:rFonts w:ascii="Times New Roman"/>
                <w:b w:val="false"/>
                <w:i w:val="false"/>
                <w:color w:val="000000"/>
                <w:sz w:val="20"/>
              </w:rPr>
              <w:t>3. Организация основного и резервного серверных помещений, учитывающая требования законодательства.</w:t>
            </w:r>
          </w:p>
          <w:p>
            <w:pPr>
              <w:spacing w:after="20"/>
              <w:ind w:left="20"/>
              <w:jc w:val="both"/>
            </w:pPr>
            <w:r>
              <w:rPr>
                <w:rFonts w:ascii="Times New Roman"/>
                <w:b w:val="false"/>
                <w:i w:val="false"/>
                <w:color w:val="000000"/>
                <w:sz w:val="20"/>
              </w:rPr>
              <w:t>4. Оснащение основного и резервных серверных помещений системами обеспечения, учитывающее требования законодательства.</w:t>
            </w:r>
          </w:p>
          <w:p>
            <w:pPr>
              <w:spacing w:after="20"/>
              <w:ind w:left="20"/>
              <w:jc w:val="both"/>
            </w:pPr>
            <w:r>
              <w:rPr>
                <w:rFonts w:ascii="Times New Roman"/>
                <w:b w:val="false"/>
                <w:i w:val="false"/>
                <w:color w:val="000000"/>
                <w:sz w:val="20"/>
              </w:rPr>
              <w:t>5. Организация контролируемого доступа в серверные помещения.</w:t>
            </w:r>
          </w:p>
          <w:p>
            <w:pPr>
              <w:spacing w:after="20"/>
              <w:ind w:left="20"/>
              <w:jc w:val="both"/>
            </w:pPr>
            <w:r>
              <w:rPr>
                <w:rFonts w:ascii="Times New Roman"/>
                <w:b w:val="false"/>
                <w:i w:val="false"/>
                <w:color w:val="000000"/>
                <w:sz w:val="20"/>
              </w:rPr>
              <w:t>6. Организация работ в серверном помещении.</w:t>
            </w:r>
          </w:p>
          <w:p>
            <w:pPr>
              <w:spacing w:after="20"/>
              <w:ind w:left="20"/>
              <w:jc w:val="both"/>
            </w:pPr>
            <w:r>
              <w:rPr>
                <w:rFonts w:ascii="Times New Roman"/>
                <w:b w:val="false"/>
                <w:i w:val="false"/>
                <w:color w:val="000000"/>
                <w:sz w:val="20"/>
              </w:rPr>
              <w:t>7. Организация работ по техническому сопровождению и обслуживанию серверного и телекоммуникационного оборудования, систем хранения данных и систем обеспечения.</w:t>
            </w:r>
          </w:p>
          <w:p>
            <w:pPr>
              <w:spacing w:after="20"/>
              <w:ind w:left="20"/>
              <w:jc w:val="both"/>
            </w:pPr>
            <w:r>
              <w:rPr>
                <w:rFonts w:ascii="Times New Roman"/>
                <w:b w:val="false"/>
                <w:i w:val="false"/>
                <w:color w:val="000000"/>
                <w:sz w:val="20"/>
              </w:rPr>
              <w:t>8. Способы защиты оборудования от отказов в системе электроснабжения и других нарушений, вызываемых сбоями в работе коммунальных служб.</w:t>
            </w:r>
          </w:p>
          <w:p>
            <w:pPr>
              <w:spacing w:after="20"/>
              <w:ind w:left="20"/>
              <w:jc w:val="both"/>
            </w:pPr>
            <w:r>
              <w:rPr>
                <w:rFonts w:ascii="Times New Roman"/>
                <w:b w:val="false"/>
                <w:i w:val="false"/>
                <w:color w:val="000000"/>
                <w:sz w:val="20"/>
              </w:rPr>
              <w:t>9. Обеспечение безопасности кабельной системы.</w:t>
            </w:r>
          </w:p>
          <w:p>
            <w:pPr>
              <w:spacing w:after="20"/>
              <w:ind w:left="20"/>
              <w:jc w:val="both"/>
            </w:pPr>
            <w:r>
              <w:rPr>
                <w:rFonts w:ascii="Times New Roman"/>
                <w:b w:val="false"/>
                <w:i w:val="false"/>
                <w:color w:val="000000"/>
                <w:sz w:val="20"/>
              </w:rPr>
              <w:t>10. Обеспечение безопасности кроссовых помещений.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процедуры обеспечения ИБ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Разработка (актуализация), документирование, ознакомление пользователей с инструкциями, регламентирующими эксплуатационные процедуры обеспечения информационной безопасности.</w:t>
            </w:r>
          </w:p>
          <w:p>
            <w:pPr>
              <w:spacing w:after="20"/>
              <w:ind w:left="20"/>
              <w:jc w:val="both"/>
            </w:pPr>
            <w:r>
              <w:rPr>
                <w:rFonts w:ascii="Times New Roman"/>
                <w:b w:val="false"/>
                <w:i w:val="false"/>
                <w:color w:val="000000"/>
                <w:sz w:val="20"/>
              </w:rPr>
              <w:t>2. Применение средств и систем обеспечения информационной безопасности.</w:t>
            </w:r>
          </w:p>
          <w:p>
            <w:pPr>
              <w:spacing w:after="20"/>
              <w:ind w:left="20"/>
              <w:jc w:val="both"/>
            </w:pPr>
            <w:r>
              <w:rPr>
                <w:rFonts w:ascii="Times New Roman"/>
                <w:b w:val="false"/>
                <w:i w:val="false"/>
                <w:color w:val="000000"/>
                <w:sz w:val="20"/>
              </w:rPr>
              <w:t>3. Процедуры резервного копирования информации и тестирование результатов копирования. Безопасность мест хранения резервных копий.</w:t>
            </w:r>
          </w:p>
          <w:p>
            <w:pPr>
              <w:spacing w:after="20"/>
              <w:ind w:left="20"/>
              <w:jc w:val="both"/>
            </w:pPr>
            <w:r>
              <w:rPr>
                <w:rFonts w:ascii="Times New Roman"/>
                <w:b w:val="false"/>
                <w:i w:val="false"/>
                <w:color w:val="000000"/>
                <w:sz w:val="20"/>
              </w:rPr>
              <w:t>4. Синхронизация времени журналов регистрации событий с единым источником времени.</w:t>
            </w:r>
          </w:p>
          <w:p>
            <w:pPr>
              <w:spacing w:after="20"/>
              <w:ind w:left="20"/>
              <w:jc w:val="both"/>
            </w:pPr>
            <w:r>
              <w:rPr>
                <w:rFonts w:ascii="Times New Roman"/>
                <w:b w:val="false"/>
                <w:i w:val="false"/>
                <w:color w:val="000000"/>
                <w:sz w:val="20"/>
              </w:rPr>
              <w:t>5. Процедуры управления изменениями при установке новых версий прикладного и системного ПО в эксплуатируемых системах.</w:t>
            </w:r>
          </w:p>
          <w:p>
            <w:pPr>
              <w:spacing w:after="20"/>
              <w:ind w:left="20"/>
              <w:jc w:val="both"/>
            </w:pPr>
            <w:r>
              <w:rPr>
                <w:rFonts w:ascii="Times New Roman"/>
                <w:b w:val="false"/>
                <w:i w:val="false"/>
                <w:color w:val="000000"/>
                <w:sz w:val="20"/>
              </w:rPr>
              <w:t>6. Контроль и управление уязвимостями ПО.</w:t>
            </w:r>
          </w:p>
          <w:p>
            <w:pPr>
              <w:spacing w:after="20"/>
              <w:ind w:left="20"/>
              <w:jc w:val="both"/>
            </w:pPr>
            <w:r>
              <w:rPr>
                <w:rFonts w:ascii="Times New Roman"/>
                <w:b w:val="false"/>
                <w:i w:val="false"/>
                <w:color w:val="000000"/>
                <w:sz w:val="20"/>
              </w:rPr>
              <w:t>7. Ознакомление сотрудников и реализация положений Правил использования мобильных устройств и носителей информации.</w:t>
            </w:r>
          </w:p>
          <w:p>
            <w:pPr>
              <w:spacing w:after="20"/>
              <w:ind w:left="20"/>
              <w:jc w:val="both"/>
            </w:pPr>
            <w:r>
              <w:rPr>
                <w:rFonts w:ascii="Times New Roman"/>
                <w:b w:val="false"/>
                <w:i w:val="false"/>
                <w:color w:val="000000"/>
                <w:sz w:val="20"/>
              </w:rPr>
              <w:t>8. Разработка (актуализация), ознакомление сотрудников, реализация положений инструкции по организации удаленной работы.</w:t>
            </w:r>
          </w:p>
          <w:p>
            <w:pPr>
              <w:spacing w:after="20"/>
              <w:ind w:left="20"/>
              <w:jc w:val="both"/>
            </w:pPr>
            <w:r>
              <w:rPr>
                <w:rFonts w:ascii="Times New Roman"/>
                <w:b w:val="false"/>
                <w:i w:val="false"/>
                <w:color w:val="000000"/>
                <w:sz w:val="20"/>
              </w:rPr>
              <w:t>9. Мониторинг работоспособности объекта испытаний.</w:t>
            </w:r>
          </w:p>
          <w:p>
            <w:pPr>
              <w:spacing w:after="20"/>
              <w:ind w:left="20"/>
              <w:jc w:val="both"/>
            </w:pPr>
            <w:r>
              <w:rPr>
                <w:rFonts w:ascii="Times New Roman"/>
                <w:b w:val="false"/>
                <w:i w:val="false"/>
                <w:color w:val="000000"/>
                <w:sz w:val="20"/>
              </w:rPr>
              <w:t>10. Разделение сред разработки, тестирования и эксплуатации.</w:t>
            </w:r>
          </w:p>
          <w:p>
            <w:pPr>
              <w:spacing w:after="20"/>
              <w:ind w:left="20"/>
              <w:jc w:val="both"/>
            </w:pPr>
            <w:r>
              <w:rPr>
                <w:rFonts w:ascii="Times New Roman"/>
                <w:b w:val="false"/>
                <w:i w:val="false"/>
                <w:color w:val="000000"/>
                <w:sz w:val="20"/>
              </w:rPr>
              <w:t>11. Обеспечение конфиденциальности при передаче сообщений электронной почты и информации посредством Интернет.</w:t>
            </w:r>
          </w:p>
          <w:p>
            <w:pPr>
              <w:spacing w:after="20"/>
              <w:ind w:left="20"/>
              <w:jc w:val="both"/>
            </w:pPr>
            <w:r>
              <w:rPr>
                <w:rFonts w:ascii="Times New Roman"/>
                <w:b w:val="false"/>
                <w:i w:val="false"/>
                <w:color w:val="000000"/>
                <w:sz w:val="20"/>
              </w:rPr>
              <w:t>12. Способа предоставления Интернета и взаимодействия с внешними электронными почтовыми системами в соответствии с требованиями законодательства.</w:t>
            </w:r>
          </w:p>
          <w:p>
            <w:pPr>
              <w:spacing w:after="20"/>
              <w:ind w:left="20"/>
              <w:jc w:val="both"/>
            </w:pPr>
            <w:r>
              <w:rPr>
                <w:rFonts w:ascii="Times New Roman"/>
                <w:b w:val="false"/>
                <w:i w:val="false"/>
                <w:color w:val="000000"/>
                <w:sz w:val="20"/>
              </w:rPr>
              <w:t>13. Ограничения и порядок фильтрации при доступе к ресурсам Интернета.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законодательным и договорным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Определение (актуализация), документирование законодательных, нормативных, иных обязательных, договорных требований для объекта испытаний.</w:t>
            </w:r>
          </w:p>
          <w:p>
            <w:pPr>
              <w:spacing w:after="20"/>
              <w:ind w:left="20"/>
              <w:jc w:val="both"/>
            </w:pPr>
            <w:r>
              <w:rPr>
                <w:rFonts w:ascii="Times New Roman"/>
                <w:b w:val="false"/>
                <w:i w:val="false"/>
                <w:color w:val="000000"/>
                <w:sz w:val="20"/>
              </w:rPr>
              <w:t>2. Внедрение процедур, реализующих соответствие законодательным, нормативным и договорным требованиям, связанным с правами на интеллектуальную собственность.</w:t>
            </w:r>
          </w:p>
          <w:p>
            <w:pPr>
              <w:spacing w:after="20"/>
              <w:ind w:left="20"/>
              <w:jc w:val="both"/>
            </w:pPr>
            <w:r>
              <w:rPr>
                <w:rFonts w:ascii="Times New Roman"/>
                <w:b w:val="false"/>
                <w:i w:val="false"/>
                <w:color w:val="000000"/>
                <w:sz w:val="20"/>
              </w:rPr>
              <w:t>3. Разработка и реализация политик защиты конфиденциальных и персональных данных, соответствующих нормам законодательства.</w:t>
            </w:r>
          </w:p>
          <w:p>
            <w:pPr>
              <w:spacing w:after="20"/>
              <w:ind w:left="20"/>
              <w:jc w:val="both"/>
            </w:pPr>
            <w:r>
              <w:rPr>
                <w:rFonts w:ascii="Times New Roman"/>
                <w:b w:val="false"/>
                <w:i w:val="false"/>
                <w:color w:val="000000"/>
                <w:sz w:val="20"/>
              </w:rPr>
              <w:t>4. Соответствие применяемых криптографических методов и средств требованиям законодательства и соглашениям (договорам).</w:t>
            </w:r>
          </w:p>
          <w:p>
            <w:pPr>
              <w:spacing w:after="20"/>
              <w:ind w:left="20"/>
              <w:jc w:val="both"/>
            </w:pPr>
            <w:r>
              <w:rPr>
                <w:rFonts w:ascii="Times New Roman"/>
                <w:b w:val="false"/>
                <w:i w:val="false"/>
                <w:color w:val="000000"/>
                <w:sz w:val="20"/>
              </w:rPr>
              <w:t>5. Проведение аудита информационной безопасности.</w:t>
            </w:r>
          </w:p>
          <w:p>
            <w:pPr>
              <w:spacing w:after="20"/>
              <w:ind w:left="20"/>
              <w:jc w:val="both"/>
            </w:pPr>
            <w:r>
              <w:rPr>
                <w:rFonts w:ascii="Times New Roman"/>
                <w:b w:val="false"/>
                <w:i w:val="false"/>
                <w:color w:val="000000"/>
                <w:sz w:val="20"/>
              </w:rPr>
              <w:t>6. Проведение анализа объекта испытаний на предмет соответствия требованиям законодательства, стандартов и технической документации по информационной безопасности.</w:t>
            </w:r>
          </w:p>
          <w:p>
            <w:pPr>
              <w:spacing w:after="20"/>
              <w:ind w:left="20"/>
              <w:jc w:val="both"/>
            </w:pPr>
            <w:r>
              <w:rPr>
                <w:rFonts w:ascii="Times New Roman"/>
                <w:b w:val="false"/>
                <w:i w:val="false"/>
                <w:color w:val="000000"/>
                <w:sz w:val="20"/>
              </w:rPr>
              <w:t>7. Защита записей от потери, повреждения, фальсификации, несанкционированного доступа и несанкционированного выпуска в соответствии с законодательными, нормативными, договорными требованиями.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разработка и обслуживание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Включение (актуализация) требований, связанных с информационной безопасностью и соответствующих действующему законодательству и стандартам в состав технической документации на объект испытаний.</w:t>
            </w:r>
          </w:p>
          <w:p>
            <w:pPr>
              <w:spacing w:after="20"/>
              <w:ind w:left="20"/>
              <w:jc w:val="both"/>
            </w:pPr>
            <w:r>
              <w:rPr>
                <w:rFonts w:ascii="Times New Roman"/>
                <w:b w:val="false"/>
                <w:i w:val="false"/>
                <w:color w:val="000000"/>
                <w:sz w:val="20"/>
              </w:rPr>
              <w:t>2. Определение и применение безопасных процедур управления изменениями ПО (системного и прикладного) для эксплуатируемых систем.</w:t>
            </w:r>
          </w:p>
          <w:p>
            <w:pPr>
              <w:spacing w:after="20"/>
              <w:ind w:left="20"/>
              <w:jc w:val="both"/>
            </w:pPr>
            <w:r>
              <w:rPr>
                <w:rFonts w:ascii="Times New Roman"/>
                <w:b w:val="false"/>
                <w:i w:val="false"/>
                <w:color w:val="000000"/>
                <w:sz w:val="20"/>
              </w:rPr>
              <w:t>3. Контроль процесса разработки ПО объекта испытаний, в том числе, осуществляемой сторонней организацией.</w:t>
            </w:r>
          </w:p>
          <w:p>
            <w:pPr>
              <w:spacing w:after="20"/>
              <w:ind w:left="20"/>
              <w:jc w:val="both"/>
            </w:pPr>
            <w:r>
              <w:rPr>
                <w:rFonts w:ascii="Times New Roman"/>
                <w:b w:val="false"/>
                <w:i w:val="false"/>
                <w:color w:val="000000"/>
                <w:sz w:val="20"/>
              </w:rPr>
              <w:t>4. Контроль процесса технического сопровождения системы, осуществляемого сторонней организацией.</w:t>
            </w:r>
          </w:p>
          <w:p>
            <w:pPr>
              <w:spacing w:after="20"/>
              <w:ind w:left="20"/>
              <w:jc w:val="both"/>
            </w:pPr>
            <w:r>
              <w:rPr>
                <w:rFonts w:ascii="Times New Roman"/>
                <w:b w:val="false"/>
                <w:i w:val="false"/>
                <w:color w:val="000000"/>
                <w:sz w:val="20"/>
              </w:rPr>
              <w:t>5. Тестирование функций безопасности системы.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оборонной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июня 2019 года № 111/НҚ</w:t>
            </w:r>
          </w:p>
        </w:tc>
      </w:tr>
    </w:tbl>
    <w:bookmarkStart w:name="z228" w:id="164"/>
    <w:p>
      <w:pPr>
        <w:spacing w:after="0"/>
        <w:ind w:left="0"/>
        <w:jc w:val="left"/>
      </w:pPr>
      <w:r>
        <w:rPr>
          <w:rFonts w:ascii="Times New Roman"/>
          <w:b/>
          <w:i w:val="false"/>
          <w:color w:val="000000"/>
        </w:rPr>
        <w:t xml:space="preserve"> Правила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w:t>
      </w:r>
    </w:p>
    <w:bookmarkEnd w:id="164"/>
    <w:p>
      <w:pPr>
        <w:spacing w:after="0"/>
        <w:ind w:left="0"/>
        <w:jc w:val="both"/>
      </w:pPr>
      <w:r>
        <w:rPr>
          <w:rFonts w:ascii="Times New Roman"/>
          <w:b w:val="false"/>
          <w:i w:val="false"/>
          <w:color w:val="ff0000"/>
          <w:sz w:val="28"/>
        </w:rPr>
        <w:t xml:space="preserve">
      Сноска. Правила - в редакции приказа Министра цифрового развития, инноваций и аэрокосмической промышленности РК от 30.04.2024 </w:t>
      </w:r>
      <w:r>
        <w:rPr>
          <w:rFonts w:ascii="Times New Roman"/>
          <w:b w:val="false"/>
          <w:i w:val="false"/>
          <w:color w:val="ff0000"/>
          <w:sz w:val="28"/>
        </w:rPr>
        <w:t>№ 257/НҚ</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bookmarkStart w:name="z1022" w:id="165"/>
    <w:p>
      <w:pPr>
        <w:spacing w:after="0"/>
        <w:ind w:left="0"/>
        <w:jc w:val="left"/>
      </w:pPr>
      <w:r>
        <w:rPr>
          <w:rFonts w:ascii="Times New Roman"/>
          <w:b/>
          <w:i w:val="false"/>
          <w:color w:val="000000"/>
        </w:rPr>
        <w:t xml:space="preserve"> Глава 1. Общие положения</w:t>
      </w:r>
    </w:p>
    <w:bookmarkEnd w:id="165"/>
    <w:bookmarkStart w:name="z1023" w:id="166"/>
    <w:p>
      <w:pPr>
        <w:spacing w:after="0"/>
        <w:ind w:left="0"/>
        <w:jc w:val="both"/>
      </w:pPr>
      <w:r>
        <w:rPr>
          <w:rFonts w:ascii="Times New Roman"/>
          <w:b w:val="false"/>
          <w:i w:val="false"/>
          <w:color w:val="000000"/>
          <w:sz w:val="28"/>
        </w:rPr>
        <w:t xml:space="preserve">
      1. Настоящие Правила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 (далее – Правила) разработаны в соответствии с подпунктом 5) </w:t>
      </w:r>
      <w:r>
        <w:rPr>
          <w:rFonts w:ascii="Times New Roman"/>
          <w:b w:val="false"/>
          <w:i w:val="false"/>
          <w:color w:val="000000"/>
          <w:sz w:val="28"/>
        </w:rPr>
        <w:t>статьи 7-1</w:t>
      </w:r>
      <w:r>
        <w:rPr>
          <w:rFonts w:ascii="Times New Roman"/>
          <w:b w:val="false"/>
          <w:i w:val="false"/>
          <w:color w:val="000000"/>
          <w:sz w:val="28"/>
        </w:rPr>
        <w:t xml:space="preserve"> Закона Республики Казахстан "Об информатизации" (далее – Закон), </w:t>
      </w:r>
      <w:r>
        <w:rPr>
          <w:rFonts w:ascii="Times New Roman"/>
          <w:b w:val="false"/>
          <w:i w:val="false"/>
          <w:color w:val="000000"/>
          <w:sz w:val="28"/>
        </w:rPr>
        <w:t>подпунктом 52)</w:t>
      </w:r>
      <w:r>
        <w:rPr>
          <w:rFonts w:ascii="Times New Roman"/>
          <w:b w:val="false"/>
          <w:i w:val="false"/>
          <w:color w:val="000000"/>
          <w:sz w:val="28"/>
        </w:rPr>
        <w:t xml:space="preserve"> пункта 15 Положения о Министерстве искусственного интеллекта и цифрового развития Республики Казахстан, утвержденного постановлением Правительства Республики Казахстан от 9 октября 2025 года № 846 и определяют порядок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Заместителя Премьер-Министра – Министра искусственного интеллекта и цифрового развития РК от 27.11.2025 </w:t>
      </w:r>
      <w:r>
        <w:rPr>
          <w:rFonts w:ascii="Times New Roman"/>
          <w:b w:val="false"/>
          <w:i w:val="false"/>
          <w:color w:val="000000"/>
          <w:sz w:val="28"/>
        </w:rPr>
        <w:t>№ 602/НҚ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4" w:id="167"/>
    <w:p>
      <w:pPr>
        <w:spacing w:after="0"/>
        <w:ind w:left="0"/>
        <w:jc w:val="both"/>
      </w:pPr>
      <w:r>
        <w:rPr>
          <w:rFonts w:ascii="Times New Roman"/>
          <w:b w:val="false"/>
          <w:i w:val="false"/>
          <w:color w:val="000000"/>
          <w:sz w:val="28"/>
        </w:rPr>
        <w:t>
      2. В настоящих Правилах используются следующие основные понятия и сокращения:</w:t>
      </w:r>
    </w:p>
    <w:bookmarkEnd w:id="167"/>
    <w:bookmarkStart w:name="z1025" w:id="168"/>
    <w:p>
      <w:pPr>
        <w:spacing w:after="0"/>
        <w:ind w:left="0"/>
        <w:jc w:val="both"/>
      </w:pPr>
      <w:r>
        <w:rPr>
          <w:rFonts w:ascii="Times New Roman"/>
          <w:b w:val="false"/>
          <w:i w:val="false"/>
          <w:color w:val="000000"/>
          <w:sz w:val="28"/>
        </w:rPr>
        <w:t>
      1) информационная система – организационно 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168"/>
    <w:bookmarkStart w:name="z1026" w:id="169"/>
    <w:p>
      <w:pPr>
        <w:spacing w:after="0"/>
        <w:ind w:left="0"/>
        <w:jc w:val="both"/>
      </w:pPr>
      <w:r>
        <w:rPr>
          <w:rFonts w:ascii="Times New Roman"/>
          <w:b w:val="false"/>
          <w:i w:val="false"/>
          <w:color w:val="000000"/>
          <w:sz w:val="28"/>
        </w:rPr>
        <w:t>
      2) подсистема информационной системы – совокупная часть (компонент) информационной системы, реализующая ее определенные функции, необходимые для достижения назначения информационной системы;</w:t>
      </w:r>
    </w:p>
    <w:bookmarkEnd w:id="169"/>
    <w:bookmarkStart w:name="z1027" w:id="170"/>
    <w:p>
      <w:pPr>
        <w:spacing w:after="0"/>
        <w:ind w:left="0"/>
        <w:jc w:val="both"/>
      </w:pPr>
      <w:r>
        <w:rPr>
          <w:rFonts w:ascii="Times New Roman"/>
          <w:b w:val="false"/>
          <w:i w:val="false"/>
          <w:color w:val="000000"/>
          <w:sz w:val="28"/>
        </w:rPr>
        <w:t>
      3) информационная безопасность в сфере информатизации (далее – ИБ) – состояние защищенности электронных информационных ресурсов, информационных систем и информационно-коммуникационной инфраструктуры от внешних и внутренних угроз;</w:t>
      </w:r>
    </w:p>
    <w:bookmarkEnd w:id="170"/>
    <w:bookmarkStart w:name="z1028" w:id="171"/>
    <w:p>
      <w:pPr>
        <w:spacing w:after="0"/>
        <w:ind w:left="0"/>
        <w:jc w:val="both"/>
      </w:pPr>
      <w:r>
        <w:rPr>
          <w:rFonts w:ascii="Times New Roman"/>
          <w:b w:val="false"/>
          <w:i w:val="false"/>
          <w:color w:val="000000"/>
          <w:sz w:val="28"/>
        </w:rPr>
        <w:t xml:space="preserve">
      4) техническая документация по информационной безопасности (далее – ТД по ИБ) – совокупность документов, разработанных в соответствии с едиными требованиями в области информационно-коммуникационных технологий и обеспечения информационной безопасности,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декабря 2016 года № 832 и регламентирующих общие требования, принципы и правила по обеспечению информационной безопасности объекта испытаний; </w:t>
      </w:r>
    </w:p>
    <w:bookmarkEnd w:id="171"/>
    <w:bookmarkStart w:name="z1029" w:id="172"/>
    <w:p>
      <w:pPr>
        <w:spacing w:after="0"/>
        <w:ind w:left="0"/>
        <w:jc w:val="both"/>
      </w:pPr>
      <w:r>
        <w:rPr>
          <w:rFonts w:ascii="Times New Roman"/>
          <w:b w:val="false"/>
          <w:i w:val="false"/>
          <w:color w:val="000000"/>
          <w:sz w:val="28"/>
        </w:rPr>
        <w:t>
      5) интернет-портал уполномоченного органа в сфере обеспечения информационной безопасности – интернет-портал уполномоченного органа в сфере обеспечения информационной безопасности, предназначенный для автоматизации процесса оказания услуги по испытаниям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w:t>
      </w:r>
    </w:p>
    <w:bookmarkEnd w:id="172"/>
    <w:bookmarkStart w:name="z1030" w:id="173"/>
    <w:p>
      <w:pPr>
        <w:spacing w:after="0"/>
        <w:ind w:left="0"/>
        <w:jc w:val="both"/>
      </w:pPr>
      <w:r>
        <w:rPr>
          <w:rFonts w:ascii="Times New Roman"/>
          <w:b w:val="false"/>
          <w:i w:val="false"/>
          <w:color w:val="000000"/>
          <w:sz w:val="28"/>
        </w:rPr>
        <w:t>
      6) программное обеспечение – совокупность программ, программных кодов, а также программных продуктов с технической документацией, необходимой для их эксплуатации;</w:t>
      </w:r>
    </w:p>
    <w:bookmarkEnd w:id="173"/>
    <w:bookmarkStart w:name="z1031" w:id="174"/>
    <w:p>
      <w:pPr>
        <w:spacing w:after="0"/>
        <w:ind w:left="0"/>
        <w:jc w:val="both"/>
      </w:pPr>
      <w:r>
        <w:rPr>
          <w:rFonts w:ascii="Times New Roman"/>
          <w:b w:val="false"/>
          <w:i w:val="false"/>
          <w:color w:val="000000"/>
          <w:sz w:val="28"/>
        </w:rPr>
        <w:t>
      7) программный продукт информационно-коммуникационной платформы "электронного правительства" (далее – платформенный программный продукт) – программное обеспечение, разработанное и размещенное на информационно-коммуникационной платформе "электронного правительства";</w:t>
      </w:r>
    </w:p>
    <w:bookmarkEnd w:id="174"/>
    <w:bookmarkStart w:name="z1032" w:id="175"/>
    <w:p>
      <w:pPr>
        <w:spacing w:after="0"/>
        <w:ind w:left="0"/>
        <w:jc w:val="both"/>
      </w:pPr>
      <w:r>
        <w:rPr>
          <w:rFonts w:ascii="Times New Roman"/>
          <w:b w:val="false"/>
          <w:i w:val="false"/>
          <w:color w:val="000000"/>
          <w:sz w:val="28"/>
        </w:rPr>
        <w:t>
      8) исходные коды – исходные тексты компьютерных программ компонентов и модулей объекта испытаний с библиотеками и файлами, необходимыми для успешной компиляции объекта испытаний;</w:t>
      </w:r>
    </w:p>
    <w:bookmarkEnd w:id="175"/>
    <w:bookmarkStart w:name="z1033" w:id="176"/>
    <w:p>
      <w:pPr>
        <w:spacing w:after="0"/>
        <w:ind w:left="0"/>
        <w:jc w:val="both"/>
      </w:pPr>
      <w:r>
        <w:rPr>
          <w:rFonts w:ascii="Times New Roman"/>
          <w:b w:val="false"/>
          <w:i w:val="false"/>
          <w:color w:val="000000"/>
          <w:sz w:val="28"/>
        </w:rPr>
        <w:t>
      9) распределенный объект испытаний – объект испытаний, состоящий из множества, в том числе и неопределенного, множества узлов, построенных по одинаковой архитектуре, предназначенных для одинаковых целей, выполняющих одинаковые функции и использующие одинаковое прикладное программное обеспечение;</w:t>
      </w:r>
    </w:p>
    <w:bookmarkEnd w:id="176"/>
    <w:bookmarkStart w:name="z1034" w:id="177"/>
    <w:p>
      <w:pPr>
        <w:spacing w:after="0"/>
        <w:ind w:left="0"/>
        <w:jc w:val="both"/>
      </w:pPr>
      <w:r>
        <w:rPr>
          <w:rFonts w:ascii="Times New Roman"/>
          <w:b w:val="false"/>
          <w:i w:val="false"/>
          <w:color w:val="000000"/>
          <w:sz w:val="28"/>
        </w:rPr>
        <w:t>
      10) интернет-ресурс – информация (в текстовом, графическом, аудиовизуальном или ином виде), размещенная на аппаратно-программном комплексе, имеющем уникальный сетевой адрес и (или) доменное имя и функционирующем в Интернете;</w:t>
      </w:r>
    </w:p>
    <w:bookmarkEnd w:id="177"/>
    <w:bookmarkStart w:name="z1035" w:id="178"/>
    <w:p>
      <w:pPr>
        <w:spacing w:after="0"/>
        <w:ind w:left="0"/>
        <w:jc w:val="both"/>
      </w:pPr>
      <w:r>
        <w:rPr>
          <w:rFonts w:ascii="Times New Roman"/>
          <w:b w:val="false"/>
          <w:i w:val="false"/>
          <w:color w:val="000000"/>
          <w:sz w:val="28"/>
        </w:rPr>
        <w:t>
      11) поставщик – государственная техническая служба или аккредитованная испытательная лаборатория;</w:t>
      </w:r>
    </w:p>
    <w:bookmarkEnd w:id="178"/>
    <w:bookmarkStart w:name="z1036" w:id="179"/>
    <w:p>
      <w:pPr>
        <w:spacing w:after="0"/>
        <w:ind w:left="0"/>
        <w:jc w:val="both"/>
      </w:pPr>
      <w:r>
        <w:rPr>
          <w:rFonts w:ascii="Times New Roman"/>
          <w:b w:val="false"/>
          <w:i w:val="false"/>
          <w:color w:val="000000"/>
          <w:sz w:val="28"/>
        </w:rPr>
        <w:t>
      12) государственная техническая служба – акционерное общество, созданное по решению Правительства Республики Казахстан;</w:t>
      </w:r>
    </w:p>
    <w:bookmarkEnd w:id="179"/>
    <w:bookmarkStart w:name="z1037" w:id="180"/>
    <w:p>
      <w:pPr>
        <w:spacing w:after="0"/>
        <w:ind w:left="0"/>
        <w:jc w:val="both"/>
      </w:pPr>
      <w:r>
        <w:rPr>
          <w:rFonts w:ascii="Times New Roman"/>
          <w:b w:val="false"/>
          <w:i w:val="false"/>
          <w:color w:val="000000"/>
          <w:sz w:val="28"/>
        </w:rPr>
        <w:t>
      13) заявитель – собственник или владелец объекта испытаний, а также физическое или юридическое лицо, уполномоченное собственником или владельцем объекта испытаний, подавший(ее) заявку на проведение испытаний объекта информатизации на соответствие требованиям информационной безопасности;</w:t>
      </w:r>
    </w:p>
    <w:bookmarkEnd w:id="180"/>
    <w:bookmarkStart w:name="z1038" w:id="181"/>
    <w:p>
      <w:pPr>
        <w:spacing w:after="0"/>
        <w:ind w:left="0"/>
        <w:jc w:val="both"/>
      </w:pPr>
      <w:r>
        <w:rPr>
          <w:rFonts w:ascii="Times New Roman"/>
          <w:b w:val="false"/>
          <w:i w:val="false"/>
          <w:color w:val="000000"/>
          <w:sz w:val="28"/>
        </w:rPr>
        <w:t>
      14) испытательная лаборатория – юридическое лицо или структурное подразделение юридического лица, действующее от его имени, осуществляющее испытания, аккредитованное в соответствии с законодательством о техническом регулировании;</w:t>
      </w:r>
    </w:p>
    <w:bookmarkEnd w:id="181"/>
    <w:bookmarkStart w:name="z1039" w:id="182"/>
    <w:p>
      <w:pPr>
        <w:spacing w:after="0"/>
        <w:ind w:left="0"/>
        <w:jc w:val="both"/>
      </w:pPr>
      <w:r>
        <w:rPr>
          <w:rFonts w:ascii="Times New Roman"/>
          <w:b w:val="false"/>
          <w:i w:val="false"/>
          <w:color w:val="000000"/>
          <w:sz w:val="28"/>
        </w:rPr>
        <w:t>
      15) объект испытаний – объект информатизации в отношении которого проводятся работы по испытанию на соответствие требованиям информационной безопасности;</w:t>
      </w:r>
    </w:p>
    <w:bookmarkEnd w:id="182"/>
    <w:bookmarkStart w:name="z1040" w:id="183"/>
    <w:p>
      <w:pPr>
        <w:spacing w:after="0"/>
        <w:ind w:left="0"/>
        <w:jc w:val="both"/>
      </w:pPr>
      <w:r>
        <w:rPr>
          <w:rFonts w:ascii="Times New Roman"/>
          <w:b w:val="false"/>
          <w:i w:val="false"/>
          <w:color w:val="000000"/>
          <w:sz w:val="28"/>
        </w:rPr>
        <w:t>
      16) среда штатной эксплуатации – целевой набор серверного оборудования, сетевой инфраструктуры, системного программного обеспечения, используемый на этапе опытной эксплуатации (пилотного проекта) и предназначенный для применения на этапе промышленной эксплуатации объекта информатизации;</w:t>
      </w:r>
    </w:p>
    <w:bookmarkEnd w:id="183"/>
    <w:bookmarkStart w:name="z1041" w:id="184"/>
    <w:p>
      <w:pPr>
        <w:spacing w:after="0"/>
        <w:ind w:left="0"/>
        <w:jc w:val="both"/>
      </w:pPr>
      <w:r>
        <w:rPr>
          <w:rFonts w:ascii="Times New Roman"/>
          <w:b w:val="false"/>
          <w:i w:val="false"/>
          <w:color w:val="000000"/>
          <w:sz w:val="28"/>
        </w:rPr>
        <w:t>
      17) информационно-коммуникационная платформа "электронного правительства" – технологическая платформа, предназначенная для автоматизации деятельности государственного органа, в том числе автоматизации государственных функций и оказания вытекающих из них государственных услуг, а также централизованного сбора, обработки, хранения государственных электронных информационных ресурсов;</w:t>
      </w:r>
    </w:p>
    <w:bookmarkEnd w:id="184"/>
    <w:bookmarkStart w:name="z1042" w:id="185"/>
    <w:p>
      <w:pPr>
        <w:spacing w:after="0"/>
        <w:ind w:left="0"/>
        <w:jc w:val="both"/>
      </w:pPr>
      <w:r>
        <w:rPr>
          <w:rFonts w:ascii="Times New Roman"/>
          <w:b w:val="false"/>
          <w:i w:val="false"/>
          <w:color w:val="000000"/>
          <w:sz w:val="28"/>
        </w:rPr>
        <w:t>
      18) интернет-портал SYNAQ – интернет-портал государственной технической службы, предназначенный для автоматизации процесса оказания услуги по испытаниям объектов информатизации, собственником (владельцем) и (или) заказчиком которых является государственный орган на соответствие требованиям информационной безопасности.</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и.о. Министра цифрового развития, инноваций и аэрокосмической промышленности РК от 27.09.2024 </w:t>
      </w:r>
      <w:r>
        <w:rPr>
          <w:rFonts w:ascii="Times New Roman"/>
          <w:b w:val="false"/>
          <w:i w:val="false"/>
          <w:color w:val="000000"/>
          <w:sz w:val="28"/>
        </w:rPr>
        <w:t>№ 605/НҚ</w:t>
      </w:r>
      <w:r>
        <w:rPr>
          <w:rFonts w:ascii="Times New Roman"/>
          <w:b w:val="false"/>
          <w:i w:val="false"/>
          <w:color w:val="ff0000"/>
          <w:sz w:val="28"/>
        </w:rPr>
        <w:t xml:space="preserve"> (вводится в действие с 08.01.2025); приказом Заместителя Премьер-Министра – Министра искусственного интеллекта и цифрового развития РК от 27.11.2025 </w:t>
      </w:r>
      <w:r>
        <w:rPr>
          <w:rFonts w:ascii="Times New Roman"/>
          <w:b w:val="false"/>
          <w:i w:val="false"/>
          <w:color w:val="000000"/>
          <w:sz w:val="28"/>
        </w:rPr>
        <w:t>№ 602/НҚ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3" w:id="186"/>
    <w:p>
      <w:pPr>
        <w:spacing w:after="0"/>
        <w:ind w:left="0"/>
        <w:jc w:val="both"/>
      </w:pPr>
      <w:r>
        <w:rPr>
          <w:rFonts w:ascii="Times New Roman"/>
          <w:b w:val="false"/>
          <w:i w:val="false"/>
          <w:color w:val="000000"/>
          <w:sz w:val="28"/>
        </w:rPr>
        <w:t>
      3. Испытания объектов на соответствие требованиям ИБ (далее – испытания) включают в себя работы по оценке соответствия объектов испытаний требованиям технической документации, нормативных правовых актов Республики Казахстан и действующих на территории Республики Казахстан стандартов в сфере информационной безопасности и проводятся в среде штатной эксплуатации объекта испытаний.</w:t>
      </w:r>
    </w:p>
    <w:bookmarkEnd w:id="186"/>
    <w:bookmarkStart w:name="z1044" w:id="187"/>
    <w:p>
      <w:pPr>
        <w:spacing w:after="0"/>
        <w:ind w:left="0"/>
        <w:jc w:val="both"/>
      </w:pPr>
      <w:r>
        <w:rPr>
          <w:rFonts w:ascii="Times New Roman"/>
          <w:b w:val="false"/>
          <w:i w:val="false"/>
          <w:color w:val="000000"/>
          <w:sz w:val="28"/>
        </w:rPr>
        <w:t>
      4. В состав испытаний объекта испытаний, за исключением программного обеспечения (программного продукта) созданного и (или) размещенного на информационно-коммуникационной платформе "электронного правительства" и информационно-коммуникационной платформы "электронного правительства" входят следующие виды работ:</w:t>
      </w:r>
    </w:p>
    <w:bookmarkEnd w:id="187"/>
    <w:bookmarkStart w:name="z1045" w:id="188"/>
    <w:p>
      <w:pPr>
        <w:spacing w:after="0"/>
        <w:ind w:left="0"/>
        <w:jc w:val="both"/>
      </w:pPr>
      <w:r>
        <w:rPr>
          <w:rFonts w:ascii="Times New Roman"/>
          <w:b w:val="false"/>
          <w:i w:val="false"/>
          <w:color w:val="000000"/>
          <w:sz w:val="28"/>
        </w:rPr>
        <w:t>
      1) анализ исходных кодов;</w:t>
      </w:r>
    </w:p>
    <w:bookmarkEnd w:id="188"/>
    <w:bookmarkStart w:name="z1046" w:id="189"/>
    <w:p>
      <w:pPr>
        <w:spacing w:after="0"/>
        <w:ind w:left="0"/>
        <w:jc w:val="both"/>
      </w:pPr>
      <w:r>
        <w:rPr>
          <w:rFonts w:ascii="Times New Roman"/>
          <w:b w:val="false"/>
          <w:i w:val="false"/>
          <w:color w:val="000000"/>
          <w:sz w:val="28"/>
        </w:rPr>
        <w:t>
      2) испытание функций информационной безопасности;</w:t>
      </w:r>
    </w:p>
    <w:bookmarkEnd w:id="189"/>
    <w:bookmarkStart w:name="z1047" w:id="190"/>
    <w:p>
      <w:pPr>
        <w:spacing w:after="0"/>
        <w:ind w:left="0"/>
        <w:jc w:val="both"/>
      </w:pPr>
      <w:r>
        <w:rPr>
          <w:rFonts w:ascii="Times New Roman"/>
          <w:b w:val="false"/>
          <w:i w:val="false"/>
          <w:color w:val="000000"/>
          <w:sz w:val="28"/>
        </w:rPr>
        <w:t>
      3) нагрузочное испытание;</w:t>
      </w:r>
    </w:p>
    <w:bookmarkEnd w:id="190"/>
    <w:bookmarkStart w:name="z1048" w:id="191"/>
    <w:p>
      <w:pPr>
        <w:spacing w:after="0"/>
        <w:ind w:left="0"/>
        <w:jc w:val="both"/>
      </w:pPr>
      <w:r>
        <w:rPr>
          <w:rFonts w:ascii="Times New Roman"/>
          <w:b w:val="false"/>
          <w:i w:val="false"/>
          <w:color w:val="000000"/>
          <w:sz w:val="28"/>
        </w:rPr>
        <w:t>
      4) обследование сетевой инфраструктуры;</w:t>
      </w:r>
    </w:p>
    <w:bookmarkEnd w:id="191"/>
    <w:bookmarkStart w:name="z1049" w:id="192"/>
    <w:p>
      <w:pPr>
        <w:spacing w:after="0"/>
        <w:ind w:left="0"/>
        <w:jc w:val="both"/>
      </w:pPr>
      <w:r>
        <w:rPr>
          <w:rFonts w:ascii="Times New Roman"/>
          <w:b w:val="false"/>
          <w:i w:val="false"/>
          <w:color w:val="000000"/>
          <w:sz w:val="28"/>
        </w:rPr>
        <w:t>
      5) обследование процессов обеспечения ИБ.</w:t>
      </w:r>
    </w:p>
    <w:bookmarkEnd w:id="192"/>
    <w:bookmarkStart w:name="z1050" w:id="193"/>
    <w:p>
      <w:pPr>
        <w:spacing w:after="0"/>
        <w:ind w:left="0"/>
        <w:jc w:val="both"/>
      </w:pPr>
      <w:r>
        <w:rPr>
          <w:rFonts w:ascii="Times New Roman"/>
          <w:b w:val="false"/>
          <w:i w:val="false"/>
          <w:color w:val="000000"/>
          <w:sz w:val="28"/>
        </w:rPr>
        <w:t>
      5. При отсутствии исходного кода объекта испытания или невозможности проведения другого(их) вида(ов) испытаний (за исключением объектов информатизации, собственником (владельцем) и (или) заказчиком которых является государственный орган), решение о необязательности проведения анализа исходного кода или другого(их) вида(ов) испытаний объекта испытаний устанавливается решением уполномоченного органа в сфере обеспечения информационной безопасности по запросу заявителя.</w:t>
      </w:r>
    </w:p>
    <w:bookmarkEnd w:id="193"/>
    <w:bookmarkStart w:name="z1807" w:id="194"/>
    <w:p>
      <w:pPr>
        <w:spacing w:after="0"/>
        <w:ind w:left="0"/>
        <w:jc w:val="both"/>
      </w:pPr>
      <w:r>
        <w:rPr>
          <w:rFonts w:ascii="Times New Roman"/>
          <w:b w:val="false"/>
          <w:i w:val="false"/>
          <w:color w:val="000000"/>
          <w:sz w:val="28"/>
        </w:rPr>
        <w:t>
      Уполномоченный орган в сфере обеспечения информационной безопасности направляет запрос поставщику о проверке обоснованности запроса заявителя об исключении анализа исходного кода или другого(их) вида(ов) испытаний объекта испытаний в период проведения испытаний по другим видам согласно пункту 4 настоящих Правил.</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Заместителя Премьер-Министра – Министра искусственного интеллекта и цифрового развития РК от 27.11.2025 </w:t>
      </w:r>
      <w:r>
        <w:rPr>
          <w:rFonts w:ascii="Times New Roman"/>
          <w:b w:val="false"/>
          <w:i w:val="false"/>
          <w:color w:val="000000"/>
          <w:sz w:val="28"/>
        </w:rPr>
        <w:t>№ 602/НҚ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2" w:id="195"/>
    <w:p>
      <w:pPr>
        <w:spacing w:after="0"/>
        <w:ind w:left="0"/>
        <w:jc w:val="both"/>
      </w:pPr>
      <w:r>
        <w:rPr>
          <w:rFonts w:ascii="Times New Roman"/>
          <w:b w:val="false"/>
          <w:i w:val="false"/>
          <w:color w:val="000000"/>
          <w:sz w:val="28"/>
        </w:rPr>
        <w:t>
      6. В испытания программного обеспечения (платформенного программного продукта) созданного и (или) размещенного на информационно-коммуникационной платформе "электронного правительства" входит:</w:t>
      </w:r>
    </w:p>
    <w:bookmarkEnd w:id="195"/>
    <w:bookmarkStart w:name="z1053" w:id="196"/>
    <w:p>
      <w:pPr>
        <w:spacing w:after="0"/>
        <w:ind w:left="0"/>
        <w:jc w:val="both"/>
      </w:pPr>
      <w:r>
        <w:rPr>
          <w:rFonts w:ascii="Times New Roman"/>
          <w:b w:val="false"/>
          <w:i w:val="false"/>
          <w:color w:val="000000"/>
          <w:sz w:val="28"/>
        </w:rPr>
        <w:t>
      1) анализ исходных кодов;</w:t>
      </w:r>
    </w:p>
    <w:bookmarkEnd w:id="196"/>
    <w:bookmarkStart w:name="z1054" w:id="197"/>
    <w:p>
      <w:pPr>
        <w:spacing w:after="0"/>
        <w:ind w:left="0"/>
        <w:jc w:val="both"/>
      </w:pPr>
      <w:r>
        <w:rPr>
          <w:rFonts w:ascii="Times New Roman"/>
          <w:b w:val="false"/>
          <w:i w:val="false"/>
          <w:color w:val="000000"/>
          <w:sz w:val="28"/>
        </w:rPr>
        <w:t>
      2) испытание функций информационной безопасности;</w:t>
      </w:r>
    </w:p>
    <w:bookmarkEnd w:id="197"/>
    <w:bookmarkStart w:name="z1055" w:id="198"/>
    <w:p>
      <w:pPr>
        <w:spacing w:after="0"/>
        <w:ind w:left="0"/>
        <w:jc w:val="both"/>
      </w:pPr>
      <w:r>
        <w:rPr>
          <w:rFonts w:ascii="Times New Roman"/>
          <w:b w:val="false"/>
          <w:i w:val="false"/>
          <w:color w:val="000000"/>
          <w:sz w:val="28"/>
        </w:rPr>
        <w:t>
      3) нагрузочное испытание;</w:t>
      </w:r>
    </w:p>
    <w:bookmarkEnd w:id="198"/>
    <w:bookmarkStart w:name="z1056" w:id="199"/>
    <w:p>
      <w:pPr>
        <w:spacing w:after="0"/>
        <w:ind w:left="0"/>
        <w:jc w:val="both"/>
      </w:pPr>
      <w:r>
        <w:rPr>
          <w:rFonts w:ascii="Times New Roman"/>
          <w:b w:val="false"/>
          <w:i w:val="false"/>
          <w:color w:val="000000"/>
          <w:sz w:val="28"/>
        </w:rPr>
        <w:t>
      4) обследование процессов обеспечения ИБ.</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и.о. Министра цифрового развития, инноваций и аэрокосмической промышленности РК от 27.09.2024 </w:t>
      </w:r>
      <w:r>
        <w:rPr>
          <w:rFonts w:ascii="Times New Roman"/>
          <w:b w:val="false"/>
          <w:i w:val="false"/>
          <w:color w:val="000000"/>
          <w:sz w:val="28"/>
        </w:rPr>
        <w:t>№ 605/НҚ</w:t>
      </w:r>
      <w:r>
        <w:rPr>
          <w:rFonts w:ascii="Times New Roman"/>
          <w:b w:val="false"/>
          <w:i w:val="false"/>
          <w:color w:val="ff0000"/>
          <w:sz w:val="28"/>
        </w:rPr>
        <w:t xml:space="preserve"> (вводится в действие с 08.01.2025).</w:t>
      </w:r>
      <w:r>
        <w:br/>
      </w:r>
      <w:r>
        <w:rPr>
          <w:rFonts w:ascii="Times New Roman"/>
          <w:b w:val="false"/>
          <w:i w:val="false"/>
          <w:color w:val="000000"/>
          <w:sz w:val="28"/>
        </w:rPr>
        <w:t>
</w:t>
      </w:r>
    </w:p>
    <w:bookmarkStart w:name="z1057" w:id="200"/>
    <w:p>
      <w:pPr>
        <w:spacing w:after="0"/>
        <w:ind w:left="0"/>
        <w:jc w:val="both"/>
      </w:pPr>
      <w:r>
        <w:rPr>
          <w:rFonts w:ascii="Times New Roman"/>
          <w:b w:val="false"/>
          <w:i w:val="false"/>
          <w:color w:val="000000"/>
          <w:sz w:val="28"/>
        </w:rPr>
        <w:t>
      7. В испытания информационно-коммуникационной платформы "электронного правительства" входит:</w:t>
      </w:r>
    </w:p>
    <w:bookmarkEnd w:id="200"/>
    <w:bookmarkStart w:name="z1808" w:id="201"/>
    <w:p>
      <w:pPr>
        <w:spacing w:after="0"/>
        <w:ind w:left="0"/>
        <w:jc w:val="both"/>
      </w:pPr>
      <w:r>
        <w:rPr>
          <w:rFonts w:ascii="Times New Roman"/>
          <w:b w:val="false"/>
          <w:i w:val="false"/>
          <w:color w:val="000000"/>
          <w:sz w:val="28"/>
        </w:rPr>
        <w:t>
      1) анализ исходных кодов;</w:t>
      </w:r>
    </w:p>
    <w:bookmarkEnd w:id="201"/>
    <w:bookmarkStart w:name="z1809" w:id="202"/>
    <w:p>
      <w:pPr>
        <w:spacing w:after="0"/>
        <w:ind w:left="0"/>
        <w:jc w:val="both"/>
      </w:pPr>
      <w:r>
        <w:rPr>
          <w:rFonts w:ascii="Times New Roman"/>
          <w:b w:val="false"/>
          <w:i w:val="false"/>
          <w:color w:val="000000"/>
          <w:sz w:val="28"/>
        </w:rPr>
        <w:t>
      2) испытание функций информационной безопасности;</w:t>
      </w:r>
    </w:p>
    <w:bookmarkEnd w:id="202"/>
    <w:bookmarkStart w:name="z1810" w:id="203"/>
    <w:p>
      <w:pPr>
        <w:spacing w:after="0"/>
        <w:ind w:left="0"/>
        <w:jc w:val="both"/>
      </w:pPr>
      <w:r>
        <w:rPr>
          <w:rFonts w:ascii="Times New Roman"/>
          <w:b w:val="false"/>
          <w:i w:val="false"/>
          <w:color w:val="000000"/>
          <w:sz w:val="28"/>
        </w:rPr>
        <w:t>
      3) нагрузочное испытание;</w:t>
      </w:r>
    </w:p>
    <w:bookmarkEnd w:id="203"/>
    <w:bookmarkStart w:name="z1811" w:id="204"/>
    <w:p>
      <w:pPr>
        <w:spacing w:after="0"/>
        <w:ind w:left="0"/>
        <w:jc w:val="both"/>
      </w:pPr>
      <w:r>
        <w:rPr>
          <w:rFonts w:ascii="Times New Roman"/>
          <w:b w:val="false"/>
          <w:i w:val="false"/>
          <w:color w:val="000000"/>
          <w:sz w:val="28"/>
        </w:rPr>
        <w:t>
      4) обследование сетевой инфраструктуры;</w:t>
      </w:r>
    </w:p>
    <w:bookmarkEnd w:id="204"/>
    <w:bookmarkStart w:name="z1812" w:id="205"/>
    <w:p>
      <w:pPr>
        <w:spacing w:after="0"/>
        <w:ind w:left="0"/>
        <w:jc w:val="both"/>
      </w:pPr>
      <w:r>
        <w:rPr>
          <w:rFonts w:ascii="Times New Roman"/>
          <w:b w:val="false"/>
          <w:i w:val="false"/>
          <w:color w:val="000000"/>
          <w:sz w:val="28"/>
        </w:rPr>
        <w:t>
      5) обследование процессов обеспечения ИБ.</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Заместителя Премьер-Министра – Министра искусственного интеллекта и цифрового развития РК от 27.11.2025 </w:t>
      </w:r>
      <w:r>
        <w:rPr>
          <w:rFonts w:ascii="Times New Roman"/>
          <w:b w:val="false"/>
          <w:i w:val="false"/>
          <w:color w:val="000000"/>
          <w:sz w:val="28"/>
        </w:rPr>
        <w:t>№ 602/НҚ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Заместителя Премьер-Министра – Министра искусственного интеллекта и цифрового развития РК от 27.11.2025 </w:t>
      </w:r>
      <w:r>
        <w:rPr>
          <w:rFonts w:ascii="Times New Roman"/>
          <w:b w:val="false"/>
          <w:i w:val="false"/>
          <w:color w:val="000000"/>
          <w:sz w:val="28"/>
        </w:rPr>
        <w:t>№ 602/НҚ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7" w:id="206"/>
    <w:p>
      <w:pPr>
        <w:spacing w:after="0"/>
        <w:ind w:left="0"/>
        <w:jc w:val="both"/>
      </w:pPr>
      <w:r>
        <w:rPr>
          <w:rFonts w:ascii="Times New Roman"/>
          <w:b w:val="false"/>
          <w:i w:val="false"/>
          <w:color w:val="000000"/>
          <w:sz w:val="28"/>
        </w:rPr>
        <w:t>
      9. В случае интеграции (действующей или планируемой) объекта испытаний с другим объектом информатизации, испытания проводятся с включением в состав объекта испытаний компонентов, обеспечивающих интеграции (модуль интеграции, подсистема интеграции, интеграционная шина или другое).</w:t>
      </w:r>
    </w:p>
    <w:bookmarkEnd w:id="206"/>
    <w:bookmarkStart w:name="z1068" w:id="207"/>
    <w:p>
      <w:pPr>
        <w:spacing w:after="0"/>
        <w:ind w:left="0"/>
        <w:jc w:val="left"/>
      </w:pPr>
      <w:r>
        <w:rPr>
          <w:rFonts w:ascii="Times New Roman"/>
          <w:b/>
          <w:i w:val="false"/>
          <w:color w:val="000000"/>
        </w:rPr>
        <w:t xml:space="preserve"> Глава 2. Порядок проведения испытаний объектов информатизации на соответствие требованиям информационной безопасности в государственной технической службе</w:t>
      </w:r>
    </w:p>
    <w:bookmarkEnd w:id="207"/>
    <w:bookmarkStart w:name="z1069" w:id="208"/>
    <w:p>
      <w:pPr>
        <w:spacing w:after="0"/>
        <w:ind w:left="0"/>
        <w:jc w:val="both"/>
      </w:pPr>
      <w:r>
        <w:rPr>
          <w:rFonts w:ascii="Times New Roman"/>
          <w:b w:val="false"/>
          <w:i w:val="false"/>
          <w:color w:val="000000"/>
          <w:sz w:val="28"/>
        </w:rPr>
        <w:t xml:space="preserve">
      10. Для проведения испытаний заявителем на интернет-портале SYNAQ заполняется, подписывается электронной цифровой подписью (далее - ЭЦП) и подается заявка на проведение испытаний (далее – заявка) в государственную техническую службу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следующих документов:</w:t>
      </w:r>
    </w:p>
    <w:bookmarkEnd w:id="208"/>
    <w:bookmarkStart w:name="z1070" w:id="209"/>
    <w:p>
      <w:pPr>
        <w:spacing w:after="0"/>
        <w:ind w:left="0"/>
        <w:jc w:val="both"/>
      </w:pPr>
      <w:r>
        <w:rPr>
          <w:rFonts w:ascii="Times New Roman"/>
          <w:b w:val="false"/>
          <w:i w:val="false"/>
          <w:color w:val="000000"/>
          <w:sz w:val="28"/>
        </w:rPr>
        <w:t xml:space="preserve">
      1) анкета-вопросник о характеристиках объекта испытаний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удостоверенная ЭЦП собственника (владельца) объекта испытаний на интернет-портале SYNAQ;</w:t>
      </w:r>
    </w:p>
    <w:bookmarkEnd w:id="209"/>
    <w:bookmarkStart w:name="z1071" w:id="210"/>
    <w:p>
      <w:pPr>
        <w:spacing w:after="0"/>
        <w:ind w:left="0"/>
        <w:jc w:val="both"/>
      </w:pPr>
      <w:r>
        <w:rPr>
          <w:rFonts w:ascii="Times New Roman"/>
          <w:b w:val="false"/>
          <w:i w:val="false"/>
          <w:color w:val="000000"/>
          <w:sz w:val="28"/>
        </w:rPr>
        <w:t>
      2) электронная копия доверенности на лицо, уполномоченное на подписание договоров или документа о назначении руководителя юридического лица (для юридических лиц);</w:t>
      </w:r>
    </w:p>
    <w:bookmarkEnd w:id="210"/>
    <w:bookmarkStart w:name="z1072" w:id="211"/>
    <w:p>
      <w:pPr>
        <w:spacing w:after="0"/>
        <w:ind w:left="0"/>
        <w:jc w:val="both"/>
      </w:pPr>
      <w:r>
        <w:rPr>
          <w:rFonts w:ascii="Times New Roman"/>
          <w:b w:val="false"/>
          <w:i w:val="false"/>
          <w:color w:val="000000"/>
          <w:sz w:val="28"/>
        </w:rPr>
        <w:t>
      3) электронная копия согласованного с уполномоченным органом в сфере информатизации и уполномоченным органом в сфере обеспечения информационной безопасности технического задания на объект информатизации;</w:t>
      </w:r>
    </w:p>
    <w:bookmarkEnd w:id="211"/>
    <w:bookmarkStart w:name="z1073" w:id="212"/>
    <w:p>
      <w:pPr>
        <w:spacing w:after="0"/>
        <w:ind w:left="0"/>
        <w:jc w:val="both"/>
      </w:pPr>
      <w:r>
        <w:rPr>
          <w:rFonts w:ascii="Times New Roman"/>
          <w:b w:val="false"/>
          <w:i w:val="false"/>
          <w:color w:val="000000"/>
          <w:sz w:val="28"/>
        </w:rPr>
        <w:t>
      4) исходные коды компонентов и модулей объекта испытаний с библиотеками и файлами, необходимыми для успешной компиляции, (при необходимости);</w:t>
      </w:r>
    </w:p>
    <w:bookmarkEnd w:id="212"/>
    <w:bookmarkStart w:name="z1074" w:id="213"/>
    <w:p>
      <w:pPr>
        <w:spacing w:after="0"/>
        <w:ind w:left="0"/>
        <w:jc w:val="both"/>
      </w:pPr>
      <w:r>
        <w:rPr>
          <w:rFonts w:ascii="Times New Roman"/>
          <w:b w:val="false"/>
          <w:i w:val="false"/>
          <w:color w:val="000000"/>
          <w:sz w:val="28"/>
        </w:rPr>
        <w:t xml:space="preserve">
      5) электронные копии утвержденной технической документации по информационной безопасности объекта испытаний,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электронном виде (при необходимости);</w:t>
      </w:r>
    </w:p>
    <w:bookmarkEnd w:id="213"/>
    <w:bookmarkStart w:name="z1075" w:id="214"/>
    <w:p>
      <w:pPr>
        <w:spacing w:after="0"/>
        <w:ind w:left="0"/>
        <w:jc w:val="both"/>
      </w:pPr>
      <w:r>
        <w:rPr>
          <w:rFonts w:ascii="Times New Roman"/>
          <w:b w:val="false"/>
          <w:i w:val="false"/>
          <w:color w:val="000000"/>
          <w:sz w:val="28"/>
        </w:rPr>
        <w:t>
      6) электронная копия документа, уполномочивающего заявителя владельцем (собственником) подать заявку на проведение испытаний (при необходимости):</w:t>
      </w:r>
    </w:p>
    <w:bookmarkEnd w:id="214"/>
    <w:bookmarkStart w:name="z1076" w:id="215"/>
    <w:p>
      <w:pPr>
        <w:spacing w:after="0"/>
        <w:ind w:left="0"/>
        <w:jc w:val="both"/>
      </w:pPr>
      <w:r>
        <w:rPr>
          <w:rFonts w:ascii="Times New Roman"/>
          <w:b w:val="false"/>
          <w:i w:val="false"/>
          <w:color w:val="000000"/>
          <w:sz w:val="28"/>
        </w:rPr>
        <w:t>
      7) документ подтверждающий, что собственником (владельцем) и (или) заказчиком объекта испытания является государственный орган.</w:t>
      </w:r>
    </w:p>
    <w:bookmarkEnd w:id="215"/>
    <w:bookmarkStart w:name="z1077" w:id="216"/>
    <w:p>
      <w:pPr>
        <w:spacing w:after="0"/>
        <w:ind w:left="0"/>
        <w:jc w:val="both"/>
      </w:pPr>
      <w:r>
        <w:rPr>
          <w:rFonts w:ascii="Times New Roman"/>
          <w:b w:val="false"/>
          <w:i w:val="false"/>
          <w:color w:val="000000"/>
          <w:sz w:val="28"/>
        </w:rPr>
        <w:t>
      11. В случае, если заявитель осуществляет закупки посредством веб-портала государственных закупок, заявка на проведение испытаний принимается не позднее 1 ноября текущего года.</w:t>
      </w:r>
    </w:p>
    <w:bookmarkEnd w:id="216"/>
    <w:bookmarkStart w:name="z1078" w:id="217"/>
    <w:p>
      <w:pPr>
        <w:spacing w:after="0"/>
        <w:ind w:left="0"/>
        <w:jc w:val="both"/>
      </w:pPr>
      <w:r>
        <w:rPr>
          <w:rFonts w:ascii="Times New Roman"/>
          <w:b w:val="false"/>
          <w:i w:val="false"/>
          <w:color w:val="000000"/>
          <w:sz w:val="28"/>
        </w:rPr>
        <w:t>
      12. Государственная техническая служба в течение трех рабочих дней со дня получения заявки осуществляет проверку полноты документов, указанных в пункте 10 настоящих Правил.</w:t>
      </w:r>
    </w:p>
    <w:bookmarkEnd w:id="217"/>
    <w:bookmarkStart w:name="z1079" w:id="218"/>
    <w:p>
      <w:pPr>
        <w:spacing w:after="0"/>
        <w:ind w:left="0"/>
        <w:jc w:val="both"/>
      </w:pPr>
      <w:r>
        <w:rPr>
          <w:rFonts w:ascii="Times New Roman"/>
          <w:b w:val="false"/>
          <w:i w:val="false"/>
          <w:color w:val="000000"/>
          <w:sz w:val="28"/>
        </w:rPr>
        <w:t>
      13. В случае несоответствия заявки и приложенных документов в соответствии с требованиями, указанными в пункте 10 настоящих Правил, в течение десяти рабочих дней заявка возвращается заявителю с указанием причин возврата.</w:t>
      </w:r>
    </w:p>
    <w:bookmarkEnd w:id="218"/>
    <w:bookmarkStart w:name="z1080" w:id="219"/>
    <w:p>
      <w:pPr>
        <w:spacing w:after="0"/>
        <w:ind w:left="0"/>
        <w:jc w:val="both"/>
      </w:pPr>
      <w:r>
        <w:rPr>
          <w:rFonts w:ascii="Times New Roman"/>
          <w:b w:val="false"/>
          <w:i w:val="false"/>
          <w:color w:val="000000"/>
          <w:sz w:val="28"/>
        </w:rPr>
        <w:t>
      14. Государственная техническая служба после проверки заявки на наличие полного пакета документов согласно пункту 10 настоящих Правил в течение трех рабочих дней направляет заявителю:</w:t>
      </w:r>
    </w:p>
    <w:bookmarkEnd w:id="219"/>
    <w:bookmarkStart w:name="z1081" w:id="220"/>
    <w:p>
      <w:pPr>
        <w:spacing w:after="0"/>
        <w:ind w:left="0"/>
        <w:jc w:val="both"/>
      </w:pPr>
      <w:r>
        <w:rPr>
          <w:rFonts w:ascii="Times New Roman"/>
          <w:b w:val="false"/>
          <w:i w:val="false"/>
          <w:color w:val="000000"/>
          <w:sz w:val="28"/>
        </w:rPr>
        <w:t>
      1) проект технической спецификации к договору на проведение испытаний при осуществлении закупки посредством веб-портала государственных закупок. Заявитель в течение трех рабочих дней со дня получения проекта технической спецификации размещает на веб-портале государственных закупок проект договора о государственных закупках способом из одного источника путем прямого заключения договора о государственных закупках;</w:t>
      </w:r>
    </w:p>
    <w:bookmarkEnd w:id="220"/>
    <w:bookmarkStart w:name="z1082" w:id="221"/>
    <w:p>
      <w:pPr>
        <w:spacing w:after="0"/>
        <w:ind w:left="0"/>
        <w:jc w:val="both"/>
      </w:pPr>
      <w:r>
        <w:rPr>
          <w:rFonts w:ascii="Times New Roman"/>
          <w:b w:val="false"/>
          <w:i w:val="false"/>
          <w:color w:val="000000"/>
          <w:sz w:val="28"/>
        </w:rPr>
        <w:t xml:space="preserve">
      2) два экземпляра договора на проведение испытаний при осуществлении закупки без применения веб-портала государственных закупок. </w:t>
      </w:r>
    </w:p>
    <w:bookmarkEnd w:id="221"/>
    <w:bookmarkStart w:name="z1083" w:id="222"/>
    <w:p>
      <w:pPr>
        <w:spacing w:after="0"/>
        <w:ind w:left="0"/>
        <w:jc w:val="both"/>
      </w:pPr>
      <w:r>
        <w:rPr>
          <w:rFonts w:ascii="Times New Roman"/>
          <w:b w:val="false"/>
          <w:i w:val="false"/>
          <w:color w:val="000000"/>
          <w:sz w:val="28"/>
        </w:rPr>
        <w:t>
      Заявитель в течение пяти рабочих дней со дня получения двух экземпляров вышеуказанного договора подписывает их и возвращает один экземпляр договора в государственную техническую службу.</w:t>
      </w:r>
    </w:p>
    <w:bookmarkEnd w:id="222"/>
    <w:bookmarkStart w:name="z1084" w:id="223"/>
    <w:p>
      <w:pPr>
        <w:spacing w:after="0"/>
        <w:ind w:left="0"/>
        <w:jc w:val="both"/>
      </w:pPr>
      <w:r>
        <w:rPr>
          <w:rFonts w:ascii="Times New Roman"/>
          <w:b w:val="false"/>
          <w:i w:val="false"/>
          <w:color w:val="000000"/>
          <w:sz w:val="28"/>
        </w:rPr>
        <w:t>
      15. В случае, если заявитель осуществляет закупку посредством веб-портала государственных закупок, и в срок до 15 ноября не направил в адрес государственной технической службы договор о государственных закупках посредством веб-портала государственных закупок, заявка аннулируется и возвращается заявителю.</w:t>
      </w:r>
    </w:p>
    <w:bookmarkEnd w:id="223"/>
    <w:bookmarkStart w:name="z1085" w:id="224"/>
    <w:p>
      <w:pPr>
        <w:spacing w:after="0"/>
        <w:ind w:left="0"/>
        <w:jc w:val="both"/>
      </w:pPr>
      <w:r>
        <w:rPr>
          <w:rFonts w:ascii="Times New Roman"/>
          <w:b w:val="false"/>
          <w:i w:val="false"/>
          <w:color w:val="000000"/>
          <w:sz w:val="28"/>
        </w:rPr>
        <w:t>
      16. Срок испытаний согласовывается с заявителем и зависит от объема работ по испытаниям и классификационных характеристик объекта испытаний.</w:t>
      </w:r>
    </w:p>
    <w:bookmarkEnd w:id="224"/>
    <w:bookmarkStart w:name="z1086" w:id="225"/>
    <w:p>
      <w:pPr>
        <w:spacing w:after="0"/>
        <w:ind w:left="0"/>
        <w:jc w:val="both"/>
      </w:pPr>
      <w:r>
        <w:rPr>
          <w:rFonts w:ascii="Times New Roman"/>
          <w:b w:val="false"/>
          <w:i w:val="false"/>
          <w:color w:val="000000"/>
          <w:sz w:val="28"/>
        </w:rPr>
        <w:t>
      В случае невозможности согласования сроков проведения испытания, заявка возвращается заявителю без удовлетворения с указанием возможности обратиться в уполномоченный орган в сфере обеспечения информационной безопасности для определения сроков испытаний.</w:t>
      </w:r>
    </w:p>
    <w:bookmarkEnd w:id="225"/>
    <w:bookmarkStart w:name="z1087" w:id="226"/>
    <w:p>
      <w:pPr>
        <w:spacing w:after="0"/>
        <w:ind w:left="0"/>
        <w:jc w:val="both"/>
      </w:pPr>
      <w:r>
        <w:rPr>
          <w:rFonts w:ascii="Times New Roman"/>
          <w:b w:val="false"/>
          <w:i w:val="false"/>
          <w:color w:val="000000"/>
          <w:sz w:val="28"/>
        </w:rPr>
        <w:t>
      17. Для проведения испытаний заявитель обеспечивает для государственной технической службы:</w:t>
      </w:r>
    </w:p>
    <w:bookmarkEnd w:id="226"/>
    <w:bookmarkStart w:name="z1088" w:id="227"/>
    <w:p>
      <w:pPr>
        <w:spacing w:after="0"/>
        <w:ind w:left="0"/>
        <w:jc w:val="both"/>
      </w:pPr>
      <w:r>
        <w:rPr>
          <w:rFonts w:ascii="Times New Roman"/>
          <w:b w:val="false"/>
          <w:i w:val="false"/>
          <w:color w:val="000000"/>
          <w:sz w:val="28"/>
        </w:rPr>
        <w:t>
      1) рабочее место, физический доступ к рабочему месту пользователя, серверному и сетевому оборудованию, сети телекоммуникаций объекта испытаний с проведением фото и видео фиксации и к документации на объект испытания и сопутствующей документации, в том числе к договорам на сопровождение и техническую поддержку объекта испытаний и компонентов, входящих в состав объекта испытаний;</w:t>
      </w:r>
    </w:p>
    <w:bookmarkEnd w:id="227"/>
    <w:bookmarkStart w:name="z1089" w:id="228"/>
    <w:p>
      <w:pPr>
        <w:spacing w:after="0"/>
        <w:ind w:left="0"/>
        <w:jc w:val="both"/>
      </w:pPr>
      <w:r>
        <w:rPr>
          <w:rFonts w:ascii="Times New Roman"/>
          <w:b w:val="false"/>
          <w:i w:val="false"/>
          <w:color w:val="000000"/>
          <w:sz w:val="28"/>
        </w:rPr>
        <w:t>
      2) демонстрацию функций объекта испытаний, согласно требованиям технической документации.</w:t>
      </w:r>
    </w:p>
    <w:bookmarkEnd w:id="228"/>
    <w:bookmarkStart w:name="z1090" w:id="229"/>
    <w:p>
      <w:pPr>
        <w:spacing w:after="0"/>
        <w:ind w:left="0"/>
        <w:jc w:val="both"/>
      </w:pPr>
      <w:r>
        <w:rPr>
          <w:rFonts w:ascii="Times New Roman"/>
          <w:b w:val="false"/>
          <w:i w:val="false"/>
          <w:color w:val="000000"/>
          <w:sz w:val="28"/>
        </w:rPr>
        <w:t>
      18. В случае невозможности обеспечения заявителем требований пункта 17 настоящих Правил, испытания приостанавливаются на время, необходимое Заявителю для их обеспечения с учетом подписания дополнительного соглашения к договору на продление его срока исполнения.</w:t>
      </w:r>
    </w:p>
    <w:bookmarkEnd w:id="229"/>
    <w:bookmarkStart w:name="z1091" w:id="230"/>
    <w:p>
      <w:pPr>
        <w:spacing w:after="0"/>
        <w:ind w:left="0"/>
        <w:jc w:val="both"/>
      </w:pPr>
      <w:r>
        <w:rPr>
          <w:rFonts w:ascii="Times New Roman"/>
          <w:b w:val="false"/>
          <w:i w:val="false"/>
          <w:color w:val="000000"/>
          <w:sz w:val="28"/>
        </w:rPr>
        <w:t>
      19. Испытания проводятся согласно Методике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w:t>
      </w:r>
    </w:p>
    <w:bookmarkEnd w:id="230"/>
    <w:bookmarkStart w:name="z1092" w:id="231"/>
    <w:p>
      <w:pPr>
        <w:spacing w:after="0"/>
        <w:ind w:left="0"/>
        <w:jc w:val="both"/>
      </w:pPr>
      <w:r>
        <w:rPr>
          <w:rFonts w:ascii="Times New Roman"/>
          <w:b w:val="false"/>
          <w:i w:val="false"/>
          <w:color w:val="000000"/>
          <w:sz w:val="28"/>
        </w:rPr>
        <w:t>
      20. При проведении испытаний выявилось расхождение между данными анкеты-вопросника о характеристиках объекта испытаний, поданной в соответствии с подпунктом 1) пункта 10 настоящих Правил и фактическим состоянием объекта испытаний, заявитель направляет в государственную техническую службу обновленную анкету-вопросник о характеристиках объекта испытаний, удостоверенную ЭЦП собственника (владельца) объекта испытаний на интернет-портале SYNAQ. Обновленная анкета-вопросник о характеристиках объекта испытаний (при необходимости) будет основанием для заключения дополнительного соглашения на продление срока испытаний и изменение стоимости проведения испытаний.</w:t>
      </w:r>
    </w:p>
    <w:bookmarkEnd w:id="231"/>
    <w:bookmarkStart w:name="z1093" w:id="232"/>
    <w:p>
      <w:pPr>
        <w:spacing w:after="0"/>
        <w:ind w:left="0"/>
        <w:jc w:val="both"/>
      </w:pPr>
      <w:r>
        <w:rPr>
          <w:rFonts w:ascii="Times New Roman"/>
          <w:b w:val="false"/>
          <w:i w:val="false"/>
          <w:color w:val="000000"/>
          <w:sz w:val="28"/>
        </w:rPr>
        <w:t>
      21. При необходимости, если при проведении испытаний выявится необходимость проведения повторного испытания по одному или по нескольким видам испытаний до окончания срока испытания, заявитель обращается с запросом в государственную техническую службу и заключается дополнительное соглашение о проведении повторного испытания на безвозмездной основе по этим видам работ.</w:t>
      </w:r>
    </w:p>
    <w:bookmarkEnd w:id="232"/>
    <w:bookmarkStart w:name="z1094" w:id="233"/>
    <w:p>
      <w:pPr>
        <w:spacing w:after="0"/>
        <w:ind w:left="0"/>
        <w:jc w:val="both"/>
      </w:pPr>
      <w:r>
        <w:rPr>
          <w:rFonts w:ascii="Times New Roman"/>
          <w:b w:val="false"/>
          <w:i w:val="false"/>
          <w:color w:val="000000"/>
          <w:sz w:val="28"/>
        </w:rPr>
        <w:t>
      22. Результаты работ, входящих в испытания, и рекомендации по устранению выявленных несоответствий вносятся в отдельные протоколы, размещаемые на интернет-портале SYNAQ в личном кабинете заявителя по завершению всех видов работ.</w:t>
      </w:r>
    </w:p>
    <w:bookmarkEnd w:id="233"/>
    <w:bookmarkStart w:name="z1095" w:id="234"/>
    <w:p>
      <w:pPr>
        <w:spacing w:after="0"/>
        <w:ind w:left="0"/>
        <w:jc w:val="both"/>
      </w:pPr>
      <w:r>
        <w:rPr>
          <w:rFonts w:ascii="Times New Roman"/>
          <w:b w:val="false"/>
          <w:i w:val="false"/>
          <w:color w:val="000000"/>
          <w:sz w:val="28"/>
        </w:rPr>
        <w:t xml:space="preserve">
      23. Цены на проведение государственной технической службой каждого вида работ, входящих в испытания, устанавливаются согласно </w:t>
      </w:r>
      <w:r>
        <w:rPr>
          <w:rFonts w:ascii="Times New Roman"/>
          <w:b w:val="false"/>
          <w:i w:val="false"/>
          <w:color w:val="000000"/>
          <w:sz w:val="28"/>
        </w:rPr>
        <w:t>пункту 2</w:t>
      </w:r>
      <w:r>
        <w:rPr>
          <w:rFonts w:ascii="Times New Roman"/>
          <w:b w:val="false"/>
          <w:i w:val="false"/>
          <w:color w:val="000000"/>
          <w:sz w:val="28"/>
        </w:rPr>
        <w:t xml:space="preserve"> статьи 14 Закона.</w:t>
      </w:r>
    </w:p>
    <w:bookmarkEnd w:id="234"/>
    <w:bookmarkStart w:name="z1096" w:id="235"/>
    <w:p>
      <w:pPr>
        <w:spacing w:after="0"/>
        <w:ind w:left="0"/>
        <w:jc w:val="both"/>
      </w:pPr>
      <w:r>
        <w:rPr>
          <w:rFonts w:ascii="Times New Roman"/>
          <w:b w:val="false"/>
          <w:i w:val="false"/>
          <w:color w:val="000000"/>
          <w:sz w:val="28"/>
        </w:rPr>
        <w:t>
      24. Для расчета стоимости проведения испытаний заявитель направляет в государственную техническую службу анкету-вопросник о характеристиках объекта испытаний, удостоверенную ЭЦП собственника (владельца) объекта испытаний и техническое задание на создание (техническое задание на развитие, дополнение к техническому заданию при наличии) объекта информатизации на интернет-портале SYNAQ.</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Заместителя Премьер-Министра – Министра искусственного интеллекта и цифрового развития РК от 27.11.2025 </w:t>
      </w:r>
      <w:r>
        <w:rPr>
          <w:rFonts w:ascii="Times New Roman"/>
          <w:b w:val="false"/>
          <w:i w:val="false"/>
          <w:color w:val="000000"/>
          <w:sz w:val="28"/>
        </w:rPr>
        <w:t>№ 602/НҚ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7" w:id="236"/>
    <w:p>
      <w:pPr>
        <w:spacing w:after="0"/>
        <w:ind w:left="0"/>
        <w:jc w:val="both"/>
      </w:pPr>
      <w:r>
        <w:rPr>
          <w:rFonts w:ascii="Times New Roman"/>
          <w:b w:val="false"/>
          <w:i w:val="false"/>
          <w:color w:val="000000"/>
          <w:sz w:val="28"/>
        </w:rPr>
        <w:t>
      25. При устранении заявителем выявленные при испытаниях несоответствия в течение шестидесяти рабочих дней со дня размещения на интернет-портале SYNAQ протоколов испытаний по проведенным работам и направления в государственную техническую службу запроса на проведение повторных испытаний с приложением сравнительной таблицы с результатами исправления выявленных несоответствий посредством интернет-портала SYNAQ, государственная техническая служба на безвозмездной основе в течение двадцати рабочих дней со дня получения от заявителя запроса проводит повторные испытания по данным видам работ с оформлением соответствующих документов.</w:t>
      </w:r>
    </w:p>
    <w:bookmarkEnd w:id="236"/>
    <w:bookmarkStart w:name="z1098" w:id="237"/>
    <w:p>
      <w:pPr>
        <w:spacing w:after="0"/>
        <w:ind w:left="0"/>
        <w:jc w:val="both"/>
      </w:pPr>
      <w:r>
        <w:rPr>
          <w:rFonts w:ascii="Times New Roman"/>
          <w:b w:val="false"/>
          <w:i w:val="false"/>
          <w:color w:val="000000"/>
          <w:sz w:val="28"/>
        </w:rPr>
        <w:t>
      Заявитель может подать заявку на повторные испытания не более двух раз, в установленный срок.</w:t>
      </w:r>
    </w:p>
    <w:bookmarkEnd w:id="237"/>
    <w:bookmarkStart w:name="z1099" w:id="238"/>
    <w:p>
      <w:pPr>
        <w:spacing w:after="0"/>
        <w:ind w:left="0"/>
        <w:jc w:val="both"/>
      </w:pPr>
      <w:r>
        <w:rPr>
          <w:rFonts w:ascii="Times New Roman"/>
          <w:b w:val="false"/>
          <w:i w:val="false"/>
          <w:color w:val="000000"/>
          <w:sz w:val="28"/>
        </w:rPr>
        <w:t>
      При необходимости, заявитель может единожды увеличить срок проведения повторных испытаний путем подачи дополнительной заявки на увеличение срока проведения повторных испытаний, но не более 20 рабочих дней.</w:t>
      </w:r>
    </w:p>
    <w:bookmarkEnd w:id="238"/>
    <w:bookmarkStart w:name="z1100" w:id="239"/>
    <w:p>
      <w:pPr>
        <w:spacing w:after="0"/>
        <w:ind w:left="0"/>
        <w:jc w:val="both"/>
      </w:pPr>
      <w:r>
        <w:rPr>
          <w:rFonts w:ascii="Times New Roman"/>
          <w:b w:val="false"/>
          <w:i w:val="false"/>
          <w:color w:val="000000"/>
          <w:sz w:val="28"/>
        </w:rPr>
        <w:t>
      Пропуск установленного срока является основанием для проведения испытаний в общем порядке, установленном настоящими Правилами.</w:t>
      </w:r>
    </w:p>
    <w:bookmarkEnd w:id="239"/>
    <w:bookmarkStart w:name="z1101" w:id="240"/>
    <w:p>
      <w:pPr>
        <w:spacing w:after="0"/>
        <w:ind w:left="0"/>
        <w:jc w:val="both"/>
      </w:pPr>
      <w:r>
        <w:rPr>
          <w:rFonts w:ascii="Times New Roman"/>
          <w:b w:val="false"/>
          <w:i w:val="false"/>
          <w:color w:val="000000"/>
          <w:sz w:val="28"/>
        </w:rPr>
        <w:t>
      26. При проведении повторных испытаний после исправления несоответствий, связанных с внесением изменений в программное обеспечение объекта, проводится анализ исходного кода.</w:t>
      </w:r>
    </w:p>
    <w:bookmarkEnd w:id="240"/>
    <w:bookmarkStart w:name="z1102" w:id="241"/>
    <w:p>
      <w:pPr>
        <w:spacing w:after="0"/>
        <w:ind w:left="0"/>
        <w:jc w:val="both"/>
      </w:pPr>
      <w:r>
        <w:rPr>
          <w:rFonts w:ascii="Times New Roman"/>
          <w:b w:val="false"/>
          <w:i w:val="false"/>
          <w:color w:val="000000"/>
          <w:sz w:val="28"/>
        </w:rPr>
        <w:t>
      При этом заявитель к запросу на проведение повторных испытаний прикладывает исходные коды компонентов и модулей объекта испытаний с библиотеками и файлами, необходимыми для успешной компиляции объекта испытаний.</w:t>
      </w:r>
    </w:p>
    <w:bookmarkEnd w:id="241"/>
    <w:bookmarkStart w:name="z1103" w:id="242"/>
    <w:p>
      <w:pPr>
        <w:spacing w:after="0"/>
        <w:ind w:left="0"/>
        <w:jc w:val="both"/>
      </w:pPr>
      <w:r>
        <w:rPr>
          <w:rFonts w:ascii="Times New Roman"/>
          <w:b w:val="false"/>
          <w:i w:val="false"/>
          <w:color w:val="000000"/>
          <w:sz w:val="28"/>
        </w:rPr>
        <w:t>
      27. В случае выявления несоответствий при проведении повторных испытаний государственная техническая служба оформляет протокол с отрицательным заключением, после чего испытания проводятся в порядке, установленном в главе 2 настоящих Правил.</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Исключен приказом Заместителя Премьер-Министра – Министра искусственного интеллекта и цифрового развития РК от 27.11.2025 </w:t>
      </w:r>
      <w:r>
        <w:rPr>
          <w:rFonts w:ascii="Times New Roman"/>
          <w:b w:val="false"/>
          <w:i w:val="false"/>
          <w:color w:val="000000"/>
          <w:sz w:val="28"/>
        </w:rPr>
        <w:t>№ 602/НҚ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1106" w:id="243"/>
    <w:p>
      <w:pPr>
        <w:spacing w:after="0"/>
        <w:ind w:left="0"/>
        <w:jc w:val="left"/>
      </w:pPr>
      <w:r>
        <w:rPr>
          <w:rFonts w:ascii="Times New Roman"/>
          <w:b/>
          <w:i w:val="false"/>
          <w:color w:val="000000"/>
        </w:rPr>
        <w:t xml:space="preserve"> Глава 3. Порядок проведения испытаний объектов информатизации на соответствие требованиям информационной безопасности в испытательных лабораториях</w:t>
      </w:r>
    </w:p>
    <w:bookmarkEnd w:id="243"/>
    <w:bookmarkStart w:name="z1107" w:id="244"/>
    <w:p>
      <w:pPr>
        <w:spacing w:after="0"/>
        <w:ind w:left="0"/>
        <w:jc w:val="both"/>
      </w:pPr>
      <w:r>
        <w:rPr>
          <w:rFonts w:ascii="Times New Roman"/>
          <w:b w:val="false"/>
          <w:i w:val="false"/>
          <w:color w:val="000000"/>
          <w:sz w:val="28"/>
        </w:rPr>
        <w:t xml:space="preserve">
      29. Порядок заключения договоров на проведение испытаний в испытательных лабораториях определяется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w:t>
      </w:r>
    </w:p>
    <w:bookmarkEnd w:id="244"/>
    <w:bookmarkStart w:name="z1108" w:id="245"/>
    <w:p>
      <w:pPr>
        <w:spacing w:after="0"/>
        <w:ind w:left="0"/>
        <w:jc w:val="both"/>
      </w:pPr>
      <w:r>
        <w:rPr>
          <w:rFonts w:ascii="Times New Roman"/>
          <w:b w:val="false"/>
          <w:i w:val="false"/>
          <w:color w:val="000000"/>
          <w:sz w:val="28"/>
        </w:rPr>
        <w:t xml:space="preserve">
      30. Для проведения испытаний заявителем направляется заявка на бумажном носителе поставщику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предоставлением следующих документов:</w:t>
      </w:r>
    </w:p>
    <w:bookmarkEnd w:id="245"/>
    <w:bookmarkStart w:name="z1109" w:id="246"/>
    <w:p>
      <w:pPr>
        <w:spacing w:after="0"/>
        <w:ind w:left="0"/>
        <w:jc w:val="both"/>
      </w:pPr>
      <w:r>
        <w:rPr>
          <w:rFonts w:ascii="Times New Roman"/>
          <w:b w:val="false"/>
          <w:i w:val="false"/>
          <w:color w:val="000000"/>
          <w:sz w:val="28"/>
        </w:rPr>
        <w:t>
      1) копия доверенности на лицо, уполномоченное на подписание договоров или документа о назначении руководителя юридического лица (для юридических лиц);</w:t>
      </w:r>
    </w:p>
    <w:bookmarkEnd w:id="246"/>
    <w:bookmarkStart w:name="z1110" w:id="247"/>
    <w:p>
      <w:pPr>
        <w:spacing w:after="0"/>
        <w:ind w:left="0"/>
        <w:jc w:val="both"/>
      </w:pPr>
      <w:r>
        <w:rPr>
          <w:rFonts w:ascii="Times New Roman"/>
          <w:b w:val="false"/>
          <w:i w:val="false"/>
          <w:color w:val="000000"/>
          <w:sz w:val="28"/>
        </w:rPr>
        <w:t>
      2) анкета-вопросник о характеристиках объекта испытаний о характеристиках объекта испытаний согласно приложению 2 к настоящим Правилам, утвержденный собственником или владельцем объекта испытаний на бумажном носителе;</w:t>
      </w:r>
    </w:p>
    <w:bookmarkEnd w:id="247"/>
    <w:bookmarkStart w:name="z1111" w:id="248"/>
    <w:p>
      <w:pPr>
        <w:spacing w:after="0"/>
        <w:ind w:left="0"/>
        <w:jc w:val="both"/>
      </w:pPr>
      <w:r>
        <w:rPr>
          <w:rFonts w:ascii="Times New Roman"/>
          <w:b w:val="false"/>
          <w:i w:val="false"/>
          <w:color w:val="000000"/>
          <w:sz w:val="28"/>
        </w:rPr>
        <w:t>
      3) утвержденные собственником или владельцем техническое задание или техническая спецификация на объект информатизации, за исключением информационной системы государственного юридического лица и негосударственной информационной системы, предназначенные для формирования государственных электронных информационных ресурсов, на компакт-диске (при необходимости);</w:t>
      </w:r>
    </w:p>
    <w:bookmarkEnd w:id="248"/>
    <w:bookmarkStart w:name="z1112" w:id="249"/>
    <w:p>
      <w:pPr>
        <w:spacing w:after="0"/>
        <w:ind w:left="0"/>
        <w:jc w:val="both"/>
      </w:pPr>
      <w:r>
        <w:rPr>
          <w:rFonts w:ascii="Times New Roman"/>
          <w:b w:val="false"/>
          <w:i w:val="false"/>
          <w:color w:val="000000"/>
          <w:sz w:val="28"/>
        </w:rPr>
        <w:t>
      4) исходные коды компонентов и модулей объекта испытаний с библиотеками и файлами, необходимыми для успешной компиляции, на компакт-диске (при необходимости);</w:t>
      </w:r>
    </w:p>
    <w:bookmarkEnd w:id="249"/>
    <w:bookmarkStart w:name="z1113" w:id="250"/>
    <w:p>
      <w:pPr>
        <w:spacing w:after="0"/>
        <w:ind w:left="0"/>
        <w:jc w:val="both"/>
      </w:pPr>
      <w:r>
        <w:rPr>
          <w:rFonts w:ascii="Times New Roman"/>
          <w:b w:val="false"/>
          <w:i w:val="false"/>
          <w:color w:val="000000"/>
          <w:sz w:val="28"/>
        </w:rPr>
        <w:t xml:space="preserve">
      5) копии утвержденного перечня технической документации по информационной безопасности объекта испытаний,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электронном виде на компакт-диске (при необходимости);</w:t>
      </w:r>
    </w:p>
    <w:bookmarkEnd w:id="250"/>
    <w:bookmarkStart w:name="z1114" w:id="251"/>
    <w:p>
      <w:pPr>
        <w:spacing w:after="0"/>
        <w:ind w:left="0"/>
        <w:jc w:val="both"/>
      </w:pPr>
      <w:r>
        <w:rPr>
          <w:rFonts w:ascii="Times New Roman"/>
          <w:b w:val="false"/>
          <w:i w:val="false"/>
          <w:color w:val="000000"/>
          <w:sz w:val="28"/>
        </w:rPr>
        <w:t>
      6) документ, уполномочивающий заявителя собственником или владельцем подать заявку на проведение испытаний (при необходимости).</w:t>
      </w:r>
    </w:p>
    <w:bookmarkEnd w:id="251"/>
    <w:bookmarkStart w:name="z1115" w:id="252"/>
    <w:p>
      <w:pPr>
        <w:spacing w:after="0"/>
        <w:ind w:left="0"/>
        <w:jc w:val="both"/>
      </w:pPr>
      <w:r>
        <w:rPr>
          <w:rFonts w:ascii="Times New Roman"/>
          <w:b w:val="false"/>
          <w:i w:val="false"/>
          <w:color w:val="000000"/>
          <w:sz w:val="28"/>
        </w:rPr>
        <w:t>
      31. Испытания проводятся согласно Методике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w:t>
      </w:r>
    </w:p>
    <w:bookmarkEnd w:id="252"/>
    <w:bookmarkStart w:name="z1116" w:id="253"/>
    <w:p>
      <w:pPr>
        <w:spacing w:after="0"/>
        <w:ind w:left="0"/>
        <w:jc w:val="both"/>
      </w:pPr>
      <w:r>
        <w:rPr>
          <w:rFonts w:ascii="Times New Roman"/>
          <w:b w:val="false"/>
          <w:i w:val="false"/>
          <w:color w:val="000000"/>
          <w:sz w:val="28"/>
        </w:rPr>
        <w:t>
      32. В случае, если заявитель устранил выявленные при испытаниях несоответствия в течение двадцати рабочих дней со дня получения протоколов испытаний по проведенным работам и направил поставщику запрос на проведение повторных испытаний с приложением сравнительной таблицы с результатами исправления выявленных несоответствий, поставщик на безвозмездной основе в течение двадцати рабочих дней со дня получения от заявителя уведомления проводит повторные испытания по данным видам работ с оформлением соответствующих документов.</w:t>
      </w:r>
    </w:p>
    <w:bookmarkEnd w:id="253"/>
    <w:bookmarkStart w:name="z1117" w:id="254"/>
    <w:p>
      <w:pPr>
        <w:spacing w:after="0"/>
        <w:ind w:left="0"/>
        <w:jc w:val="both"/>
      </w:pPr>
      <w:r>
        <w:rPr>
          <w:rFonts w:ascii="Times New Roman"/>
          <w:b w:val="false"/>
          <w:i w:val="false"/>
          <w:color w:val="000000"/>
          <w:sz w:val="28"/>
        </w:rPr>
        <w:t>
      Заявитель может подать заявку на повторные испытания не более двух раз, в установленный срок.</w:t>
      </w:r>
    </w:p>
    <w:bookmarkEnd w:id="254"/>
    <w:bookmarkStart w:name="z1118" w:id="255"/>
    <w:p>
      <w:pPr>
        <w:spacing w:after="0"/>
        <w:ind w:left="0"/>
        <w:jc w:val="both"/>
      </w:pPr>
      <w:r>
        <w:rPr>
          <w:rFonts w:ascii="Times New Roman"/>
          <w:b w:val="false"/>
          <w:i w:val="false"/>
          <w:color w:val="000000"/>
          <w:sz w:val="28"/>
        </w:rPr>
        <w:t>
      При необходимости, заявитель может единожды увеличить срок проведения повторных испытаний путем подачи дополнительной заявки на увеличение срока проведения повторных испытаний, но не более 20 рабочих дней.</w:t>
      </w:r>
    </w:p>
    <w:bookmarkEnd w:id="255"/>
    <w:bookmarkStart w:name="z1119" w:id="256"/>
    <w:p>
      <w:pPr>
        <w:spacing w:after="0"/>
        <w:ind w:left="0"/>
        <w:jc w:val="both"/>
      </w:pPr>
      <w:r>
        <w:rPr>
          <w:rFonts w:ascii="Times New Roman"/>
          <w:b w:val="false"/>
          <w:i w:val="false"/>
          <w:color w:val="000000"/>
          <w:sz w:val="28"/>
        </w:rPr>
        <w:t>
      Пропуск установленного срока является основанием для проведения испытаний в общем порядке, установленном настоящими Правилами.</w:t>
      </w:r>
    </w:p>
    <w:bookmarkEnd w:id="256"/>
    <w:bookmarkStart w:name="z1120" w:id="257"/>
    <w:p>
      <w:pPr>
        <w:spacing w:after="0"/>
        <w:ind w:left="0"/>
        <w:jc w:val="both"/>
      </w:pPr>
      <w:r>
        <w:rPr>
          <w:rFonts w:ascii="Times New Roman"/>
          <w:b w:val="false"/>
          <w:i w:val="false"/>
          <w:color w:val="000000"/>
          <w:sz w:val="28"/>
        </w:rPr>
        <w:t>
      33. В случае выявления несоответствий при проведении повторных испытаний поставщик оформляет протокол с отрицательным заключением, после чего испытания проводятся в порядке, установленном в главе 3 настоящих Правил.</w:t>
      </w:r>
    </w:p>
    <w:bookmarkEnd w:id="257"/>
    <w:bookmarkStart w:name="z1121" w:id="258"/>
    <w:p>
      <w:pPr>
        <w:spacing w:after="0"/>
        <w:ind w:left="0"/>
        <w:jc w:val="both"/>
      </w:pPr>
      <w:r>
        <w:rPr>
          <w:rFonts w:ascii="Times New Roman"/>
          <w:b w:val="false"/>
          <w:i w:val="false"/>
          <w:color w:val="000000"/>
          <w:sz w:val="28"/>
        </w:rPr>
        <w:t>
      34. При утере, порче или повреждении протоколов испытаний собственник или владелец объекта испытаний направляет поставщику уведомление с указанием причин.</w:t>
      </w:r>
    </w:p>
    <w:bookmarkEnd w:id="258"/>
    <w:bookmarkStart w:name="z1122" w:id="259"/>
    <w:p>
      <w:pPr>
        <w:spacing w:after="0"/>
        <w:ind w:left="0"/>
        <w:jc w:val="both"/>
      </w:pPr>
      <w:r>
        <w:rPr>
          <w:rFonts w:ascii="Times New Roman"/>
          <w:b w:val="false"/>
          <w:i w:val="false"/>
          <w:color w:val="000000"/>
          <w:sz w:val="28"/>
        </w:rPr>
        <w:t>
      Поставщик в течение пяти рабочих дней со дня получения уведомления выдает дубликат протоколов испытаний.</w:t>
      </w:r>
    </w:p>
    <w:bookmarkEnd w:id="259"/>
    <w:bookmarkStart w:name="z1123" w:id="260"/>
    <w:p>
      <w:pPr>
        <w:spacing w:after="0"/>
        <w:ind w:left="0"/>
        <w:jc w:val="left"/>
      </w:pPr>
      <w:r>
        <w:rPr>
          <w:rFonts w:ascii="Times New Roman"/>
          <w:b/>
          <w:i w:val="false"/>
          <w:color w:val="000000"/>
        </w:rPr>
        <w:t xml:space="preserve"> Глава 4. Порядок выдачи и отзыва протоколов испытаний на соответствие требованиям информационной безопасности</w:t>
      </w:r>
    </w:p>
    <w:bookmarkEnd w:id="260"/>
    <w:bookmarkStart w:name="z1124" w:id="261"/>
    <w:p>
      <w:pPr>
        <w:spacing w:after="0"/>
        <w:ind w:left="0"/>
        <w:jc w:val="both"/>
      </w:pPr>
      <w:r>
        <w:rPr>
          <w:rFonts w:ascii="Times New Roman"/>
          <w:b w:val="false"/>
          <w:i w:val="false"/>
          <w:color w:val="000000"/>
          <w:sz w:val="28"/>
        </w:rPr>
        <w:t>
      35. Протоколы испытаний на соответствие требованиям информационной безопасности выдаются поставщиком.</w:t>
      </w:r>
    </w:p>
    <w:bookmarkEnd w:id="261"/>
    <w:bookmarkStart w:name="z1125" w:id="262"/>
    <w:p>
      <w:pPr>
        <w:spacing w:after="0"/>
        <w:ind w:left="0"/>
        <w:jc w:val="both"/>
      </w:pPr>
      <w:r>
        <w:rPr>
          <w:rFonts w:ascii="Times New Roman"/>
          <w:b w:val="false"/>
          <w:i w:val="false"/>
          <w:color w:val="000000"/>
          <w:sz w:val="28"/>
        </w:rPr>
        <w:t>
      36. Срок действия протоколов испытаний выдается сроком на 3 (три) года для всех объектов испытаний, за исключением информационно-коммуникационной платформы "электронного правительства", или после изменения условий функционирования и (или) функциональности, и (или) изменения прав собственности и (или) владения объекта испытаний.</w:t>
      </w:r>
    </w:p>
    <w:bookmarkEnd w:id="262"/>
    <w:bookmarkStart w:name="z1813" w:id="263"/>
    <w:p>
      <w:pPr>
        <w:spacing w:after="0"/>
        <w:ind w:left="0"/>
        <w:jc w:val="both"/>
      </w:pPr>
      <w:r>
        <w:rPr>
          <w:rFonts w:ascii="Times New Roman"/>
          <w:b w:val="false"/>
          <w:i w:val="false"/>
          <w:color w:val="000000"/>
          <w:sz w:val="28"/>
        </w:rPr>
        <w:t>
      При этом, срок действия протокола по отдельному виду испытания для ввода в промышленную эксплуатацию объекта информатизации не превышает одного года с даты выдачи протокола.</w:t>
      </w:r>
    </w:p>
    <w:bookmarkEnd w:id="263"/>
    <w:bookmarkStart w:name="z1814" w:id="264"/>
    <w:p>
      <w:pPr>
        <w:spacing w:after="0"/>
        <w:ind w:left="0"/>
        <w:jc w:val="both"/>
      </w:pPr>
      <w:r>
        <w:rPr>
          <w:rFonts w:ascii="Times New Roman"/>
          <w:b w:val="false"/>
          <w:i w:val="false"/>
          <w:color w:val="000000"/>
          <w:sz w:val="28"/>
        </w:rPr>
        <w:t>
      Собственник или владелец объекта информатизации за 3 (три) месяца до окончания срока действия протоколов испытаний подает заявку поставщику о прохождении испытаний в порядке, установленном главами 2 или 3 настоящих Правил.</w:t>
      </w:r>
    </w:p>
    <w:bookmarkEnd w:id="264"/>
    <w:bookmarkStart w:name="z1815" w:id="265"/>
    <w:p>
      <w:pPr>
        <w:spacing w:after="0"/>
        <w:ind w:left="0"/>
        <w:jc w:val="both"/>
      </w:pPr>
      <w:r>
        <w:rPr>
          <w:rFonts w:ascii="Times New Roman"/>
          <w:b w:val="false"/>
          <w:i w:val="false"/>
          <w:color w:val="000000"/>
          <w:sz w:val="28"/>
        </w:rPr>
        <w:t>
      Протоколы испытаний информационно-коммуникационной платформы "электронного правительства" выдаются со сроком действия 1 (один) год.</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Заместителя Премьер-Министра – Министра искусственного интеллекта и цифрового развития РК от 27.11.2025 </w:t>
      </w:r>
      <w:r>
        <w:rPr>
          <w:rFonts w:ascii="Times New Roman"/>
          <w:b w:val="false"/>
          <w:i w:val="false"/>
          <w:color w:val="000000"/>
          <w:sz w:val="28"/>
        </w:rPr>
        <w:t>№ 602/НҚ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8" w:id="266"/>
    <w:p>
      <w:pPr>
        <w:spacing w:after="0"/>
        <w:ind w:left="0"/>
        <w:jc w:val="both"/>
      </w:pPr>
      <w:r>
        <w:rPr>
          <w:rFonts w:ascii="Times New Roman"/>
          <w:b w:val="false"/>
          <w:i w:val="false"/>
          <w:color w:val="000000"/>
          <w:sz w:val="28"/>
        </w:rPr>
        <w:t>
      37. Поставщик на постоянной основе предоставляет в уполномоченный орган в сфере обеспечения информационной безопасности следующие данные:</w:t>
      </w:r>
    </w:p>
    <w:bookmarkEnd w:id="266"/>
    <w:bookmarkStart w:name="z1816" w:id="267"/>
    <w:p>
      <w:pPr>
        <w:spacing w:after="0"/>
        <w:ind w:left="0"/>
        <w:jc w:val="both"/>
      </w:pPr>
      <w:r>
        <w:rPr>
          <w:rFonts w:ascii="Times New Roman"/>
          <w:b w:val="false"/>
          <w:i w:val="false"/>
          <w:color w:val="000000"/>
          <w:sz w:val="28"/>
        </w:rPr>
        <w:t>
      1) заявка на проведение испытаний;</w:t>
      </w:r>
    </w:p>
    <w:bookmarkEnd w:id="267"/>
    <w:bookmarkStart w:name="z1817" w:id="268"/>
    <w:p>
      <w:pPr>
        <w:spacing w:after="0"/>
        <w:ind w:left="0"/>
        <w:jc w:val="both"/>
      </w:pPr>
      <w:r>
        <w:rPr>
          <w:rFonts w:ascii="Times New Roman"/>
          <w:b w:val="false"/>
          <w:i w:val="false"/>
          <w:color w:val="000000"/>
          <w:sz w:val="28"/>
        </w:rPr>
        <w:t>
      2) информацию о договоре на проведение испытаний в испытательных лабораториях (дата, номер);</w:t>
      </w:r>
    </w:p>
    <w:bookmarkEnd w:id="268"/>
    <w:bookmarkStart w:name="z1818" w:id="269"/>
    <w:p>
      <w:pPr>
        <w:spacing w:after="0"/>
        <w:ind w:left="0"/>
        <w:jc w:val="both"/>
      </w:pPr>
      <w:r>
        <w:rPr>
          <w:rFonts w:ascii="Times New Roman"/>
          <w:b w:val="false"/>
          <w:i w:val="false"/>
          <w:color w:val="000000"/>
          <w:sz w:val="28"/>
        </w:rPr>
        <w:t>
      3) наименование объекта испытаний;</w:t>
      </w:r>
    </w:p>
    <w:bookmarkEnd w:id="269"/>
    <w:bookmarkStart w:name="z1819" w:id="270"/>
    <w:p>
      <w:pPr>
        <w:spacing w:after="0"/>
        <w:ind w:left="0"/>
        <w:jc w:val="both"/>
      </w:pPr>
      <w:r>
        <w:rPr>
          <w:rFonts w:ascii="Times New Roman"/>
          <w:b w:val="false"/>
          <w:i w:val="false"/>
          <w:color w:val="000000"/>
          <w:sz w:val="28"/>
        </w:rPr>
        <w:t>
      4) наименование собственника и (или) владельца объекта испытаний;</w:t>
      </w:r>
    </w:p>
    <w:bookmarkEnd w:id="270"/>
    <w:bookmarkStart w:name="z1820" w:id="271"/>
    <w:p>
      <w:pPr>
        <w:spacing w:after="0"/>
        <w:ind w:left="0"/>
        <w:jc w:val="both"/>
      </w:pPr>
      <w:r>
        <w:rPr>
          <w:rFonts w:ascii="Times New Roman"/>
          <w:b w:val="false"/>
          <w:i w:val="false"/>
          <w:color w:val="000000"/>
          <w:sz w:val="28"/>
        </w:rPr>
        <w:t>
      5) реестровый номер, дата выдачи и протокол испытаний на соответствие требованиям информационной безопасности по каждому виду работ с указанием результата;</w:t>
      </w:r>
    </w:p>
    <w:bookmarkEnd w:id="271"/>
    <w:bookmarkStart w:name="z1821" w:id="272"/>
    <w:p>
      <w:pPr>
        <w:spacing w:after="0"/>
        <w:ind w:left="0"/>
        <w:jc w:val="both"/>
      </w:pPr>
      <w:r>
        <w:rPr>
          <w:rFonts w:ascii="Times New Roman"/>
          <w:b w:val="false"/>
          <w:i w:val="false"/>
          <w:color w:val="000000"/>
          <w:sz w:val="28"/>
        </w:rPr>
        <w:t>
      6) фактическое местоположение сетевого и серверного оборудования объекта испытаний;</w:t>
      </w:r>
    </w:p>
    <w:bookmarkEnd w:id="272"/>
    <w:bookmarkStart w:name="z1822" w:id="273"/>
    <w:p>
      <w:pPr>
        <w:spacing w:after="0"/>
        <w:ind w:left="0"/>
        <w:jc w:val="both"/>
      </w:pPr>
      <w:r>
        <w:rPr>
          <w:rFonts w:ascii="Times New Roman"/>
          <w:b w:val="false"/>
          <w:i w:val="false"/>
          <w:color w:val="000000"/>
          <w:sz w:val="28"/>
        </w:rPr>
        <w:t>
      7) анкета-вопросник о характеристиках объекта испытаний, утвержденная собственником или владельцем объекта испытаний.</w:t>
      </w:r>
    </w:p>
    <w:bookmarkEnd w:id="273"/>
    <w:bookmarkStart w:name="z1823" w:id="274"/>
    <w:p>
      <w:pPr>
        <w:spacing w:after="0"/>
        <w:ind w:left="0"/>
        <w:jc w:val="both"/>
      </w:pPr>
      <w:r>
        <w:rPr>
          <w:rFonts w:ascii="Times New Roman"/>
          <w:b w:val="false"/>
          <w:i w:val="false"/>
          <w:color w:val="000000"/>
          <w:sz w:val="28"/>
        </w:rPr>
        <w:t>
      Аккредитованная испытательная лаборатория обеспечивает внесение вышеуказанных данных в интернет-портал уполномоченного органа в сфере обеспечения информационной безопасности или при наличии собственного интернет-портала предоставляет доступ в личный кабинет уполномоченному органу в сфере обеспечения информационной безопасности.</w:t>
      </w:r>
    </w:p>
    <w:bookmarkEnd w:id="274"/>
    <w:bookmarkStart w:name="z1824" w:id="275"/>
    <w:p>
      <w:pPr>
        <w:spacing w:after="0"/>
        <w:ind w:left="0"/>
        <w:jc w:val="both"/>
      </w:pPr>
      <w:r>
        <w:rPr>
          <w:rFonts w:ascii="Times New Roman"/>
          <w:b w:val="false"/>
          <w:i w:val="false"/>
          <w:color w:val="000000"/>
          <w:sz w:val="28"/>
        </w:rPr>
        <w:t>
      Информация в виде отчета формируется с использованием ЭЦП аккредитованной испытательной лаборатории.</w:t>
      </w:r>
    </w:p>
    <w:bookmarkEnd w:id="275"/>
    <w:bookmarkStart w:name="z1825" w:id="276"/>
    <w:p>
      <w:pPr>
        <w:spacing w:after="0"/>
        <w:ind w:left="0"/>
        <w:jc w:val="both"/>
      </w:pPr>
      <w:r>
        <w:rPr>
          <w:rFonts w:ascii="Times New Roman"/>
          <w:b w:val="false"/>
          <w:i w:val="false"/>
          <w:color w:val="000000"/>
          <w:sz w:val="28"/>
        </w:rPr>
        <w:t>
      Государственная техническая служба для передачи вышеуказанных данных, обеспечивает интеграцию интернет-портала SYNAQ с интернет-порталом уполномоченного органа в сфере обеспечения информационной безопасности или предоставляет доступ в личный кабинет на интернет-портале SYNAQ уполномоченному органу в сфере обеспечения информационной безопасности.</w:t>
      </w:r>
    </w:p>
    <w:bookmarkEnd w:id="276"/>
    <w:bookmarkStart w:name="z1826" w:id="277"/>
    <w:p>
      <w:pPr>
        <w:spacing w:after="0"/>
        <w:ind w:left="0"/>
        <w:jc w:val="both"/>
      </w:pPr>
      <w:r>
        <w:rPr>
          <w:rFonts w:ascii="Times New Roman"/>
          <w:b w:val="false"/>
          <w:i w:val="false"/>
          <w:color w:val="000000"/>
          <w:sz w:val="28"/>
        </w:rPr>
        <w:t>
      Поставщик предоставляет ежеквартальный отчет о проведенных и планируемых испытаниях в уполномоченный орган в сфере обеспечения информационной безопасности с предоставлением данных указанных в подпунктах 3), 4) и 5) пункта 37 настоящих Правил по системе электронного документооборота.</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Заместителя Премьер-Министра – Министра искусственного интеллекта и цифрового развития РК от 27.11.2025 </w:t>
      </w:r>
      <w:r>
        <w:rPr>
          <w:rFonts w:ascii="Times New Roman"/>
          <w:b w:val="false"/>
          <w:i w:val="false"/>
          <w:color w:val="000000"/>
          <w:sz w:val="28"/>
        </w:rPr>
        <w:t>№ 602/НҚ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9" w:id="278"/>
    <w:p>
      <w:pPr>
        <w:spacing w:after="0"/>
        <w:ind w:left="0"/>
        <w:jc w:val="both"/>
      </w:pPr>
      <w:r>
        <w:rPr>
          <w:rFonts w:ascii="Times New Roman"/>
          <w:b w:val="false"/>
          <w:i w:val="false"/>
          <w:color w:val="000000"/>
          <w:sz w:val="28"/>
        </w:rPr>
        <w:t>
      38. При изменении условий функционирования и (или) функциональности, и (или) изменении прав собственности объекта информатизации, собственник или владелец объекта информатизации после завершения работ, приведших к изменениям, направляет поставщику уведомление с приложением описания всех произведенных изменений, прежней и обновленной анкеты-вопросника о характеристиках объекта испытаний, утвержденной собственником или владельцем объекта испытаний.</w:t>
      </w:r>
    </w:p>
    <w:bookmarkEnd w:id="278"/>
    <w:bookmarkStart w:name="z1827" w:id="279"/>
    <w:p>
      <w:pPr>
        <w:spacing w:after="0"/>
        <w:ind w:left="0"/>
        <w:jc w:val="both"/>
      </w:pPr>
      <w:r>
        <w:rPr>
          <w:rFonts w:ascii="Times New Roman"/>
          <w:b w:val="false"/>
          <w:i w:val="false"/>
          <w:color w:val="000000"/>
          <w:sz w:val="28"/>
        </w:rPr>
        <w:t>
      При принятии решений о проведении по одному (нескольким) виду испытаний, ранее выданный соответствующий протокол (протоколы) испытаний или акт испытаний прекращают свое действие.</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Заместителя Премьер-Министра – Министра искусственного интеллекта и цифрового развития РК от 27.11.2025 </w:t>
      </w:r>
      <w:r>
        <w:rPr>
          <w:rFonts w:ascii="Times New Roman"/>
          <w:b w:val="false"/>
          <w:i w:val="false"/>
          <w:color w:val="000000"/>
          <w:sz w:val="28"/>
        </w:rPr>
        <w:t>№ 602/НҚ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0" w:id="280"/>
    <w:p>
      <w:pPr>
        <w:spacing w:after="0"/>
        <w:ind w:left="0"/>
        <w:jc w:val="both"/>
      </w:pPr>
      <w:r>
        <w:rPr>
          <w:rFonts w:ascii="Times New Roman"/>
          <w:b w:val="false"/>
          <w:i w:val="false"/>
          <w:color w:val="000000"/>
          <w:sz w:val="28"/>
        </w:rPr>
        <w:t>
      39. Уполномоченный орган в сфере обеспечения информационной безопасности при выявлении несоответствий требованиям настоящих Правил, направляет поставщику информацию с приложением выявленных несоответствий.</w:t>
      </w:r>
    </w:p>
    <w:bookmarkEnd w:id="280"/>
    <w:bookmarkStart w:name="z1141" w:id="281"/>
    <w:p>
      <w:pPr>
        <w:spacing w:after="0"/>
        <w:ind w:left="0"/>
        <w:jc w:val="both"/>
      </w:pPr>
      <w:r>
        <w:rPr>
          <w:rFonts w:ascii="Times New Roman"/>
          <w:b w:val="false"/>
          <w:i w:val="false"/>
          <w:color w:val="000000"/>
          <w:sz w:val="28"/>
        </w:rPr>
        <w:t>
      40. Поставщик в срок не более десяти рабочих дней рассматривает внесенные изменения в объект информатизации и (или) информацию о выявленных несоответствиях, и (или) информацию об изменениях исходного кода по результатам анализа неизменности и принимает решение об отзыве протоколов испытаний и необходимости проведения того вида испытаний функции которого были нарушены при изменении условий функционирования и (или) функциональности объекта информатизации.</w:t>
      </w:r>
    </w:p>
    <w:bookmarkEnd w:id="281"/>
    <w:bookmarkStart w:name="z1142" w:id="282"/>
    <w:p>
      <w:pPr>
        <w:spacing w:after="0"/>
        <w:ind w:left="0"/>
        <w:jc w:val="both"/>
      </w:pPr>
      <w:r>
        <w:rPr>
          <w:rFonts w:ascii="Times New Roman"/>
          <w:b w:val="false"/>
          <w:i w:val="false"/>
          <w:color w:val="000000"/>
          <w:sz w:val="28"/>
        </w:rPr>
        <w:t xml:space="preserve">
      Решение принимается с учетом Перечня изменений функционирования и (или) функциональности объекта информатизации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82"/>
    <w:bookmarkStart w:name="z1143" w:id="283"/>
    <w:p>
      <w:pPr>
        <w:spacing w:after="0"/>
        <w:ind w:left="0"/>
        <w:jc w:val="both"/>
      </w:pPr>
      <w:r>
        <w:rPr>
          <w:rFonts w:ascii="Times New Roman"/>
          <w:b w:val="false"/>
          <w:i w:val="false"/>
          <w:color w:val="000000"/>
          <w:sz w:val="28"/>
        </w:rPr>
        <w:t>
      41. При отзыве протоколов испытаний, собственник или владелец в трехмесячный срок подает заявку поставщикам о прохождении испытаний в порядке, установленном главами 2 или 3 настоящих Правил.</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Заместителя Премьер-Министра – Министра искусственного интеллекта и цифрового развития РК от 27.11.2025 </w:t>
      </w:r>
      <w:r>
        <w:rPr>
          <w:rFonts w:ascii="Times New Roman"/>
          <w:b w:val="false"/>
          <w:i w:val="false"/>
          <w:color w:val="000000"/>
          <w:sz w:val="28"/>
        </w:rPr>
        <w:t>№ 602/НҚ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4" w:id="284"/>
    <w:p>
      <w:pPr>
        <w:spacing w:after="0"/>
        <w:ind w:left="0"/>
        <w:jc w:val="both"/>
      </w:pPr>
      <w:r>
        <w:rPr>
          <w:rFonts w:ascii="Times New Roman"/>
          <w:b w:val="false"/>
          <w:i w:val="false"/>
          <w:color w:val="000000"/>
          <w:sz w:val="28"/>
        </w:rPr>
        <w:t xml:space="preserve">
      42. Рассмотрение жалобы осуществляется в случае несогласия заявителя с результатами протоколов испытаний на соответствие требованиям информационной безопасности и производится уполномоченным органом в сфере обеспечения информационной безопасности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испытаний объектов</w:t>
            </w:r>
            <w:r>
              <w:br/>
            </w:r>
            <w:r>
              <w:rPr>
                <w:rFonts w:ascii="Times New Roman"/>
                <w:b w:val="false"/>
                <w:i w:val="false"/>
                <w:color w:val="000000"/>
                <w:sz w:val="20"/>
              </w:rPr>
              <w:t>информатизации</w:t>
            </w:r>
            <w:r>
              <w:br/>
            </w:r>
            <w:r>
              <w:rPr>
                <w:rFonts w:ascii="Times New Roman"/>
                <w:b w:val="false"/>
                <w:i w:val="false"/>
                <w:color w:val="000000"/>
                <w:sz w:val="20"/>
              </w:rPr>
              <w:t>"электронного правительства"</w:t>
            </w:r>
            <w:r>
              <w:br/>
            </w:r>
            <w:r>
              <w:rPr>
                <w:rFonts w:ascii="Times New Roman"/>
                <w:b w:val="false"/>
                <w:i w:val="false"/>
                <w:color w:val="000000"/>
                <w:sz w:val="20"/>
              </w:rPr>
              <w:t>и критически важных объектов</w:t>
            </w:r>
            <w:r>
              <w:br/>
            </w:r>
            <w:r>
              <w:rPr>
                <w:rFonts w:ascii="Times New Roman"/>
                <w:b w:val="false"/>
                <w:i w:val="false"/>
                <w:color w:val="000000"/>
                <w:sz w:val="20"/>
              </w:rPr>
              <w:t>информационно- коммуникационной</w:t>
            </w:r>
            <w:r>
              <w:br/>
            </w:r>
            <w:r>
              <w:rPr>
                <w:rFonts w:ascii="Times New Roman"/>
                <w:b w:val="false"/>
                <w:i w:val="false"/>
                <w:color w:val="000000"/>
                <w:sz w:val="20"/>
              </w:rPr>
              <w:t>инфраструктуры на соответствие</w:t>
            </w:r>
            <w:r>
              <w:br/>
            </w:r>
            <w:r>
              <w:rPr>
                <w:rFonts w:ascii="Times New Roman"/>
                <w:b w:val="false"/>
                <w:i w:val="false"/>
                <w:color w:val="000000"/>
                <w:sz w:val="20"/>
              </w:rPr>
              <w:t>требованиям информационной</w:t>
            </w:r>
            <w:r>
              <w:br/>
            </w:r>
            <w:r>
              <w:rPr>
                <w:rFonts w:ascii="Times New Roman"/>
                <w:b w:val="false"/>
                <w:i w:val="false"/>
                <w:color w:val="000000"/>
                <w:sz w:val="20"/>
              </w:rPr>
              <w:t>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7" w:id="285"/>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(наименование поставщика)</w:t>
      </w:r>
    </w:p>
    <w:bookmarkEnd w:id="285"/>
    <w:bookmarkStart w:name="z1148" w:id="286"/>
    <w:p>
      <w:pPr>
        <w:spacing w:after="0"/>
        <w:ind w:left="0"/>
        <w:jc w:val="left"/>
      </w:pPr>
      <w:r>
        <w:rPr>
          <w:rFonts w:ascii="Times New Roman"/>
          <w:b/>
          <w:i w:val="false"/>
          <w:color w:val="000000"/>
        </w:rPr>
        <w:t xml:space="preserve"> Заявка на проведение испытаний</w:t>
      </w:r>
      <w:r>
        <w:br/>
      </w:r>
      <w:r>
        <w:rPr>
          <w:rFonts w:ascii="Times New Roman"/>
          <w:b/>
          <w:i w:val="false"/>
          <w:color w:val="000000"/>
        </w:rPr>
        <w:t>_________________________________________________________________</w:t>
      </w:r>
      <w:r>
        <w:br/>
      </w:r>
      <w:r>
        <w:rPr>
          <w:rFonts w:ascii="Times New Roman"/>
          <w:b/>
          <w:i w:val="false"/>
          <w:color w:val="000000"/>
        </w:rPr>
        <w:t>(наименование объекта испытаний)</w:t>
      </w:r>
    </w:p>
    <w:bookmarkEnd w:id="286"/>
    <w:p>
      <w:pPr>
        <w:spacing w:after="0"/>
        <w:ind w:left="0"/>
        <w:jc w:val="both"/>
      </w:pPr>
      <w:r>
        <w:rPr>
          <w:rFonts w:ascii="Times New Roman"/>
          <w:b w:val="false"/>
          <w:i w:val="false"/>
          <w:color w:val="ff0000"/>
          <w:sz w:val="28"/>
        </w:rPr>
        <w:t xml:space="preserve">
      Сноска. Приложение 1 с изменением, внесенным приказом Заместителя Премьер-Министра – Министра искусственного интеллекта и цифрового развития РК от 27.11.2025 </w:t>
      </w:r>
      <w:r>
        <w:rPr>
          <w:rFonts w:ascii="Times New Roman"/>
          <w:b w:val="false"/>
          <w:i w:val="false"/>
          <w:color w:val="ff0000"/>
          <w:sz w:val="28"/>
        </w:rPr>
        <w:t>№ 602/НҚ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49" w:id="287"/>
    <w:p>
      <w:pPr>
        <w:spacing w:after="0"/>
        <w:ind w:left="0"/>
        <w:jc w:val="both"/>
      </w:pPr>
      <w:r>
        <w:rPr>
          <w:rFonts w:ascii="Times New Roman"/>
          <w:b w:val="false"/>
          <w:i w:val="false"/>
          <w:color w:val="000000"/>
          <w:sz w:val="28"/>
        </w:rPr>
        <w:t>
      на соответствие требованиям информационной безопасности (далее – испытания)</w:t>
      </w:r>
    </w:p>
    <w:bookmarkEnd w:id="287"/>
    <w:p>
      <w:pPr>
        <w:spacing w:after="0"/>
        <w:ind w:left="0"/>
        <w:jc w:val="both"/>
      </w:pPr>
      <w:bookmarkStart w:name="z1150" w:id="288"/>
      <w:r>
        <w:rPr>
          <w:rFonts w:ascii="Times New Roman"/>
          <w:b w:val="false"/>
          <w:i w:val="false"/>
          <w:color w:val="000000"/>
          <w:sz w:val="28"/>
        </w:rPr>
        <w:t>
      1.__________________________________________________________________</w:t>
      </w:r>
    </w:p>
    <w:bookmarkEnd w:id="288"/>
    <w:p>
      <w:pPr>
        <w:spacing w:after="0"/>
        <w:ind w:left="0"/>
        <w:jc w:val="both"/>
      </w:pPr>
      <w:r>
        <w:rPr>
          <w:rFonts w:ascii="Times New Roman"/>
          <w:b w:val="false"/>
          <w:i w:val="false"/>
          <w:color w:val="000000"/>
          <w:sz w:val="28"/>
        </w:rPr>
        <w:t>(наименование организации-заявителя, фамилия, имя, отчество. (при наличии),</w:t>
      </w:r>
    </w:p>
    <w:p>
      <w:pPr>
        <w:spacing w:after="0"/>
        <w:ind w:left="0"/>
        <w:jc w:val="both"/>
      </w:pPr>
      <w:r>
        <w:rPr>
          <w:rFonts w:ascii="Times New Roman"/>
          <w:b w:val="false"/>
          <w:i w:val="false"/>
          <w:color w:val="000000"/>
          <w:sz w:val="28"/>
        </w:rPr>
        <w:t>бизнес-идентификационный номер, банковские реквизиты заявителя)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адрес, e-mail и телефон заявителя, область, город, район)</w:t>
      </w:r>
    </w:p>
    <w:p>
      <w:pPr>
        <w:spacing w:after="0"/>
        <w:ind w:left="0"/>
        <w:jc w:val="both"/>
      </w:pPr>
      <w:r>
        <w:rPr>
          <w:rFonts w:ascii="Times New Roman"/>
          <w:b w:val="false"/>
          <w:i w:val="false"/>
          <w:color w:val="000000"/>
          <w:sz w:val="28"/>
        </w:rPr>
        <w:t>просит провести испытания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объекта испытаний, номер версии, дата разработки)</w:t>
      </w:r>
    </w:p>
    <w:p>
      <w:pPr>
        <w:spacing w:after="0"/>
        <w:ind w:left="0"/>
        <w:jc w:val="both"/>
      </w:pPr>
      <w:r>
        <w:rPr>
          <w:rFonts w:ascii="Times New Roman"/>
          <w:b w:val="false"/>
          <w:i w:val="false"/>
          <w:color w:val="000000"/>
          <w:sz w:val="28"/>
        </w:rPr>
        <w:t>в составе следующих видов работ:</w:t>
      </w:r>
    </w:p>
    <w:p>
      <w:pPr>
        <w:spacing w:after="0"/>
        <w:ind w:left="0"/>
        <w:jc w:val="both"/>
      </w:pPr>
      <w:r>
        <w:rPr>
          <w:rFonts w:ascii="Times New Roman"/>
          <w:b w:val="false"/>
          <w:i w:val="false"/>
          <w:color w:val="000000"/>
          <w:sz w:val="28"/>
        </w:rPr>
        <w:t>1) 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__________________________________________________________________</w:t>
      </w:r>
    </w:p>
    <w:p>
      <w:pPr>
        <w:spacing w:after="0"/>
        <w:ind w:left="0"/>
        <w:jc w:val="both"/>
      </w:pPr>
      <w:r>
        <w:rPr>
          <w:rFonts w:ascii="Times New Roman"/>
          <w:b w:val="false"/>
          <w:i w:val="false"/>
          <w:color w:val="000000"/>
          <w:sz w:val="28"/>
        </w:rPr>
        <w:t>5) __________________________________________________________________</w:t>
      </w:r>
    </w:p>
    <w:p>
      <w:pPr>
        <w:spacing w:after="0"/>
        <w:ind w:left="0"/>
        <w:jc w:val="both"/>
      </w:pPr>
      <w:r>
        <w:rPr>
          <w:rFonts w:ascii="Times New Roman"/>
          <w:b w:val="false"/>
          <w:i w:val="false"/>
          <w:color w:val="000000"/>
          <w:sz w:val="28"/>
        </w:rPr>
        <w:t>(перечень видов работ согласно пунктов 4,6,7 настоящих Правил</w:t>
      </w:r>
    </w:p>
    <w:p>
      <w:pPr>
        <w:spacing w:after="0"/>
        <w:ind w:left="0"/>
        <w:jc w:val="both"/>
      </w:pPr>
      <w:r>
        <w:rPr>
          <w:rFonts w:ascii="Times New Roman"/>
          <w:b w:val="false"/>
          <w:i w:val="false"/>
          <w:color w:val="000000"/>
          <w:sz w:val="28"/>
        </w:rPr>
        <w:t>(указать нужный пункт)</w:t>
      </w:r>
    </w:p>
    <w:p>
      <w:pPr>
        <w:spacing w:after="0"/>
        <w:ind w:left="0"/>
        <w:jc w:val="both"/>
      </w:pPr>
      <w:bookmarkStart w:name="z1151" w:id="289"/>
      <w:r>
        <w:rPr>
          <w:rFonts w:ascii="Times New Roman"/>
          <w:b w:val="false"/>
          <w:i w:val="false"/>
          <w:color w:val="000000"/>
          <w:sz w:val="28"/>
        </w:rPr>
        <w:t>
      2. Сведения о владельце (собственнике) испытываемого объекта испытаний</w:t>
      </w:r>
    </w:p>
    <w:bookmarkEnd w:id="28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или фамилия, имя, отчество (при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(область, город, район, почтовый адрес, телефон)</w:t>
      </w:r>
    </w:p>
    <w:p>
      <w:pPr>
        <w:spacing w:after="0"/>
        <w:ind w:left="0"/>
        <w:jc w:val="both"/>
      </w:pPr>
      <w:bookmarkStart w:name="z1152" w:id="290"/>
      <w:r>
        <w:rPr>
          <w:rFonts w:ascii="Times New Roman"/>
          <w:b w:val="false"/>
          <w:i w:val="false"/>
          <w:color w:val="000000"/>
          <w:sz w:val="28"/>
        </w:rPr>
        <w:t>
      3. Сведения о разработчике испытываемого объекта испытаний</w:t>
      </w:r>
    </w:p>
    <w:bookmarkEnd w:id="290"/>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(информация о разработчике, наименование или фамилия, имя, отчество</w:t>
      </w:r>
    </w:p>
    <w:p>
      <w:pPr>
        <w:spacing w:after="0"/>
        <w:ind w:left="0"/>
        <w:jc w:val="both"/>
      </w:pPr>
      <w:r>
        <w:rPr>
          <w:rFonts w:ascii="Times New Roman"/>
          <w:b w:val="false"/>
          <w:i w:val="false"/>
          <w:color w:val="000000"/>
          <w:sz w:val="28"/>
        </w:rPr>
        <w:t>(при наличии) авторов)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(область, город, район, почтовый адрес, телефон)</w:t>
      </w:r>
    </w:p>
    <w:p>
      <w:pPr>
        <w:spacing w:after="0"/>
        <w:ind w:left="0"/>
        <w:jc w:val="both"/>
      </w:pPr>
      <w:bookmarkStart w:name="z1153" w:id="291"/>
      <w:r>
        <w:rPr>
          <w:rFonts w:ascii="Times New Roman"/>
          <w:b w:val="false"/>
          <w:i w:val="false"/>
          <w:color w:val="000000"/>
          <w:sz w:val="28"/>
        </w:rPr>
        <w:t>
      4. Данные лица, ответственного за связь с поставщиком:</w:t>
      </w:r>
    </w:p>
    <w:bookmarkEnd w:id="291"/>
    <w:p>
      <w:pPr>
        <w:spacing w:after="0"/>
        <w:ind w:left="0"/>
        <w:jc w:val="both"/>
      </w:pPr>
      <w:r>
        <w:rPr>
          <w:rFonts w:ascii="Times New Roman"/>
          <w:b w:val="false"/>
          <w:i w:val="false"/>
          <w:color w:val="000000"/>
          <w:sz w:val="28"/>
        </w:rPr>
        <w:t>1) фамилия, имя, отчество: ___________________________________________;</w:t>
      </w:r>
    </w:p>
    <w:p>
      <w:pPr>
        <w:spacing w:after="0"/>
        <w:ind w:left="0"/>
        <w:jc w:val="both"/>
      </w:pPr>
      <w:r>
        <w:rPr>
          <w:rFonts w:ascii="Times New Roman"/>
          <w:b w:val="false"/>
          <w:i w:val="false"/>
          <w:color w:val="000000"/>
          <w:sz w:val="28"/>
        </w:rPr>
        <w:t>2) должность: ______________________________________________________;</w:t>
      </w:r>
    </w:p>
    <w:p>
      <w:pPr>
        <w:spacing w:after="0"/>
        <w:ind w:left="0"/>
        <w:jc w:val="both"/>
      </w:pPr>
      <w:r>
        <w:rPr>
          <w:rFonts w:ascii="Times New Roman"/>
          <w:b w:val="false"/>
          <w:i w:val="false"/>
          <w:color w:val="000000"/>
          <w:sz w:val="28"/>
        </w:rPr>
        <w:t>3) телефон рабочий: ___________, телефон сотовый: _____________________;</w:t>
      </w:r>
    </w:p>
    <w:p>
      <w:pPr>
        <w:spacing w:after="0"/>
        <w:ind w:left="0"/>
        <w:jc w:val="both"/>
      </w:pPr>
      <w:r>
        <w:rPr>
          <w:rFonts w:ascii="Times New Roman"/>
          <w:b w:val="false"/>
          <w:i w:val="false"/>
          <w:color w:val="000000"/>
          <w:sz w:val="28"/>
        </w:rPr>
        <w:t>4) адрес электронной почты: Е-mail: ________________________@_________.</w:t>
      </w:r>
    </w:p>
    <w:p>
      <w:pPr>
        <w:spacing w:after="0"/>
        <w:ind w:left="0"/>
        <w:jc w:val="both"/>
      </w:pPr>
      <w:r>
        <w:rPr>
          <w:rFonts w:ascii="Times New Roman"/>
          <w:b w:val="false"/>
          <w:i w:val="false"/>
          <w:color w:val="000000"/>
          <w:sz w:val="28"/>
        </w:rPr>
        <w:t>Руководитель организации – заявителя ( фамилия, имя, отчество (при наличии),</w:t>
      </w:r>
    </w:p>
    <w:p>
      <w:pPr>
        <w:spacing w:after="0"/>
        <w:ind w:left="0"/>
        <w:jc w:val="both"/>
      </w:pPr>
      <w:r>
        <w:rPr>
          <w:rFonts w:ascii="Times New Roman"/>
          <w:b w:val="false"/>
          <w:i w:val="false"/>
          <w:color w:val="000000"/>
          <w:sz w:val="28"/>
        </w:rPr>
        <w:t>заявителя ______ (подпись, дата)</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испытаний объектов</w:t>
            </w:r>
            <w:r>
              <w:br/>
            </w:r>
            <w:r>
              <w:rPr>
                <w:rFonts w:ascii="Times New Roman"/>
                <w:b w:val="false"/>
                <w:i w:val="false"/>
                <w:color w:val="000000"/>
                <w:sz w:val="20"/>
              </w:rPr>
              <w:t>информатизации</w:t>
            </w:r>
            <w:r>
              <w:br/>
            </w:r>
            <w:r>
              <w:rPr>
                <w:rFonts w:ascii="Times New Roman"/>
                <w:b w:val="false"/>
                <w:i w:val="false"/>
                <w:color w:val="000000"/>
                <w:sz w:val="20"/>
              </w:rPr>
              <w:t>"электронного правительства"</w:t>
            </w:r>
            <w:r>
              <w:br/>
            </w:r>
            <w:r>
              <w:rPr>
                <w:rFonts w:ascii="Times New Roman"/>
                <w:b w:val="false"/>
                <w:i w:val="false"/>
                <w:color w:val="000000"/>
                <w:sz w:val="20"/>
              </w:rPr>
              <w:t>и критически важных объектов</w:t>
            </w:r>
            <w:r>
              <w:br/>
            </w:r>
            <w:r>
              <w:rPr>
                <w:rFonts w:ascii="Times New Roman"/>
                <w:b w:val="false"/>
                <w:i w:val="false"/>
                <w:color w:val="000000"/>
                <w:sz w:val="20"/>
              </w:rPr>
              <w:t>информационно- коммуникационной</w:t>
            </w:r>
            <w:r>
              <w:br/>
            </w:r>
            <w:r>
              <w:rPr>
                <w:rFonts w:ascii="Times New Roman"/>
                <w:b w:val="false"/>
                <w:i w:val="false"/>
                <w:color w:val="000000"/>
                <w:sz w:val="20"/>
              </w:rPr>
              <w:t>инфраструктуры на соответствие</w:t>
            </w:r>
            <w:r>
              <w:br/>
            </w:r>
            <w:r>
              <w:rPr>
                <w:rFonts w:ascii="Times New Roman"/>
                <w:b w:val="false"/>
                <w:i w:val="false"/>
                <w:color w:val="000000"/>
                <w:sz w:val="20"/>
              </w:rPr>
              <w:t>требованиям информационной</w:t>
            </w:r>
            <w:r>
              <w:br/>
            </w:r>
            <w:r>
              <w:rPr>
                <w:rFonts w:ascii="Times New Roman"/>
                <w:b w:val="false"/>
                <w:i w:val="false"/>
                <w:color w:val="000000"/>
                <w:sz w:val="20"/>
              </w:rPr>
              <w:t>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6" w:id="292"/>
    <w:p>
      <w:pPr>
        <w:spacing w:after="0"/>
        <w:ind w:left="0"/>
        <w:jc w:val="left"/>
      </w:pPr>
      <w:r>
        <w:rPr>
          <w:rFonts w:ascii="Times New Roman"/>
          <w:b/>
          <w:i w:val="false"/>
          <w:color w:val="000000"/>
        </w:rPr>
        <w:t xml:space="preserve"> Анкета-вопросник о характеристиках объекта испытаний</w:t>
      </w:r>
    </w:p>
    <w:bookmarkEnd w:id="292"/>
    <w:p>
      <w:pPr>
        <w:spacing w:after="0"/>
        <w:ind w:left="0"/>
        <w:jc w:val="both"/>
      </w:pPr>
      <w:r>
        <w:rPr>
          <w:rFonts w:ascii="Times New Roman"/>
          <w:b w:val="false"/>
          <w:i w:val="false"/>
          <w:color w:val="ff0000"/>
          <w:sz w:val="28"/>
        </w:rPr>
        <w:t xml:space="preserve">
      Сноска. Приложение 2 - в редакции приказа Заместителя Премьер-Министра – Министра искусственного интеллекта и цифрового развития РК от 27.11.2025 </w:t>
      </w:r>
      <w:r>
        <w:rPr>
          <w:rFonts w:ascii="Times New Roman"/>
          <w:b w:val="false"/>
          <w:i w:val="false"/>
          <w:color w:val="ff0000"/>
          <w:sz w:val="28"/>
        </w:rPr>
        <w:t>№ 602/НҚ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28" w:id="293"/>
    <w:p>
      <w:pPr>
        <w:spacing w:after="0"/>
        <w:ind w:left="0"/>
        <w:jc w:val="both"/>
      </w:pPr>
      <w:r>
        <w:rPr>
          <w:rFonts w:ascii="Times New Roman"/>
          <w:b w:val="false"/>
          <w:i w:val="false"/>
          <w:color w:val="000000"/>
          <w:sz w:val="28"/>
        </w:rPr>
        <w:t>
      1. Наименование объекта испытаний: ____________________________________</w:t>
      </w:r>
    </w:p>
    <w:bookmarkEnd w:id="293"/>
    <w:bookmarkStart w:name="z1829" w:id="294"/>
    <w:p>
      <w:pPr>
        <w:spacing w:after="0"/>
        <w:ind w:left="0"/>
        <w:jc w:val="both"/>
      </w:pPr>
      <w:r>
        <w:rPr>
          <w:rFonts w:ascii="Times New Roman"/>
          <w:b w:val="false"/>
          <w:i w:val="false"/>
          <w:color w:val="000000"/>
          <w:sz w:val="28"/>
        </w:rPr>
        <w:t>
      ____________________________________________________________________</w:t>
      </w:r>
    </w:p>
    <w:bookmarkEnd w:id="294"/>
    <w:bookmarkStart w:name="z1830" w:id="295"/>
    <w:p>
      <w:pPr>
        <w:spacing w:after="0"/>
        <w:ind w:left="0"/>
        <w:jc w:val="both"/>
      </w:pPr>
      <w:r>
        <w:rPr>
          <w:rFonts w:ascii="Times New Roman"/>
          <w:b w:val="false"/>
          <w:i w:val="false"/>
          <w:color w:val="000000"/>
          <w:sz w:val="28"/>
        </w:rPr>
        <w:t>
      2. Краткая аннотация на объект испытаний _______________________________</w:t>
      </w:r>
    </w:p>
    <w:bookmarkEnd w:id="295"/>
    <w:bookmarkStart w:name="z1831" w:id="296"/>
    <w:p>
      <w:pPr>
        <w:spacing w:after="0"/>
        <w:ind w:left="0"/>
        <w:jc w:val="both"/>
      </w:pPr>
      <w:r>
        <w:rPr>
          <w:rFonts w:ascii="Times New Roman"/>
          <w:b w:val="false"/>
          <w:i w:val="false"/>
          <w:color w:val="000000"/>
          <w:sz w:val="28"/>
        </w:rPr>
        <w:t>
      ____________________________________________________________________</w:t>
      </w:r>
    </w:p>
    <w:bookmarkEnd w:id="296"/>
    <w:bookmarkStart w:name="z1832" w:id="297"/>
    <w:p>
      <w:pPr>
        <w:spacing w:after="0"/>
        <w:ind w:left="0"/>
        <w:jc w:val="both"/>
      </w:pPr>
      <w:r>
        <w:rPr>
          <w:rFonts w:ascii="Times New Roman"/>
          <w:b w:val="false"/>
          <w:i w:val="false"/>
          <w:color w:val="000000"/>
          <w:sz w:val="28"/>
        </w:rPr>
        <w:t>
      (назначение и область применения)</w:t>
      </w:r>
    </w:p>
    <w:bookmarkEnd w:id="297"/>
    <w:bookmarkStart w:name="z1833" w:id="298"/>
    <w:p>
      <w:pPr>
        <w:spacing w:after="0"/>
        <w:ind w:left="0"/>
        <w:jc w:val="both"/>
      </w:pPr>
      <w:r>
        <w:rPr>
          <w:rFonts w:ascii="Times New Roman"/>
          <w:b w:val="false"/>
          <w:i w:val="false"/>
          <w:color w:val="000000"/>
          <w:sz w:val="28"/>
        </w:rPr>
        <w:t>
      3. Классификация объекта испытаний:</w:t>
      </w:r>
    </w:p>
    <w:bookmarkEnd w:id="298"/>
    <w:bookmarkStart w:name="z1834" w:id="299"/>
    <w:p>
      <w:pPr>
        <w:spacing w:after="0"/>
        <w:ind w:left="0"/>
        <w:jc w:val="both"/>
      </w:pPr>
      <w:r>
        <w:rPr>
          <w:rFonts w:ascii="Times New Roman"/>
          <w:b w:val="false"/>
          <w:i w:val="false"/>
          <w:color w:val="000000"/>
          <w:sz w:val="28"/>
        </w:rPr>
        <w:t>
      1) класс прикладного программного обеспечения __________________________.</w:t>
      </w:r>
    </w:p>
    <w:bookmarkEnd w:id="299"/>
    <w:bookmarkStart w:name="z1835" w:id="300"/>
    <w:p>
      <w:pPr>
        <w:spacing w:after="0"/>
        <w:ind w:left="0"/>
        <w:jc w:val="both"/>
      </w:pPr>
      <w:r>
        <w:rPr>
          <w:rFonts w:ascii="Times New Roman"/>
          <w:b w:val="false"/>
          <w:i w:val="false"/>
          <w:color w:val="000000"/>
          <w:sz w:val="28"/>
        </w:rPr>
        <w:t xml:space="preserve">
      2) схема классификации по форме </w:t>
      </w:r>
      <w:r>
        <w:rPr>
          <w:rFonts w:ascii="Times New Roman"/>
          <w:b w:val="false"/>
          <w:i w:val="false"/>
          <w:color w:val="000000"/>
          <w:sz w:val="28"/>
        </w:rPr>
        <w:t>приложения 2</w:t>
      </w:r>
      <w:r>
        <w:rPr>
          <w:rFonts w:ascii="Times New Roman"/>
          <w:b w:val="false"/>
          <w:i w:val="false"/>
          <w:color w:val="000000"/>
          <w:sz w:val="28"/>
        </w:rPr>
        <w:t xml:space="preserve"> к Правилам классификации</w:t>
      </w:r>
    </w:p>
    <w:bookmarkEnd w:id="300"/>
    <w:bookmarkStart w:name="z1836" w:id="301"/>
    <w:p>
      <w:pPr>
        <w:spacing w:after="0"/>
        <w:ind w:left="0"/>
        <w:jc w:val="both"/>
      </w:pPr>
      <w:r>
        <w:rPr>
          <w:rFonts w:ascii="Times New Roman"/>
          <w:b w:val="false"/>
          <w:i w:val="false"/>
          <w:color w:val="000000"/>
          <w:sz w:val="28"/>
        </w:rPr>
        <w:t xml:space="preserve">
      объектов информатизации,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w:t>
      </w:r>
    </w:p>
    <w:bookmarkEnd w:id="301"/>
    <w:bookmarkStart w:name="z1837" w:id="302"/>
    <w:p>
      <w:pPr>
        <w:spacing w:after="0"/>
        <w:ind w:left="0"/>
        <w:jc w:val="both"/>
      </w:pPr>
      <w:r>
        <w:rPr>
          <w:rFonts w:ascii="Times New Roman"/>
          <w:b w:val="false"/>
          <w:i w:val="false"/>
          <w:color w:val="000000"/>
          <w:sz w:val="28"/>
        </w:rPr>
        <w:t>
      Министра по инвестициям и развитию Республики Казахстан от 28 января 2016 года № 135 (зарегистрирован в Реестре государственной регистрации нормативных правовых актов за № 13349).</w:t>
      </w:r>
    </w:p>
    <w:bookmarkEnd w:id="302"/>
    <w:bookmarkStart w:name="z1838" w:id="303"/>
    <w:p>
      <w:pPr>
        <w:spacing w:after="0"/>
        <w:ind w:left="0"/>
        <w:jc w:val="both"/>
      </w:pPr>
      <w:r>
        <w:rPr>
          <w:rFonts w:ascii="Times New Roman"/>
          <w:b w:val="false"/>
          <w:i w:val="false"/>
          <w:color w:val="000000"/>
          <w:sz w:val="28"/>
        </w:rPr>
        <w:t>
      4. Архитектура объекта испытаний:</w:t>
      </w:r>
    </w:p>
    <w:bookmarkEnd w:id="303"/>
    <w:bookmarkStart w:name="z1839" w:id="304"/>
    <w:p>
      <w:pPr>
        <w:spacing w:after="0"/>
        <w:ind w:left="0"/>
        <w:jc w:val="both"/>
      </w:pPr>
      <w:r>
        <w:rPr>
          <w:rFonts w:ascii="Times New Roman"/>
          <w:b w:val="false"/>
          <w:i w:val="false"/>
          <w:color w:val="000000"/>
          <w:sz w:val="28"/>
        </w:rPr>
        <w:t>
      1) функциональная схема объекта испытаний (при необходимости) с указанием:</w:t>
      </w:r>
    </w:p>
    <w:bookmarkEnd w:id="304"/>
    <w:bookmarkStart w:name="z1840" w:id="305"/>
    <w:p>
      <w:pPr>
        <w:spacing w:after="0"/>
        <w:ind w:left="0"/>
        <w:jc w:val="both"/>
      </w:pPr>
      <w:r>
        <w:rPr>
          <w:rFonts w:ascii="Times New Roman"/>
          <w:b w:val="false"/>
          <w:i w:val="false"/>
          <w:color w:val="000000"/>
          <w:sz w:val="28"/>
        </w:rPr>
        <w:t>
      компонентов, модулей объекта испытаний и их IP-адресов;</w:t>
      </w:r>
    </w:p>
    <w:bookmarkEnd w:id="305"/>
    <w:bookmarkStart w:name="z1841" w:id="306"/>
    <w:p>
      <w:pPr>
        <w:spacing w:after="0"/>
        <w:ind w:left="0"/>
        <w:jc w:val="both"/>
      </w:pPr>
      <w:r>
        <w:rPr>
          <w:rFonts w:ascii="Times New Roman"/>
          <w:b w:val="false"/>
          <w:i w:val="false"/>
          <w:color w:val="000000"/>
          <w:sz w:val="28"/>
        </w:rPr>
        <w:t>
      связей между компонентами или модулями и направления информационных потоков;</w:t>
      </w:r>
    </w:p>
    <w:bookmarkEnd w:id="306"/>
    <w:bookmarkStart w:name="z1842" w:id="307"/>
    <w:p>
      <w:pPr>
        <w:spacing w:after="0"/>
        <w:ind w:left="0"/>
        <w:jc w:val="both"/>
      </w:pPr>
      <w:r>
        <w:rPr>
          <w:rFonts w:ascii="Times New Roman"/>
          <w:b w:val="false"/>
          <w:i w:val="false"/>
          <w:color w:val="000000"/>
          <w:sz w:val="28"/>
        </w:rPr>
        <w:t>
      точки подключения интеграционного взаимодействия с другими объектами информатизации;</w:t>
      </w:r>
    </w:p>
    <w:bookmarkEnd w:id="307"/>
    <w:bookmarkStart w:name="z1843" w:id="308"/>
    <w:p>
      <w:pPr>
        <w:spacing w:after="0"/>
        <w:ind w:left="0"/>
        <w:jc w:val="both"/>
      </w:pPr>
      <w:r>
        <w:rPr>
          <w:rFonts w:ascii="Times New Roman"/>
          <w:b w:val="false"/>
          <w:i w:val="false"/>
          <w:color w:val="000000"/>
          <w:sz w:val="28"/>
        </w:rPr>
        <w:t>
      точки подключения пользователей;</w:t>
      </w:r>
    </w:p>
    <w:bookmarkEnd w:id="308"/>
    <w:bookmarkStart w:name="z1844" w:id="309"/>
    <w:p>
      <w:pPr>
        <w:spacing w:after="0"/>
        <w:ind w:left="0"/>
        <w:jc w:val="both"/>
      </w:pPr>
      <w:r>
        <w:rPr>
          <w:rFonts w:ascii="Times New Roman"/>
          <w:b w:val="false"/>
          <w:i w:val="false"/>
          <w:color w:val="000000"/>
          <w:sz w:val="28"/>
        </w:rPr>
        <w:t>
      мест и технологий хранения данных;</w:t>
      </w:r>
    </w:p>
    <w:bookmarkEnd w:id="309"/>
    <w:bookmarkStart w:name="z1845" w:id="310"/>
    <w:p>
      <w:pPr>
        <w:spacing w:after="0"/>
        <w:ind w:left="0"/>
        <w:jc w:val="both"/>
      </w:pPr>
      <w:r>
        <w:rPr>
          <w:rFonts w:ascii="Times New Roman"/>
          <w:b w:val="false"/>
          <w:i w:val="false"/>
          <w:color w:val="000000"/>
          <w:sz w:val="28"/>
        </w:rPr>
        <w:t>
      применяемого резервного оборудования;</w:t>
      </w:r>
    </w:p>
    <w:bookmarkEnd w:id="310"/>
    <w:bookmarkStart w:name="z1846" w:id="311"/>
    <w:p>
      <w:pPr>
        <w:spacing w:after="0"/>
        <w:ind w:left="0"/>
        <w:jc w:val="both"/>
      </w:pPr>
      <w:r>
        <w:rPr>
          <w:rFonts w:ascii="Times New Roman"/>
          <w:b w:val="false"/>
          <w:i w:val="false"/>
          <w:color w:val="000000"/>
          <w:sz w:val="28"/>
        </w:rPr>
        <w:t>
      разъяснения применяемых терминов и аббревиатур;</w:t>
      </w:r>
    </w:p>
    <w:bookmarkEnd w:id="311"/>
    <w:bookmarkStart w:name="z1847" w:id="312"/>
    <w:p>
      <w:pPr>
        <w:spacing w:after="0"/>
        <w:ind w:left="0"/>
        <w:jc w:val="both"/>
      </w:pPr>
      <w:r>
        <w:rPr>
          <w:rFonts w:ascii="Times New Roman"/>
          <w:b w:val="false"/>
          <w:i w:val="false"/>
          <w:color w:val="000000"/>
          <w:sz w:val="28"/>
        </w:rPr>
        <w:t>
      2) схема сети передачи данных объекта испытаний (при необходимости) с указанием:</w:t>
      </w:r>
    </w:p>
    <w:bookmarkEnd w:id="312"/>
    <w:bookmarkStart w:name="z1848" w:id="313"/>
    <w:p>
      <w:pPr>
        <w:spacing w:after="0"/>
        <w:ind w:left="0"/>
        <w:jc w:val="both"/>
      </w:pPr>
      <w:r>
        <w:rPr>
          <w:rFonts w:ascii="Times New Roman"/>
          <w:b w:val="false"/>
          <w:i w:val="false"/>
          <w:color w:val="000000"/>
          <w:sz w:val="28"/>
        </w:rPr>
        <w:t>
      архитектуры и характеристик сети;</w:t>
      </w:r>
    </w:p>
    <w:bookmarkEnd w:id="313"/>
    <w:bookmarkStart w:name="z1849" w:id="314"/>
    <w:p>
      <w:pPr>
        <w:spacing w:after="0"/>
        <w:ind w:left="0"/>
        <w:jc w:val="both"/>
      </w:pPr>
      <w:r>
        <w:rPr>
          <w:rFonts w:ascii="Times New Roman"/>
          <w:b w:val="false"/>
          <w:i w:val="false"/>
          <w:color w:val="000000"/>
          <w:sz w:val="28"/>
        </w:rPr>
        <w:t>
      серверного сетевого и коммуникационного оборудования;</w:t>
      </w:r>
    </w:p>
    <w:bookmarkEnd w:id="314"/>
    <w:bookmarkStart w:name="z1850" w:id="315"/>
    <w:p>
      <w:pPr>
        <w:spacing w:after="0"/>
        <w:ind w:left="0"/>
        <w:jc w:val="both"/>
      </w:pPr>
      <w:r>
        <w:rPr>
          <w:rFonts w:ascii="Times New Roman"/>
          <w:b w:val="false"/>
          <w:i w:val="false"/>
          <w:color w:val="000000"/>
          <w:sz w:val="28"/>
        </w:rPr>
        <w:t>
      адресации и применяемых сетевых технологий;</w:t>
      </w:r>
    </w:p>
    <w:bookmarkEnd w:id="315"/>
    <w:bookmarkStart w:name="z1851" w:id="316"/>
    <w:p>
      <w:pPr>
        <w:spacing w:after="0"/>
        <w:ind w:left="0"/>
        <w:jc w:val="both"/>
      </w:pPr>
      <w:r>
        <w:rPr>
          <w:rFonts w:ascii="Times New Roman"/>
          <w:b w:val="false"/>
          <w:i w:val="false"/>
          <w:color w:val="000000"/>
          <w:sz w:val="28"/>
        </w:rPr>
        <w:t>
      используемых локальных, ведомственных (корпоративных) и глобальных сетей;</w:t>
      </w:r>
    </w:p>
    <w:bookmarkEnd w:id="316"/>
    <w:bookmarkStart w:name="z1852" w:id="317"/>
    <w:p>
      <w:pPr>
        <w:spacing w:after="0"/>
        <w:ind w:left="0"/>
        <w:jc w:val="both"/>
      </w:pPr>
      <w:r>
        <w:rPr>
          <w:rFonts w:ascii="Times New Roman"/>
          <w:b w:val="false"/>
          <w:i w:val="false"/>
          <w:color w:val="000000"/>
          <w:sz w:val="28"/>
        </w:rPr>
        <w:t>
      решения(й) по обеспечению отказоустойчивости и резервированию;</w:t>
      </w:r>
    </w:p>
    <w:bookmarkEnd w:id="317"/>
    <w:bookmarkStart w:name="z1853" w:id="318"/>
    <w:p>
      <w:pPr>
        <w:spacing w:after="0"/>
        <w:ind w:left="0"/>
        <w:jc w:val="both"/>
      </w:pPr>
      <w:r>
        <w:rPr>
          <w:rFonts w:ascii="Times New Roman"/>
          <w:b w:val="false"/>
          <w:i w:val="false"/>
          <w:color w:val="000000"/>
          <w:sz w:val="28"/>
        </w:rPr>
        <w:t>
      разъяснения применяемых терминов и аббревиатур;</w:t>
      </w:r>
    </w:p>
    <w:bookmarkEnd w:id="318"/>
    <w:bookmarkStart w:name="z1854" w:id="319"/>
    <w:p>
      <w:pPr>
        <w:spacing w:after="0"/>
        <w:ind w:left="0"/>
        <w:jc w:val="both"/>
      </w:pPr>
      <w:r>
        <w:rPr>
          <w:rFonts w:ascii="Times New Roman"/>
          <w:b w:val="false"/>
          <w:i w:val="false"/>
          <w:color w:val="000000"/>
          <w:sz w:val="28"/>
        </w:rPr>
        <w:t>
      5. Информация об объекте испытаний:</w:t>
      </w:r>
    </w:p>
    <w:bookmarkEnd w:id="319"/>
    <w:bookmarkStart w:name="z1855" w:id="320"/>
    <w:p>
      <w:pPr>
        <w:spacing w:after="0"/>
        <w:ind w:left="0"/>
        <w:jc w:val="both"/>
      </w:pPr>
      <w:r>
        <w:rPr>
          <w:rFonts w:ascii="Times New Roman"/>
          <w:b w:val="false"/>
          <w:i w:val="false"/>
          <w:color w:val="000000"/>
          <w:sz w:val="28"/>
        </w:rPr>
        <w:t>
      1) информация о серверном оборудовании:</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32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сервера или виртуального ресурса (доменное имя, сетевое имя или логическое имя сервера)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(выполняемые функциональные задачи)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сервера или используемых заявленных виртуальных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Операционная система (далее - ОС), система управления базами данных (далее – СУБД), программное обеспечение (далее – ПО), приложения, библиотеки и средства защиты, установленные на серверах или используемые виртуальные сервисы (состав программной среды с указание номеров версий)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IP-адреса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3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8" w:id="323"/>
    <w:p>
      <w:pPr>
        <w:spacing w:after="0"/>
        <w:ind w:left="0"/>
        <w:jc w:val="both"/>
      </w:pPr>
      <w:r>
        <w:rPr>
          <w:rFonts w:ascii="Times New Roman"/>
          <w:b w:val="false"/>
          <w:i w:val="false"/>
          <w:color w:val="000000"/>
          <w:sz w:val="28"/>
        </w:rPr>
        <w:t>
      2) информация о сетевом оборудовании:</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32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сетевого оборудования (марка/модель)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(выполняемые функциональные задачи)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сетевые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технологии защиты сети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IP-адреса, в том числе, порт управления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3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1" w:id="326"/>
    <w:p>
      <w:pPr>
        <w:spacing w:after="0"/>
        <w:ind w:left="0"/>
        <w:jc w:val="both"/>
      </w:pPr>
      <w:r>
        <w:rPr>
          <w:rFonts w:ascii="Times New Roman"/>
          <w:b w:val="false"/>
          <w:i w:val="false"/>
          <w:color w:val="000000"/>
          <w:sz w:val="28"/>
        </w:rPr>
        <w:t>
      3) местонахождение серверного и сетевого оборудования:</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32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серверного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владельца серверного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местоположение – адрес серверного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за организацию доступа (фамилия, имя, отчество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ответственных лиц (рабочие, сотовые)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3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0" w:id="329"/>
    <w:p>
      <w:pPr>
        <w:spacing w:after="0"/>
        <w:ind w:left="0"/>
        <w:jc w:val="both"/>
      </w:pPr>
      <w:r>
        <w:rPr>
          <w:rFonts w:ascii="Times New Roman"/>
          <w:b w:val="false"/>
          <w:i w:val="false"/>
          <w:color w:val="000000"/>
          <w:sz w:val="28"/>
        </w:rPr>
        <w:t>
      4) характеристики резервного серверного оборудования:</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33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3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сервера или виртуального ресурса (доменное имя, сетевое имя или логическое имя сервера)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(выполняемые функциональные задачи)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сервера или используемых заявленных виртуальных ресурсов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СУБД, ПО, приложения, библиотеки и средства защиты, установленные на серверах или используемые виртуальные сервисы (состав программной среды с указание номеров версий)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IP-адреса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резервирования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3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7" w:id="332"/>
    <w:p>
      <w:pPr>
        <w:spacing w:after="0"/>
        <w:ind w:left="0"/>
        <w:jc w:val="both"/>
      </w:pPr>
      <w:r>
        <w:rPr>
          <w:rFonts w:ascii="Times New Roman"/>
          <w:b w:val="false"/>
          <w:i w:val="false"/>
          <w:color w:val="000000"/>
          <w:sz w:val="28"/>
        </w:rPr>
        <w:t>
      5) характеристики резервного сетевого оборудования:</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33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3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сетевого оборудования (марка/модель)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(выполняемые функциональные задачи)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сетевые технологии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технологии защиты сети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IP-адреса, в том числе порт управления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резервирования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3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4" w:id="335"/>
    <w:p>
      <w:pPr>
        <w:spacing w:after="0"/>
        <w:ind w:left="0"/>
        <w:jc w:val="both"/>
      </w:pPr>
      <w:r>
        <w:rPr>
          <w:rFonts w:ascii="Times New Roman"/>
          <w:b w:val="false"/>
          <w:i w:val="false"/>
          <w:color w:val="000000"/>
          <w:sz w:val="28"/>
        </w:rPr>
        <w:t>
      6) местонахождение резервного серверного и сетевого оборудования:</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33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серверного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владельца серверного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местоположение – адрес серверного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за организацию доступа (фамилия, имя, отчество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ответственных лиц (рабочие, сотовые)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3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3" w:id="338"/>
    <w:p>
      <w:pPr>
        <w:spacing w:after="0"/>
        <w:ind w:left="0"/>
        <w:jc w:val="both"/>
      </w:pPr>
      <w:r>
        <w:rPr>
          <w:rFonts w:ascii="Times New Roman"/>
          <w:b w:val="false"/>
          <w:i w:val="false"/>
          <w:color w:val="000000"/>
          <w:sz w:val="28"/>
        </w:rPr>
        <w:t>
      7) структура сети объекта испытаний (при необходимости):</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33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сегмента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IP-адрес сети/маска сети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3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0" w:id="341"/>
    <w:p>
      <w:pPr>
        <w:spacing w:after="0"/>
        <w:ind w:left="0"/>
        <w:jc w:val="both"/>
      </w:pPr>
      <w:r>
        <w:rPr>
          <w:rFonts w:ascii="Times New Roman"/>
          <w:b w:val="false"/>
          <w:i w:val="false"/>
          <w:color w:val="000000"/>
          <w:sz w:val="28"/>
        </w:rPr>
        <w:t>
      8) информация по рабочим станциям администраторов:</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34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администратора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учетных записей администраторов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к Интернет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удаленного доступа к оборудованию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IP-адрес рабочей станции администратора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местоположение – адрес рабочего места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3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3" w:id="344"/>
    <w:p>
      <w:pPr>
        <w:spacing w:after="0"/>
        <w:ind w:left="0"/>
        <w:jc w:val="both"/>
      </w:pPr>
      <w:r>
        <w:rPr>
          <w:rFonts w:ascii="Times New Roman"/>
          <w:b w:val="false"/>
          <w:i w:val="false"/>
          <w:color w:val="000000"/>
          <w:sz w:val="28"/>
        </w:rPr>
        <w:t>
      9) информация о пользователях прикладного программного обеспечения, в том числе с применением мобильных и интернет приложений:</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34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4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пользователя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типовых действий пользователя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и порт точки подключения пользователей к объекту испытаний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подключения пользователей к объекту испытаний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пользователей согласно технической документации на создание или развитие объекта испытаний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обрабатываемых запросов (пакетов) в секунду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время ожидания между запросами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3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122" w:id="347"/>
    <w:p>
      <w:pPr>
        <w:spacing w:after="0"/>
        <w:ind w:left="0"/>
        <w:jc w:val="both"/>
      </w:pPr>
      <w:r>
        <w:rPr>
          <w:rFonts w:ascii="Times New Roman"/>
          <w:b w:val="false"/>
          <w:i w:val="false"/>
          <w:color w:val="000000"/>
          <w:sz w:val="28"/>
        </w:rPr>
        <w:t>
      10) Информация об интеграционном взаимодействии объекта испытаний, в том числе, планируемые:</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34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4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интеграционной связи (объекта информатизации)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или владелец интегрируемого объекта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Действующая/планируемая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модуля интеграции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точки подключения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подключения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запросов (пакетов) в секунду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время ожидания между запросами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3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3" w:id="350"/>
    <w:p>
      <w:pPr>
        <w:spacing w:after="0"/>
        <w:ind w:left="0"/>
        <w:jc w:val="both"/>
      </w:pPr>
      <w:r>
        <w:rPr>
          <w:rFonts w:ascii="Times New Roman"/>
          <w:b w:val="false"/>
          <w:i w:val="false"/>
          <w:color w:val="000000"/>
          <w:sz w:val="28"/>
        </w:rPr>
        <w:t>
      11) Исходные коды прикладного ПО (при необходимости):</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35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5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диска (при необходимости)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каталога/Наименование каталога на диске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файла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файла, Мбайт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Применяемый язык программирования (при необходимости)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языка программирования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Применяемый фреймворк, версия фреймворка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среды разработки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модификации файла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3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8" w:id="353"/>
    <w:p>
      <w:pPr>
        <w:spacing w:after="0"/>
        <w:ind w:left="0"/>
        <w:jc w:val="both"/>
      </w:pPr>
      <w:r>
        <w:rPr>
          <w:rFonts w:ascii="Times New Roman"/>
          <w:b w:val="false"/>
          <w:i w:val="false"/>
          <w:color w:val="000000"/>
          <w:sz w:val="28"/>
        </w:rPr>
        <w:t>
      12) Исходные коды и исполняемые файлы используемых библиотек и программных(ой) платформ(ы) (при необходимости):</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35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диска (при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каталога/Наименование каталога на диске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библиотеки/программной платформы/файла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Мбайт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программирования (при необходимости)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библиотеки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3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1" w:id="356"/>
    <w:p>
      <w:pPr>
        <w:spacing w:after="0"/>
        <w:ind w:left="0"/>
        <w:jc w:val="both"/>
      </w:pPr>
      <w:r>
        <w:rPr>
          <w:rFonts w:ascii="Times New Roman"/>
          <w:b w:val="false"/>
          <w:i w:val="false"/>
          <w:color w:val="000000"/>
          <w:sz w:val="28"/>
        </w:rPr>
        <w:t>
      6. Документирование испытываемого объекта (при необходимости):</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35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или нормативный документ, в соответствии с которым был разработан документ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3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3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информационной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36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оценки рисков информационной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36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идентификации, классификации, маркировки, паспортизации активов, связанных со средствами обработки информации и их инвентаризации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36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проведения внутреннего аудита информационной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36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использования средств криптографической защиты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36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организации процедуры аутентификации и разграничения прав доступа к электронным информационным ресурсам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36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организации антивирусного контроля, использования мобильных устройств, носителей информации, Интернета и электронной почты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36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организации физической защиты, безопасной среды функционирования и обеспечения непрерывной работы активов, связанных со средствами обработки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36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администратора по сопровождению объекта информатизации, резервному копированию и восстановлению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36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Инструкцию о порядке действий пользователей по реагированию на инциденты информационной безопасности и во внештатных (кризисных) ситуациях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испытаний объектов</w:t>
            </w:r>
            <w:r>
              <w:br/>
            </w:r>
            <w:r>
              <w:rPr>
                <w:rFonts w:ascii="Times New Roman"/>
                <w:b w:val="false"/>
                <w:i w:val="false"/>
                <w:color w:val="000000"/>
                <w:sz w:val="20"/>
              </w:rPr>
              <w:t>информатизации</w:t>
            </w:r>
            <w:r>
              <w:br/>
            </w:r>
            <w:r>
              <w:rPr>
                <w:rFonts w:ascii="Times New Roman"/>
                <w:b w:val="false"/>
                <w:i w:val="false"/>
                <w:color w:val="000000"/>
                <w:sz w:val="20"/>
              </w:rPr>
              <w:t>"электронного правительства"</w:t>
            </w:r>
            <w:r>
              <w:br/>
            </w:r>
            <w:r>
              <w:rPr>
                <w:rFonts w:ascii="Times New Roman"/>
                <w:b w:val="false"/>
                <w:i w:val="false"/>
                <w:color w:val="000000"/>
                <w:sz w:val="20"/>
              </w:rPr>
              <w:t>и критически важных объектов</w:t>
            </w:r>
            <w:r>
              <w:br/>
            </w:r>
            <w:r>
              <w:rPr>
                <w:rFonts w:ascii="Times New Roman"/>
                <w:b w:val="false"/>
                <w:i w:val="false"/>
                <w:color w:val="000000"/>
                <w:sz w:val="20"/>
              </w:rPr>
              <w:t>информационно-коммуникационной</w:t>
            </w:r>
            <w:r>
              <w:br/>
            </w:r>
            <w:r>
              <w:rPr>
                <w:rFonts w:ascii="Times New Roman"/>
                <w:b w:val="false"/>
                <w:i w:val="false"/>
                <w:color w:val="000000"/>
                <w:sz w:val="20"/>
              </w:rPr>
              <w:t>инфраструктуры на соответствие</w:t>
            </w:r>
            <w:r>
              <w:br/>
            </w:r>
            <w:r>
              <w:rPr>
                <w:rFonts w:ascii="Times New Roman"/>
                <w:b w:val="false"/>
                <w:i w:val="false"/>
                <w:color w:val="000000"/>
                <w:sz w:val="20"/>
              </w:rPr>
              <w:t>требованиям информационной</w:t>
            </w:r>
            <w:r>
              <w:br/>
            </w:r>
            <w:r>
              <w:rPr>
                <w:rFonts w:ascii="Times New Roman"/>
                <w:b w:val="false"/>
                <w:i w:val="false"/>
                <w:color w:val="000000"/>
                <w:sz w:val="20"/>
              </w:rPr>
              <w:t>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81" w:id="369"/>
    <w:p>
      <w:pPr>
        <w:spacing w:after="0"/>
        <w:ind w:left="0"/>
        <w:jc w:val="left"/>
      </w:pPr>
      <w:r>
        <w:rPr>
          <w:rFonts w:ascii="Times New Roman"/>
          <w:b/>
          <w:i w:val="false"/>
          <w:color w:val="000000"/>
        </w:rPr>
        <w:t xml:space="preserve"> Перечень технической документации по информационной безопасности объекта испытаний</w:t>
      </w:r>
    </w:p>
    <w:bookmarkEnd w:id="369"/>
    <w:p>
      <w:pPr>
        <w:spacing w:after="0"/>
        <w:ind w:left="0"/>
        <w:jc w:val="both"/>
      </w:pPr>
      <w:r>
        <w:rPr>
          <w:rFonts w:ascii="Times New Roman"/>
          <w:b w:val="false"/>
          <w:i w:val="false"/>
          <w:color w:val="ff0000"/>
          <w:sz w:val="28"/>
        </w:rPr>
        <w:t xml:space="preserve">
      Сноска. Приложение 3 - в редакции приказа Заместителя Премьер-Министра – Министра искусственного интеллекта и цифрового развития РК от 27.11.2025 </w:t>
      </w:r>
      <w:r>
        <w:rPr>
          <w:rFonts w:ascii="Times New Roman"/>
          <w:b w:val="false"/>
          <w:i w:val="false"/>
          <w:color w:val="ff0000"/>
          <w:sz w:val="28"/>
        </w:rPr>
        <w:t>№ 602/НҚ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26" w:id="370"/>
    <w:p>
      <w:pPr>
        <w:spacing w:after="0"/>
        <w:ind w:left="0"/>
        <w:jc w:val="both"/>
      </w:pPr>
      <w:r>
        <w:rPr>
          <w:rFonts w:ascii="Times New Roman"/>
          <w:b w:val="false"/>
          <w:i w:val="false"/>
          <w:color w:val="000000"/>
          <w:sz w:val="28"/>
        </w:rPr>
        <w:t>
      1. Политика информационной безопасности;</w:t>
      </w:r>
    </w:p>
    <w:bookmarkEnd w:id="370"/>
    <w:bookmarkStart w:name="z2327" w:id="371"/>
    <w:p>
      <w:pPr>
        <w:spacing w:after="0"/>
        <w:ind w:left="0"/>
        <w:jc w:val="both"/>
      </w:pPr>
      <w:r>
        <w:rPr>
          <w:rFonts w:ascii="Times New Roman"/>
          <w:b w:val="false"/>
          <w:i w:val="false"/>
          <w:color w:val="000000"/>
          <w:sz w:val="28"/>
        </w:rPr>
        <w:t>
      2. Методика оценки рисков информационной безопасности;</w:t>
      </w:r>
    </w:p>
    <w:bookmarkEnd w:id="371"/>
    <w:bookmarkStart w:name="z2328" w:id="372"/>
    <w:p>
      <w:pPr>
        <w:spacing w:after="0"/>
        <w:ind w:left="0"/>
        <w:jc w:val="both"/>
      </w:pPr>
      <w:r>
        <w:rPr>
          <w:rFonts w:ascii="Times New Roman"/>
          <w:b w:val="false"/>
          <w:i w:val="false"/>
          <w:color w:val="000000"/>
          <w:sz w:val="28"/>
        </w:rPr>
        <w:t>
      3. Правила идентификации, классификации, маркировки, паспортизации активов, связанных со средствами обработки информации и их инвентаризации;</w:t>
      </w:r>
    </w:p>
    <w:bookmarkEnd w:id="372"/>
    <w:bookmarkStart w:name="z2329" w:id="373"/>
    <w:p>
      <w:pPr>
        <w:spacing w:after="0"/>
        <w:ind w:left="0"/>
        <w:jc w:val="both"/>
      </w:pPr>
      <w:r>
        <w:rPr>
          <w:rFonts w:ascii="Times New Roman"/>
          <w:b w:val="false"/>
          <w:i w:val="false"/>
          <w:color w:val="000000"/>
          <w:sz w:val="28"/>
        </w:rPr>
        <w:t>
      4. Правила проведения внутреннего аудита информационной безопасности;</w:t>
      </w:r>
    </w:p>
    <w:bookmarkEnd w:id="373"/>
    <w:bookmarkStart w:name="z2330" w:id="374"/>
    <w:p>
      <w:pPr>
        <w:spacing w:after="0"/>
        <w:ind w:left="0"/>
        <w:jc w:val="both"/>
      </w:pPr>
      <w:r>
        <w:rPr>
          <w:rFonts w:ascii="Times New Roman"/>
          <w:b w:val="false"/>
          <w:i w:val="false"/>
          <w:color w:val="000000"/>
          <w:sz w:val="28"/>
        </w:rPr>
        <w:t>
      5. Правила использования средств криптографической защиты информации;</w:t>
      </w:r>
    </w:p>
    <w:bookmarkEnd w:id="374"/>
    <w:bookmarkStart w:name="z2331" w:id="375"/>
    <w:p>
      <w:pPr>
        <w:spacing w:after="0"/>
        <w:ind w:left="0"/>
        <w:jc w:val="both"/>
      </w:pPr>
      <w:r>
        <w:rPr>
          <w:rFonts w:ascii="Times New Roman"/>
          <w:b w:val="false"/>
          <w:i w:val="false"/>
          <w:color w:val="000000"/>
          <w:sz w:val="28"/>
        </w:rPr>
        <w:t>
      6. Правила организации процедуры аутентификации и разграничения прав доступа к электронным информационным ресурсам;</w:t>
      </w:r>
    </w:p>
    <w:bookmarkEnd w:id="375"/>
    <w:bookmarkStart w:name="z2332" w:id="376"/>
    <w:p>
      <w:pPr>
        <w:spacing w:after="0"/>
        <w:ind w:left="0"/>
        <w:jc w:val="both"/>
      </w:pPr>
      <w:r>
        <w:rPr>
          <w:rFonts w:ascii="Times New Roman"/>
          <w:b w:val="false"/>
          <w:i w:val="false"/>
          <w:color w:val="000000"/>
          <w:sz w:val="28"/>
        </w:rPr>
        <w:t>
      7. Правила организации антивирусного контроля, использования мобильных устройств, носителей информации, Интернета и электронной почты;</w:t>
      </w:r>
    </w:p>
    <w:bookmarkEnd w:id="376"/>
    <w:bookmarkStart w:name="z2333" w:id="377"/>
    <w:p>
      <w:pPr>
        <w:spacing w:after="0"/>
        <w:ind w:left="0"/>
        <w:jc w:val="both"/>
      </w:pPr>
      <w:r>
        <w:rPr>
          <w:rFonts w:ascii="Times New Roman"/>
          <w:b w:val="false"/>
          <w:i w:val="false"/>
          <w:color w:val="000000"/>
          <w:sz w:val="28"/>
        </w:rPr>
        <w:t>
      8. Правила организации физической защиты, безопасной среды функционирования и обеспечения непрерывной работы активов, связанных со средствами обработки информации;</w:t>
      </w:r>
    </w:p>
    <w:bookmarkEnd w:id="377"/>
    <w:bookmarkStart w:name="z2334" w:id="378"/>
    <w:p>
      <w:pPr>
        <w:spacing w:after="0"/>
        <w:ind w:left="0"/>
        <w:jc w:val="both"/>
      </w:pPr>
      <w:r>
        <w:rPr>
          <w:rFonts w:ascii="Times New Roman"/>
          <w:b w:val="false"/>
          <w:i w:val="false"/>
          <w:color w:val="000000"/>
          <w:sz w:val="28"/>
        </w:rPr>
        <w:t>
      9. Руководство администратора по сопровождению объекта информатизации, резервному копированию и восстановлению информации;</w:t>
      </w:r>
    </w:p>
    <w:bookmarkEnd w:id="378"/>
    <w:bookmarkStart w:name="z2335" w:id="379"/>
    <w:p>
      <w:pPr>
        <w:spacing w:after="0"/>
        <w:ind w:left="0"/>
        <w:jc w:val="both"/>
      </w:pPr>
      <w:r>
        <w:rPr>
          <w:rFonts w:ascii="Times New Roman"/>
          <w:b w:val="false"/>
          <w:i w:val="false"/>
          <w:color w:val="000000"/>
          <w:sz w:val="28"/>
        </w:rPr>
        <w:t>
      10. Инструкция о порядке действий пользователей по реагированию на инциденты информационной безопасности и во внештатных (кризисных) ситуациях.</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испытаний объектов</w:t>
            </w:r>
            <w:r>
              <w:br/>
            </w:r>
            <w:r>
              <w:rPr>
                <w:rFonts w:ascii="Times New Roman"/>
                <w:b w:val="false"/>
                <w:i w:val="false"/>
                <w:color w:val="000000"/>
                <w:sz w:val="20"/>
              </w:rPr>
              <w:t>информатизации</w:t>
            </w:r>
            <w:r>
              <w:br/>
            </w:r>
            <w:r>
              <w:rPr>
                <w:rFonts w:ascii="Times New Roman"/>
                <w:b w:val="false"/>
                <w:i w:val="false"/>
                <w:color w:val="000000"/>
                <w:sz w:val="20"/>
              </w:rPr>
              <w:t>"электронного правительства"</w:t>
            </w:r>
            <w:r>
              <w:br/>
            </w:r>
            <w:r>
              <w:rPr>
                <w:rFonts w:ascii="Times New Roman"/>
                <w:b w:val="false"/>
                <w:i w:val="false"/>
                <w:color w:val="000000"/>
                <w:sz w:val="20"/>
              </w:rPr>
              <w:t>и критически важных объектов</w:t>
            </w:r>
            <w:r>
              <w:br/>
            </w:r>
            <w:r>
              <w:rPr>
                <w:rFonts w:ascii="Times New Roman"/>
                <w:b w:val="false"/>
                <w:i w:val="false"/>
                <w:color w:val="000000"/>
                <w:sz w:val="20"/>
              </w:rPr>
              <w:t>информационно-коммуникационной</w:t>
            </w:r>
            <w:r>
              <w:br/>
            </w:r>
            <w:r>
              <w:rPr>
                <w:rFonts w:ascii="Times New Roman"/>
                <w:b w:val="false"/>
                <w:i w:val="false"/>
                <w:color w:val="000000"/>
                <w:sz w:val="20"/>
              </w:rPr>
              <w:t>инфраструктуры на соответствие</w:t>
            </w:r>
            <w:r>
              <w:br/>
            </w:r>
            <w:r>
              <w:rPr>
                <w:rFonts w:ascii="Times New Roman"/>
                <w:b w:val="false"/>
                <w:i w:val="false"/>
                <w:color w:val="000000"/>
                <w:sz w:val="20"/>
              </w:rPr>
              <w:t>требованиям информационной</w:t>
            </w:r>
            <w:r>
              <w:br/>
            </w:r>
            <w:r>
              <w:rPr>
                <w:rFonts w:ascii="Times New Roman"/>
                <w:b w:val="false"/>
                <w:i w:val="false"/>
                <w:color w:val="000000"/>
                <w:sz w:val="20"/>
              </w:rPr>
              <w:t>безопасности</w:t>
            </w:r>
          </w:p>
        </w:tc>
      </w:tr>
    </w:tbl>
    <w:bookmarkStart w:name="z1699" w:id="380"/>
    <w:p>
      <w:pPr>
        <w:spacing w:after="0"/>
        <w:ind w:left="0"/>
        <w:jc w:val="left"/>
      </w:pPr>
      <w:r>
        <w:rPr>
          <w:rFonts w:ascii="Times New Roman"/>
          <w:b/>
          <w:i w:val="false"/>
          <w:color w:val="000000"/>
        </w:rPr>
        <w:t xml:space="preserve"> Перечень изменений функционирования и (или) функциональности объекта информатизации</w:t>
      </w:r>
    </w:p>
    <w:bookmarkEnd w:id="380"/>
    <w:p>
      <w:pPr>
        <w:spacing w:after="0"/>
        <w:ind w:left="0"/>
        <w:jc w:val="both"/>
      </w:pPr>
      <w:r>
        <w:rPr>
          <w:rFonts w:ascii="Times New Roman"/>
          <w:b w:val="false"/>
          <w:i w:val="false"/>
          <w:color w:val="ff0000"/>
          <w:sz w:val="28"/>
        </w:rPr>
        <w:t xml:space="preserve">
      Сноска. Приложение 4 с изменением, внесенным приказом Заместителя Премьер-Министра – Министра искусственного интеллекта и цифрового развития РК от 27.11.2025 </w:t>
      </w:r>
      <w:r>
        <w:rPr>
          <w:rFonts w:ascii="Times New Roman"/>
          <w:b w:val="false"/>
          <w:i w:val="false"/>
          <w:color w:val="ff0000"/>
          <w:sz w:val="28"/>
        </w:rPr>
        <w:t>№ 602/НҚ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38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Произведенные изменения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исходных кодов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информационной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Нагрузочное испытание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сетевой инфраструктуры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процессов обеспечения информационной безопасности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3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3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среды разработки (язык программирования)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38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функции прикладного программного обеспечения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38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серверного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38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сетевого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38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типа операционной системы, системы управления базами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38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место расположения объекта испытаний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38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 объекта испытаний из внутреннего контура на внешний контур или на оборот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39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нового компонента (сервера)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39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интеграция с другими информационными системами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39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класса объекта информатизации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прав собственности и (или) владения объекта информатизации (изменение собственника и/или владельца)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bookmarkStart w:name="z1796" w:id="393"/>
      <w:r>
        <w:rPr>
          <w:rFonts w:ascii="Times New Roman"/>
          <w:b w:val="false"/>
          <w:i w:val="false"/>
          <w:color w:val="000000"/>
          <w:sz w:val="28"/>
        </w:rPr>
        <w:t>
      Примечание:</w:t>
      </w:r>
    </w:p>
    <w:bookmarkEnd w:id="393"/>
    <w:p>
      <w:pPr>
        <w:spacing w:after="0"/>
        <w:ind w:left="0"/>
        <w:jc w:val="both"/>
      </w:pPr>
      <w:r>
        <w:rPr>
          <w:rFonts w:ascii="Times New Roman"/>
          <w:b w:val="false"/>
          <w:i w:val="false"/>
          <w:color w:val="000000"/>
          <w:sz w:val="28"/>
        </w:rPr>
        <w:t>"+" – необходимо проведения испытаний;</w:t>
      </w:r>
    </w:p>
    <w:p>
      <w:pPr>
        <w:spacing w:after="0"/>
        <w:ind w:left="0"/>
        <w:jc w:val="both"/>
      </w:pPr>
      <w:r>
        <w:rPr>
          <w:rFonts w:ascii="Times New Roman"/>
          <w:b w:val="false"/>
          <w:i w:val="false"/>
          <w:color w:val="000000"/>
          <w:sz w:val="28"/>
        </w:rPr>
        <w:t>"-" – нет необходимости в проведении испытаний.</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