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905b" w14:textId="0d89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мая 2019 года № 211. Зарегистрирован в Министерстве юстиции Республики Казахстан 28 мая 2019 года № 18742.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 в Реестре государственной регистрации нормативных правовых актов № 11223, опубликован 2 июля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удобрений (за исключением органических)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4"/>
    <w:bookmarkStart w:name="z10" w:id="5"/>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которое определяется Управлением сельского хозяйства местного исполнительного органа области (далее – управление области), города республиканского значения или Управлением по инвестициям и развитию предпринимательства столицы (далее – управление города) в соответствии с законодательством о государственных закупках;</w:t>
      </w:r>
    </w:p>
    <w:bookmarkEnd w:id="5"/>
    <w:bookmarkStart w:name="z11" w:id="6"/>
    <w:p>
      <w:pPr>
        <w:spacing w:after="0"/>
        <w:ind w:left="0"/>
        <w:jc w:val="both"/>
      </w:pPr>
      <w:r>
        <w:rPr>
          <w:rFonts w:ascii="Times New Roman"/>
          <w:b w:val="false"/>
          <w:i w:val="false"/>
          <w:color w:val="000000"/>
          <w:sz w:val="28"/>
        </w:rPr>
        <w:t>
      3)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6"/>
    <w:bookmarkStart w:name="z12" w:id="7"/>
    <w:p>
      <w:pPr>
        <w:spacing w:after="0"/>
        <w:ind w:left="0"/>
        <w:jc w:val="both"/>
      </w:pPr>
      <w:r>
        <w:rPr>
          <w:rFonts w:ascii="Times New Roman"/>
          <w:b w:val="false"/>
          <w:i w:val="false"/>
          <w:color w:val="000000"/>
          <w:sz w:val="28"/>
        </w:rPr>
        <w:t>
      4) заявка – электронная заявка на получение сельскохозяйственным товаропроизводителем (далее – сельхозтоваропроизводитель) или сельскохозяйственным кооперативом (далее – сельхозкооператив) субсидий за приобретенные удобрения по полной стоимости;</w:t>
      </w:r>
    </w:p>
    <w:bookmarkEnd w:id="7"/>
    <w:bookmarkStart w:name="z13" w:id="8"/>
    <w:p>
      <w:pPr>
        <w:spacing w:after="0"/>
        <w:ind w:left="0"/>
        <w:jc w:val="both"/>
      </w:pPr>
      <w:r>
        <w:rPr>
          <w:rFonts w:ascii="Times New Roman"/>
          <w:b w:val="false"/>
          <w:i w:val="false"/>
          <w:color w:val="000000"/>
          <w:sz w:val="28"/>
        </w:rPr>
        <w:t>
      5) переводная заявка – электронная заявка на получение субсидий производителем удобрений за приобретаемые сельхозтоваропроизводителем (сельхозкооперативом) удобрения по удешевленной стоимости;</w:t>
      </w:r>
    </w:p>
    <w:bookmarkEnd w:id="8"/>
    <w:bookmarkStart w:name="z14" w:id="9"/>
    <w:p>
      <w:pPr>
        <w:spacing w:after="0"/>
        <w:ind w:left="0"/>
        <w:jc w:val="both"/>
      </w:pPr>
      <w:r>
        <w:rPr>
          <w:rFonts w:ascii="Times New Roman"/>
          <w:b w:val="false"/>
          <w:i w:val="false"/>
          <w:color w:val="000000"/>
          <w:sz w:val="28"/>
        </w:rPr>
        <w:t>
      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9"/>
    <w:bookmarkStart w:name="z15" w:id="10"/>
    <w:p>
      <w:pPr>
        <w:spacing w:after="0"/>
        <w:ind w:left="0"/>
        <w:jc w:val="both"/>
      </w:pPr>
      <w:r>
        <w:rPr>
          <w:rFonts w:ascii="Times New Roman"/>
          <w:b w:val="false"/>
          <w:i w:val="false"/>
          <w:color w:val="000000"/>
          <w:sz w:val="28"/>
        </w:rPr>
        <w:t>
      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10"/>
    <w:bookmarkStart w:name="z16" w:id="11"/>
    <w:p>
      <w:pPr>
        <w:spacing w:after="0"/>
        <w:ind w:left="0"/>
        <w:jc w:val="both"/>
      </w:pPr>
      <w:r>
        <w:rPr>
          <w:rFonts w:ascii="Times New Roman"/>
          <w:b w:val="false"/>
          <w:i w:val="false"/>
          <w:color w:val="000000"/>
          <w:sz w:val="28"/>
        </w:rPr>
        <w:t>
      8)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данных со спутников дистанционного зондирования земли;</w:t>
      </w:r>
    </w:p>
    <w:bookmarkEnd w:id="11"/>
    <w:bookmarkStart w:name="z17" w:id="12"/>
    <w:p>
      <w:pPr>
        <w:spacing w:after="0"/>
        <w:ind w:left="0"/>
        <w:jc w:val="both"/>
      </w:pPr>
      <w:r>
        <w:rPr>
          <w:rFonts w:ascii="Times New Roman"/>
          <w:b w:val="false"/>
          <w:i w:val="false"/>
          <w:color w:val="000000"/>
          <w:sz w:val="28"/>
        </w:rPr>
        <w:t>
      9) поставщик удобрений – физическое или юридическое лицо, осуществляющее реализацию удобрений (за исключением органических) иностранного производства, зарегистрировавшее их;</w:t>
      </w:r>
    </w:p>
    <w:bookmarkEnd w:id="12"/>
    <w:bookmarkStart w:name="z18" w:id="13"/>
    <w:p>
      <w:pPr>
        <w:spacing w:after="0"/>
        <w:ind w:left="0"/>
        <w:jc w:val="both"/>
      </w:pPr>
      <w:r>
        <w:rPr>
          <w:rFonts w:ascii="Times New Roman"/>
          <w:b w:val="false"/>
          <w:i w:val="false"/>
          <w:color w:val="000000"/>
          <w:sz w:val="28"/>
        </w:rPr>
        <w:t>
      10) продавец удобрений – производитель удобрений, поставщик удобрений или иностранный производитель удобрений;</w:t>
      </w:r>
    </w:p>
    <w:bookmarkEnd w:id="13"/>
    <w:bookmarkStart w:name="z19" w:id="14"/>
    <w:p>
      <w:pPr>
        <w:spacing w:after="0"/>
        <w:ind w:left="0"/>
        <w:jc w:val="both"/>
      </w:pPr>
      <w:r>
        <w:rPr>
          <w:rFonts w:ascii="Times New Roman"/>
          <w:b w:val="false"/>
          <w:i w:val="false"/>
          <w:color w:val="000000"/>
          <w:sz w:val="28"/>
        </w:rPr>
        <w:t>
      11)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(без учета налога на добавленную стоимость),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14"/>
    <w:bookmarkStart w:name="z20" w:id="15"/>
    <w:p>
      <w:pPr>
        <w:spacing w:after="0"/>
        <w:ind w:left="0"/>
        <w:jc w:val="both"/>
      </w:pPr>
      <w:r>
        <w:rPr>
          <w:rFonts w:ascii="Times New Roman"/>
          <w:b w:val="false"/>
          <w:i w:val="false"/>
          <w:color w:val="000000"/>
          <w:sz w:val="28"/>
        </w:rPr>
        <w:t>
      12)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5"/>
    <w:bookmarkStart w:name="z21" w:id="16"/>
    <w:p>
      <w:pPr>
        <w:spacing w:after="0"/>
        <w:ind w:left="0"/>
        <w:jc w:val="both"/>
      </w:pPr>
      <w:r>
        <w:rPr>
          <w:rFonts w:ascii="Times New Roman"/>
          <w:b w:val="false"/>
          <w:i w:val="false"/>
          <w:color w:val="000000"/>
          <w:sz w:val="28"/>
        </w:rPr>
        <w:t>
      13) электронная агрохимическая картограмма – картографическая информация, показывающая в цветовом выражении степень обеспеченности почвы поля усвояемыми для растений питательными элементами - гумуса, макро- и микроэлементов, выданная республиканским государственным учреждением "Республиканский научно-методический центр агрохимической службы Министерства сельского хозяйства Республики Казахстан" или специализированной (аккредитованной в соответствии с законодательством Республики Казахстан) лабораторией по агрохимическому анализу почв;</w:t>
      </w:r>
    </w:p>
    <w:bookmarkEnd w:id="16"/>
    <w:bookmarkStart w:name="z22" w:id="17"/>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
    <w:bookmarkStart w:name="z23"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"4. Перечень субсидируемых видов удобрений и нормы субсидий на 1 тонну (килограмм, литр) удобрений, приобретенных у продавца удобрений (далее – перечень удобрений и нормы субсидий), а также объемы бюджетных средств на субсидирование удобрений (за исключением органических) (далее – объемы субсидий) предоставляются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одобрение в Министерство не позднее 15 ноября соответствующего года.</w:t>
      </w:r>
    </w:p>
    <w:bookmarkEnd w:id="19"/>
    <w:bookmarkStart w:name="z26" w:id="20"/>
    <w:p>
      <w:pPr>
        <w:spacing w:after="0"/>
        <w:ind w:left="0"/>
        <w:jc w:val="both"/>
      </w:pPr>
      <w:r>
        <w:rPr>
          <w:rFonts w:ascii="Times New Roman"/>
          <w:b w:val="false"/>
          <w:i w:val="false"/>
          <w:color w:val="000000"/>
          <w:sz w:val="28"/>
        </w:rPr>
        <w:t>
      При этом документы, подтверждающие сложившиеся рыночные цены на соответствующие виды удобрений, а также расчеты по объемам подлежащим субсидированию видов удобрений предоставляются местным исполнительным органом области, города республиканского значения, столицы в Министерство не позднее 1 ноября предыдущего года на последующий год.</w:t>
      </w:r>
    </w:p>
    <w:bookmarkEnd w:id="20"/>
    <w:bookmarkStart w:name="z27" w:id="21"/>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перечень удобрений и нормы субсидий, а также объемы субсидий. В случае отрицательного решения Министерство возвращает перечень удобрений и нормы субсидий, а также объемы субсидий письмом с мотивированным отказом в одобрении. При этом доработанный перечень удобрений и нормы субсидий, а также объемы субсидий направляются на повторное рассмотрение в Министерство в течение пяти рабочих дней.</w:t>
      </w:r>
    </w:p>
    <w:bookmarkEnd w:id="21"/>
    <w:bookmarkStart w:name="z28" w:id="22"/>
    <w:p>
      <w:pPr>
        <w:spacing w:after="0"/>
        <w:ind w:left="0"/>
        <w:jc w:val="both"/>
      </w:pPr>
      <w:r>
        <w:rPr>
          <w:rFonts w:ascii="Times New Roman"/>
          <w:b w:val="false"/>
          <w:i w:val="false"/>
          <w:color w:val="000000"/>
          <w:sz w:val="28"/>
        </w:rPr>
        <w:t>
      После одобрения Министерством перечень удобрений и нормы субсидий, а также объемы субсидий утверждаются постановлением местного исполнительного органа области, города республиканского значения, столицы ежегодно. При этом нормы субсидий устанавливаются без учета налога на добавленную стоимость.</w:t>
      </w:r>
    </w:p>
    <w:bookmarkEnd w:id="22"/>
    <w:bookmarkStart w:name="z29" w:id="23"/>
    <w:p>
      <w:pPr>
        <w:spacing w:after="0"/>
        <w:ind w:left="0"/>
        <w:jc w:val="both"/>
      </w:pPr>
      <w:r>
        <w:rPr>
          <w:rFonts w:ascii="Times New Roman"/>
          <w:b w:val="false"/>
          <w:i w:val="false"/>
          <w:color w:val="000000"/>
          <w:sz w:val="28"/>
        </w:rPr>
        <w:t>
      В случае изменения объемов субсидий управление области (управление города) перераспределяет объемы субсидий в пределах бюджетных средств, предусмотренных на сельское хозяйство.</w:t>
      </w:r>
    </w:p>
    <w:bookmarkEnd w:id="23"/>
    <w:bookmarkStart w:name="z30" w:id="24"/>
    <w:p>
      <w:pPr>
        <w:spacing w:after="0"/>
        <w:ind w:left="0"/>
        <w:jc w:val="both"/>
      </w:pPr>
      <w:r>
        <w:rPr>
          <w:rFonts w:ascii="Times New Roman"/>
          <w:b w:val="false"/>
          <w:i w:val="false"/>
          <w:color w:val="000000"/>
          <w:sz w:val="28"/>
        </w:rPr>
        <w:t>
      Внесение изменений и (или) дополнений в перечень удобрений и нормы субсидий, а также объемы субсидий осуществляется в порядке, предусмотренном частями первой – четвертой настоящего пункта.</w:t>
      </w:r>
    </w:p>
    <w:bookmarkEnd w:id="24"/>
    <w:bookmarkStart w:name="z31" w:id="25"/>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размещает на соответствующем интернет-ресурсе и в информационной системе субсидирования перечень удобрений и нормы субсидий, а также объемы субсидий в течение трех рабочих дней после государственной регистрации.";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26"/>
    <w:bookmarkStart w:name="z34" w:id="27"/>
    <w:p>
      <w:pPr>
        <w:spacing w:after="0"/>
        <w:ind w:left="0"/>
        <w:jc w:val="both"/>
      </w:pPr>
      <w:r>
        <w:rPr>
          <w:rFonts w:ascii="Times New Roman"/>
          <w:b w:val="false"/>
          <w:i w:val="false"/>
          <w:color w:val="000000"/>
          <w:sz w:val="28"/>
        </w:rPr>
        <w:t xml:space="preserve">
      1) подачи сельхозтоваропроизводителем или сельхозкооперативом заявки в электронном виде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27"/>
    <w:bookmarkStart w:name="z35" w:id="28"/>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переводную заявку в электронном виде об оплате причитающихся ему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28"/>
    <w:bookmarkStart w:name="z36" w:id="29"/>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16 настоящих Правил.</w:t>
      </w:r>
    </w:p>
    <w:bookmarkEnd w:id="29"/>
    <w:bookmarkStart w:name="z37" w:id="30"/>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30"/>
    <w:bookmarkStart w:name="z38" w:id="31"/>
    <w:p>
      <w:pPr>
        <w:spacing w:after="0"/>
        <w:ind w:left="0"/>
        <w:jc w:val="both"/>
      </w:pPr>
      <w:r>
        <w:rPr>
          <w:rFonts w:ascii="Times New Roman"/>
          <w:b w:val="false"/>
          <w:i w:val="false"/>
          <w:color w:val="000000"/>
          <w:sz w:val="28"/>
        </w:rPr>
        <w:t>
      При этом в информационной системе субсидирования формируется список сельхозтоваропроизводителей (сельхозкооперативов), которым не реализованы удобрения в сроки, установленные частями четвертой и пятой подпункта 1) пункта 7 настоящих Правил;</w:t>
      </w:r>
    </w:p>
    <w:bookmarkEnd w:id="31"/>
    <w:bookmarkStart w:name="z39" w:id="32"/>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33"/>
    <w:bookmarkStart w:name="z41" w:id="34"/>
    <w:p>
      <w:pPr>
        <w:spacing w:after="0"/>
        <w:ind w:left="0"/>
        <w:jc w:val="both"/>
      </w:pPr>
      <w:r>
        <w:rPr>
          <w:rFonts w:ascii="Times New Roman"/>
          <w:b w:val="false"/>
          <w:i w:val="false"/>
          <w:color w:val="000000"/>
          <w:sz w:val="28"/>
        </w:rPr>
        <w:t>
      3) наличия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34"/>
    <w:bookmarkStart w:name="z42" w:id="35"/>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сельхозтоваропроизводителю (сельхозкооперативу)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35"/>
    <w:bookmarkStart w:name="z43" w:id="36"/>
    <w:p>
      <w:pPr>
        <w:spacing w:after="0"/>
        <w:ind w:left="0"/>
        <w:jc w:val="both"/>
      </w:pPr>
      <w:r>
        <w:rPr>
          <w:rFonts w:ascii="Times New Roman"/>
          <w:b w:val="false"/>
          <w:i w:val="false"/>
          <w:color w:val="000000"/>
          <w:sz w:val="28"/>
        </w:rPr>
        <w:t>
      4) подтверждения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системы по приему и обработке электронных счетов-фактур (далее – ИС ЭСФ).</w:t>
      </w:r>
    </w:p>
    <w:bookmarkEnd w:id="36"/>
    <w:bookmarkStart w:name="z44" w:id="37"/>
    <w:p>
      <w:pPr>
        <w:spacing w:after="0"/>
        <w:ind w:left="0"/>
        <w:jc w:val="both"/>
      </w:pPr>
      <w:r>
        <w:rPr>
          <w:rFonts w:ascii="Times New Roman"/>
          <w:b w:val="false"/>
          <w:i w:val="false"/>
          <w:color w:val="000000"/>
          <w:sz w:val="28"/>
        </w:rPr>
        <w:t>
      При этом, электронный счет-фактура запрашивается из ИС ЭСФ в режиме "запрос – ответ" при регистрации заявки в информационной системе субсидирования (запрошенный электронный счет-фактура автоматически блокируется в ИС ЭСФ, с направлением из ИС ЭСФ продавцу удобрений и сельхозтоваропроизводителю (сельхозкооперативу) уведомления о блокировке и использовании электронного счета-фактуры для получения мер государственной поддержки).</w:t>
      </w:r>
    </w:p>
    <w:bookmarkEnd w:id="37"/>
    <w:bookmarkStart w:name="z45" w:id="38"/>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38"/>
    <w:bookmarkStart w:name="z46" w:id="39"/>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bookmarkEnd w:id="39"/>
    <w:bookmarkStart w:name="z47" w:id="40"/>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0"/>
    <w:bookmarkStart w:name="z48" w:id="41"/>
    <w:p>
      <w:pPr>
        <w:spacing w:after="0"/>
        <w:ind w:left="0"/>
        <w:jc w:val="both"/>
      </w:pPr>
      <w:r>
        <w:rPr>
          <w:rFonts w:ascii="Times New Roman"/>
          <w:b w:val="false"/>
          <w:i w:val="false"/>
          <w:color w:val="000000"/>
          <w:sz w:val="28"/>
        </w:rPr>
        <w:t>
      В случае подачи заявки (переводной заявки) сельхозтоваропроизводителем, созданным в форме крестьянского или фермерского хозяйства, за приобретенные удобрения своими членами, сведения о которых подтверждаются в результате информационного взаимодействия информационной системы субсидирования с Интегрированной налоговой информационной системой Республики Казахстан. При этом получателями субсидий будут являться члены крестьянского или фермерского хозяйства.</w:t>
      </w:r>
    </w:p>
    <w:bookmarkEnd w:id="41"/>
    <w:bookmarkStart w:name="z49" w:id="42"/>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42"/>
    <w:bookmarkStart w:name="z50" w:id="43"/>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43"/>
    <w:bookmarkStart w:name="z51" w:id="44"/>
    <w:p>
      <w:pPr>
        <w:spacing w:after="0"/>
        <w:ind w:left="0"/>
        <w:jc w:val="both"/>
      </w:pPr>
      <w:r>
        <w:rPr>
          <w:rFonts w:ascii="Times New Roman"/>
          <w:b w:val="false"/>
          <w:i w:val="false"/>
          <w:color w:val="000000"/>
          <w:sz w:val="28"/>
        </w:rPr>
        <w:t>
      7) регистрации в информационной системе субсидирования электронной агрохимической картограммы на удобряемую площадь земельных участков сельскохозяйственного назначения, принадлежащих сельхозтоваропроизводителю на праве землепользования и (или) частной собственности, по не менее шести агрохимическим показателям (гумус, водородный показатель (рН) водной или солевой вытяжки, нитратный, легкогидролизуемый или щелочногидролизуемый азот, подвижные формы фосфора, калия и серы).</w:t>
      </w:r>
    </w:p>
    <w:bookmarkEnd w:id="44"/>
    <w:bookmarkStart w:name="z52" w:id="45"/>
    <w:p>
      <w:pPr>
        <w:spacing w:after="0"/>
        <w:ind w:left="0"/>
        <w:jc w:val="both"/>
      </w:pPr>
      <w:r>
        <w:rPr>
          <w:rFonts w:ascii="Times New Roman"/>
          <w:b w:val="false"/>
          <w:i w:val="false"/>
          <w:color w:val="000000"/>
          <w:sz w:val="28"/>
        </w:rPr>
        <w:t>
      При этом при возделывании сельскохозяйственных культур в защищенном грунте регистрация электронной агрохимической картограммы не требуется.";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 w:id="46"/>
    <w:p>
      <w:pPr>
        <w:spacing w:after="0"/>
        <w:ind w:left="0"/>
        <w:jc w:val="both"/>
      </w:pPr>
      <w:r>
        <w:rPr>
          <w:rFonts w:ascii="Times New Roman"/>
          <w:b w:val="false"/>
          <w:i w:val="false"/>
          <w:color w:val="000000"/>
          <w:sz w:val="28"/>
        </w:rPr>
        <w:t>
      "11. В стоимость реализуемых продавцом удобрений входят расходы по упаковке, маркировке, налог на добавленную стоимость, транспортные расходы до пункта назначения (отпуска) в соответствующем регионе республики.";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bookmarkStart w:name="z56" w:id="47"/>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47"/>
    <w:bookmarkStart w:name="z57"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8" w:id="4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9"/>
    <w:bookmarkStart w:name="z59" w:id="5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0"/>
    <w:bookmarkStart w:name="z60" w:id="51"/>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1"/>
    <w:bookmarkStart w:name="z61" w:id="52"/>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52"/>
    <w:bookmarkStart w:name="z62"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3"/>
    <w:bookmarkStart w:name="z63" w:id="5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7) </w:t>
      </w:r>
      <w:r>
        <w:rPr>
          <w:rFonts w:ascii="Times New Roman"/>
          <w:b w:val="false"/>
          <w:i w:val="false"/>
          <w:color w:val="000000"/>
          <w:sz w:val="28"/>
        </w:rPr>
        <w:t>пункта 7</w:t>
      </w:r>
      <w:r>
        <w:rPr>
          <w:rFonts w:ascii="Times New Roman"/>
          <w:b w:val="false"/>
          <w:i w:val="false"/>
          <w:color w:val="000000"/>
          <w:sz w:val="28"/>
        </w:rPr>
        <w:t xml:space="preserve"> Правил, который вводится в действие с 1 января 2021 года.</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65" w:id="5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и </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55"/>
    <w:bookmarkStart w:name="z66" w:id="5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56"/>
    <w:bookmarkStart w:name="z67" w:id="5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57"/>
    <w:bookmarkStart w:name="z68" w:id="5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оборонной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