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e8fb1" w14:textId="b4e8f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Председателя Агентства Республики Казахстан по делам государственной службы и противодействию коррупции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и противодействию коррупции от 27 мая 2019 года № 111. Зарегистрирован в Министерстве юстиции Республики Казахстан 27 мая 2019 года № 18735.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Председателя Агентства Республики Казахстан по делам государственной службы и противодействию коррупции, в которые вносятся изменения и дополнения.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государственной службы Агентства Республики Казахстан по делам государственной службы и противодействию коррупции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Агентства Республики Казахстан по делам государственной службы и противодействию коррупции.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Председателя Агентства Республики Казахстан по делам государственной службы и противодействию коррупции, курирующего вопросы государственной службы.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делам государственной службы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противодействию коррупции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Шпекбаев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службы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2019 года № 111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Председателя Агентства Республики Казахстан по делам государственной службы и противодействию коррупции, в которые вносятся изменения и дополнения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28 октября 2016 года № 27 "Об утверждении типовых форм документов кадрового делопроизводства административной государственной службы" (зарегистрирован в Реестре государственной регистрации нормативных правовых актов за № 14468, опубликован 14 декабря 2016 года в Эталонном контрольном банке нормативных правовых актов Республики Казахстан):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Типовые формы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кадрового делопроизводства административной государственной службы,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приказом Председателя Агентства РК по делам государственной службы от 08.12.2025 </w:t>
      </w:r>
      <w:r>
        <w:rPr>
          <w:rFonts w:ascii="Times New Roman"/>
          <w:b w:val="false"/>
          <w:i w:val="false"/>
          <w:color w:val="00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приказом Председателя Агентства РК по делам государственной службы от 04.04.2023 </w:t>
      </w:r>
      <w:r>
        <w:rPr>
          <w:rFonts w:ascii="Times New Roman"/>
          <w:b w:val="false"/>
          <w:i w:val="false"/>
          <w:color w:val="00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и противодействию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коррупции, 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2016 года № 27</w:t>
            </w:r>
          </w:p>
        </w:tc>
      </w:tr>
    </w:tbl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Типовые формы документов кадрового делопроизводства административной государственной службы</w:t>
      </w:r>
    </w:p>
    <w:bookmarkEnd w:id="10"/>
    <w:bookmarkStart w:name="z2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Документы по личному составу</w:t>
      </w:r>
    </w:p>
    <w:bookmarkEnd w:id="11"/>
    <w:bookmarkStart w:name="z2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1) Документы по личному составу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Приказ о приеме на работу до получения результатов специальной проверки</w:t>
      </w:r>
    </w:p>
    <w:bookmarkEnd w:id="13"/>
    <w:p>
      <w:pPr>
        <w:spacing w:after="0"/>
        <w:ind w:left="0"/>
        <w:jc w:val="both"/>
      </w:pPr>
      <w:bookmarkStart w:name="z28" w:id="14"/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приеме на работу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"О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службе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Принять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временного исполнения обязанностей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(наименование должности)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"__" _________ 20___ года до дня получения результатов специальной проверки.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заявление _____________________от "__" _______ 20__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протокол заседания конкурсной комиссии от "__" _________ 20___ года №___,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трудовой договор от "__" _______ 20__ года № 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Распоряжение (решение) о приеме на работу до получения результатов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специальной проверки1</w:t>
      </w:r>
    </w:p>
    <w:bookmarkEnd w:id="15"/>
    <w:p>
      <w:pPr>
        <w:spacing w:after="0"/>
        <w:ind w:left="0"/>
        <w:jc w:val="both"/>
      </w:pPr>
      <w:bookmarkStart w:name="z31" w:id="16"/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приеме на работу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"О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службе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Принять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временного исполнения обязанностей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(наименование должности)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"__" _________ 20___ года до дня получения результатов специальной проверки.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заявление ___________________от "__" _________ 20__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протокол заседания конкурсной комиссии от "__" _________ 20___ года № 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трудовой договор от "__" _________ 20___ года № 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1Формы распоряжений (решений) предназначены для местных исполнительных органов, а также для аппаратов маслихатов.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Приказ о назначении после получения положительных результатов специальной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проверки</w:t>
      </w:r>
    </w:p>
    <w:bookmarkEnd w:id="17"/>
    <w:p>
      <w:pPr>
        <w:spacing w:after="0"/>
        <w:ind w:left="0"/>
        <w:jc w:val="both"/>
      </w:pPr>
      <w:bookmarkStart w:name="z34" w:id="18"/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назначении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и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службе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Назначить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должность_________________________________________________________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должности)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"__" _________ 20__ года, с испытательным сроком до "__"_____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письмо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(орган национальной безопасности)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"__" _______ 20___ года № 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Распоряжение (решение) о назначении после получения положительных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результатов специальной проверки</w:t>
      </w:r>
    </w:p>
    <w:bookmarkEnd w:id="19"/>
    <w:p>
      <w:pPr>
        <w:spacing w:after="0"/>
        <w:ind w:left="0"/>
        <w:jc w:val="both"/>
      </w:pPr>
      <w:bookmarkStart w:name="z37" w:id="20"/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назначении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и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службе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Назначить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должность_________________________________________________________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должности)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"__" _______ 20__ года, с испытательным сроком до "__"_______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письмо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(орган национальной безопасности)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"__" _______ 20___ года № 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Приказ о продлении испытательного срока</w:t>
      </w:r>
    </w:p>
    <w:bookmarkEnd w:id="21"/>
    <w:p>
      <w:pPr>
        <w:spacing w:after="0"/>
        <w:ind w:left="0"/>
        <w:jc w:val="both"/>
      </w:pPr>
      <w:bookmarkStart w:name="z40" w:id="22"/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продлении испытательного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службе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Продлить испытательный срок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 до "__"_____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_________________ от "__" _________20___ года № 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Распоряжение (решение) о продлении испытательного срока</w:t>
      </w:r>
    </w:p>
    <w:bookmarkEnd w:id="23"/>
    <w:p>
      <w:pPr>
        <w:spacing w:after="0"/>
        <w:ind w:left="0"/>
        <w:jc w:val="both"/>
      </w:pPr>
      <w:bookmarkStart w:name="z43" w:id="24"/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продлении испытательного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службе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Продлить испытательный срок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 до "__"______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_________________ от "__" _________20___ года № 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Приказ о назначении по итогам внутреннего конкурса среди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служащих данного государственного органа</w:t>
      </w:r>
    </w:p>
    <w:bookmarkEnd w:id="25"/>
    <w:p>
      <w:pPr>
        <w:spacing w:after="0"/>
        <w:ind w:left="0"/>
        <w:jc w:val="both"/>
      </w:pPr>
      <w:bookmarkStart w:name="z46" w:id="26"/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назначении по итогам внутреннего конкурса среди государственных служащих данного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61 Закона Республики Казахстан "О государственной службе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Назначить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должность_________________________________________________________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должности)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освободив от ранее занимаемой должности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(наименование должности)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"__" _________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заявление _____________________от "__" _______ 20__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протокол заседания конкурсной комиссии от "__" _______ 20___ года № 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Распоряжение (решение) о назначении по итогам внутреннего конкурса среди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государственных служащих данного государственного органа</w:t>
      </w:r>
    </w:p>
    <w:bookmarkEnd w:id="27"/>
    <w:p>
      <w:pPr>
        <w:spacing w:after="0"/>
        <w:ind w:left="0"/>
        <w:jc w:val="both"/>
      </w:pPr>
      <w:bookmarkStart w:name="z49" w:id="28"/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назначении по итогам внутреннего конкурса среди государственных служащих данного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61 Закона Республики Казахстан "О государственной службе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Назначить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должность_________________________________________________________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должности)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освободив от ранее занимаемой должности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(наименование должности)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"__" _________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заявление _____________________от "__" _______ 20__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протокол заседания конкурсной комиссии от "__" _______ 20___ года № 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 _______________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Приказ о назначении по итогам внутреннего конкурса среди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служащих всех государственных органов</w:t>
      </w:r>
    </w:p>
    <w:bookmarkEnd w:id="29"/>
    <w:p>
      <w:pPr>
        <w:spacing w:after="0"/>
        <w:ind w:left="0"/>
        <w:jc w:val="both"/>
      </w:pPr>
      <w:bookmarkStart w:name="z52" w:id="30"/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назначении по итогам внутреннего конкурса среди государственных служащих всех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государственной службе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Назначить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должность_________________________________________________________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должности)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"__" _________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заявление _____________________от "__" _______ 20__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протокол заседания конкурсной комиссии от "__" _______ 20___ года № 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 ______________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Распоряжение (решение) о назначении по итогам внутреннего конкурса среди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государственных служащих всех государственных органов</w:t>
      </w:r>
    </w:p>
    <w:bookmarkEnd w:id="31"/>
    <w:p>
      <w:pPr>
        <w:spacing w:after="0"/>
        <w:ind w:left="0"/>
        <w:jc w:val="both"/>
      </w:pPr>
      <w:bookmarkStart w:name="z55" w:id="32"/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назначении по итогам внутреннего конкурса среди государственных служащих данного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"О государственной службе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Назначить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должность_________________________________________________________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должности)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"__" _________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заявление _____________________от "__" _______ 20__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протокол заседания конкурсной комиссии от "__" _______ 20___ года № 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 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Приказ о назначении государственного служащего по итогам общего конкурса</w:t>
      </w:r>
    </w:p>
    <w:bookmarkEnd w:id="33"/>
    <w:p>
      <w:pPr>
        <w:spacing w:after="0"/>
        <w:ind w:left="0"/>
        <w:jc w:val="both"/>
      </w:pPr>
      <w:bookmarkStart w:name="z58" w:id="34"/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 _____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назначении государственного служащего по итогам общего конкурса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государственной службе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Назначить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должность_________________________________________________________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должности)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"__" 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заявление ____________________ от "__" _______ 20__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протокол заседания конкурсной комиссии от "__" _____ 20___ года № 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 ____________________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Распоряжение (решение) о назначении государственного служащего по итогам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общего конкурса</w:t>
      </w:r>
    </w:p>
    <w:bookmarkEnd w:id="35"/>
    <w:p>
      <w:pPr>
        <w:spacing w:after="0"/>
        <w:ind w:left="0"/>
        <w:jc w:val="both"/>
      </w:pPr>
      <w:bookmarkStart w:name="z61" w:id="36"/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 _____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назначении государственного служащего по итогам общего конкурса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государственной службе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Назначить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должность_________________________________________________________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должности)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"__" 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заявление ____________________ от "__" _______ 20__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протокол заседания конкурсной комиссии от "__" _____ 20___ года № 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 _____________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Приказ о переводе</w:t>
      </w:r>
    </w:p>
    <w:bookmarkEnd w:id="37"/>
    <w:p>
      <w:pPr>
        <w:spacing w:after="0"/>
        <w:ind w:left="0"/>
        <w:jc w:val="both"/>
      </w:pPr>
      <w:bookmarkStart w:name="z64" w:id="38"/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назначении в порядке перевода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"О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службе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Назначить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порядке перевода на должность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(наименование должности)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"__" 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заявление ___________________от "__" ________ 20___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письмо уполномоченного органа по делам государственной службы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 20___ года № 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Распоряжение (решение) о переводе</w:t>
      </w:r>
    </w:p>
    <w:bookmarkEnd w:id="39"/>
    <w:p>
      <w:pPr>
        <w:spacing w:after="0"/>
        <w:ind w:left="0"/>
        <w:jc w:val="both"/>
      </w:pPr>
      <w:bookmarkStart w:name="z67" w:id="40"/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назначении в порядке перевода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"О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службе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Назначить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порядке перевода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должности)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"__" 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заявление ____________________от "__" _______ 20___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письмо уполномоченного органа по делам государственной службы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 20___ года № 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Приказ о переводе внутри государственного органа</w:t>
      </w:r>
    </w:p>
    <w:bookmarkEnd w:id="41"/>
    <w:p>
      <w:pPr>
        <w:spacing w:after="0"/>
        <w:ind w:left="0"/>
        <w:jc w:val="both"/>
      </w:pPr>
      <w:bookmarkStart w:name="z70" w:id="42"/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назначении в порядке перевода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"О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службе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Освободить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ранее занимаемой должности и назначить в порядке перевода на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 с "__" 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должности)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заявление __________________ от "__" ________ 20___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письмо уполномоченного органа по делам государственной службы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 20___ года № 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Распоряжение (решение) о переводе внутри государственного органа</w:t>
      </w:r>
    </w:p>
    <w:bookmarkEnd w:id="43"/>
    <w:p>
      <w:pPr>
        <w:spacing w:after="0"/>
        <w:ind w:left="0"/>
        <w:jc w:val="both"/>
      </w:pPr>
      <w:bookmarkStart w:name="z73" w:id="44"/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назначении в порядке перевода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"О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службе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Освободить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ранее занимаемой должности и назначить в порядке перевода на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 с "__" 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должности)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заявление ___________________ от "__" _______ 20___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письмо уполномоченного органа по делам государственной службы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 20___ года № 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Приказ о ротации административного государственного служащего корпуса "А"</w:t>
      </w:r>
    </w:p>
    <w:bookmarkEnd w:id="45"/>
    <w:p>
      <w:pPr>
        <w:spacing w:after="0"/>
        <w:ind w:left="0"/>
        <w:jc w:val="both"/>
      </w:pPr>
      <w:bookmarkStart w:name="z76" w:id="46"/>
      <w:r>
        <w:rPr>
          <w:rFonts w:ascii="Times New Roman"/>
          <w:b w:val="false"/>
          <w:i w:val="false"/>
          <w:color w:val="000000"/>
          <w:sz w:val="28"/>
        </w:rPr>
        <w:t>
      год, число, месяц, № _____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назначении в порядке ротации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 Закона Республики Казахстан "О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службе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Назначить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порядке ротации на должность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(наименование должности)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"____" 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рекомендация Национальной комиссии по кадровой политике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Президенте Республики Казахстан от "____" ________ 20___ года № 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Распоряжение (решение) о ротации административного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служащего корпуса "А"</w:t>
      </w:r>
    </w:p>
    <w:bookmarkEnd w:id="47"/>
    <w:p>
      <w:pPr>
        <w:spacing w:after="0"/>
        <w:ind w:left="0"/>
        <w:jc w:val="both"/>
      </w:pPr>
      <w:bookmarkStart w:name="z79" w:id="48"/>
      <w:r>
        <w:rPr>
          <w:rFonts w:ascii="Times New Roman"/>
          <w:b w:val="false"/>
          <w:i w:val="false"/>
          <w:color w:val="000000"/>
          <w:sz w:val="28"/>
        </w:rPr>
        <w:t>
      год, число, месяц, № _____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назначении в порядке ротации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 Закона Республики Казахстан "О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службе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Назначить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порядке ротации на должность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(наименование должности)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"____" 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рекомендация Национальной комиссии по кадровой политике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Президенте Республики Казахстан от "____" ________ 20___ года № 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 _____________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Приказ о назначении в рамках ротации административного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служащего корпуса "Б"</w:t>
      </w:r>
    </w:p>
    <w:bookmarkEnd w:id="49"/>
    <w:p>
      <w:pPr>
        <w:spacing w:after="0"/>
        <w:ind w:left="0"/>
        <w:jc w:val="both"/>
      </w:pPr>
      <w:bookmarkStart w:name="z82" w:id="50"/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назначении в порядке ротации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 Закона Республики Казахстан "О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службе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Назначить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порядке ротации на должность________________________________________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(наименование должности)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"____" 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письмо уполномоченного органа по делам государственной службы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 20___ года № 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 _____________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4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Распоряжение (решение) о назначении в рамках ротации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государственного служащего корпуса "Б"</w:t>
      </w:r>
    </w:p>
    <w:bookmarkEnd w:id="51"/>
    <w:p>
      <w:pPr>
        <w:spacing w:after="0"/>
        <w:ind w:left="0"/>
        <w:jc w:val="both"/>
      </w:pPr>
      <w:bookmarkStart w:name="z85" w:id="52"/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назначении в порядке ротации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 Закона Республики Казахстан "О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службе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Назначить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порядке ротации на должность________________________________________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(наименование должности)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"____" 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письмо уполномоченного органа по делам государственной службы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 20___ года № 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 _____________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7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Приказ о продлении срока пребывания в должности в случае отказа от ротации</w:t>
      </w:r>
    </w:p>
    <w:bookmarkEnd w:id="53"/>
    <w:p>
      <w:pPr>
        <w:spacing w:after="0"/>
        <w:ind w:left="0"/>
        <w:jc w:val="both"/>
      </w:pPr>
      <w:bookmarkStart w:name="z88" w:id="54"/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продлении срока пребывания на государственной должности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сроками проведения ротации административных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служащих, должностями административных государственных служащих,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подлежащих ротации, утвержденными Указом Президента Республики Казахстан "О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некоторых вопросах прохождения государственной службы" от 29 декабря 2015 года № 152,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Продлить срок пребывания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должности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должности)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 "____" 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заявление об отказе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ротации от "____" 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 _____________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Распоряжение (решение) о продлении срока пребывания в должности в случае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отказа от ротации</w:t>
      </w:r>
    </w:p>
    <w:bookmarkEnd w:id="55"/>
    <w:p>
      <w:pPr>
        <w:spacing w:after="0"/>
        <w:ind w:left="0"/>
        <w:jc w:val="both"/>
      </w:pPr>
      <w:bookmarkStart w:name="z91" w:id="56"/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продлении срока пребывания на государственной должности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сроками проведения ротации административных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служащих, должностями административных государственных служащих,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подлежащих ротации, утвержденными Указом Президента Республики Казахстан "О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некоторых вопросах прохождения государственной службы" от 29 декабря 2015 года № 152: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Продлить срок пребывания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должности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должности)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 "____" 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 заявление об отказе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ротации от "____" 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 _____________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Приказ о назначении на должность по итогам аттестации</w:t>
      </w:r>
    </w:p>
    <w:bookmarkEnd w:id="57"/>
    <w:p>
      <w:pPr>
        <w:spacing w:after="0"/>
        <w:ind w:left="0"/>
        <w:jc w:val="both"/>
      </w:pPr>
      <w:bookmarkStart w:name="z94" w:id="58"/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назначении по итогам аттестации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__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63 Закона Республики Казахстан "О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службе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Освободить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ранее занимаемой должности и назначить на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 с "__" 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должности)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Решение аттестационной комиссии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"__" ________ 20___ года № 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 _____________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6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Распоряжение (решение) о назначении на должность по итогам аттестации</w:t>
      </w:r>
    </w:p>
    <w:bookmarkEnd w:id="59"/>
    <w:p>
      <w:pPr>
        <w:spacing w:after="0"/>
        <w:ind w:left="0"/>
        <w:jc w:val="both"/>
      </w:pPr>
      <w:bookmarkStart w:name="z97" w:id="60"/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назначении по итогам аттестации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__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63 Закона Республики Казахстан "О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службе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Освободить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ранее занимаемой должности и назначить на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 с "__" 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должности)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Решение аттестационной комиссии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"__" ________ 20___ года № 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 _____________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9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Приказ о назначении на должность при изменении структуры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      органа</w:t>
      </w:r>
    </w:p>
    <w:bookmarkEnd w:id="61"/>
    <w:p>
      <w:pPr>
        <w:spacing w:after="0"/>
        <w:ind w:left="0"/>
        <w:jc w:val="both"/>
      </w:pPr>
      <w:bookmarkStart w:name="z100" w:id="62"/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назначении государственных служащих на должности в соответствии со штатным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расписанием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 Республики Казахстан "О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службе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Назначить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т.д.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1" w:id="63"/>
      <w:r>
        <w:rPr>
          <w:rFonts w:ascii="Times New Roman"/>
          <w:b w:val="false"/>
          <w:i w:val="false"/>
          <w:color w:val="000000"/>
          <w:sz w:val="28"/>
        </w:rPr>
        <w:t>
      с "__" _________ 20__ года.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заявления, уведомления о согласии с предложенными должностями.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 _____________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3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Распоряжение (решение) о назначении на должность при изменении структуры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государственного органа</w:t>
      </w:r>
    </w:p>
    <w:bookmarkEnd w:id="64"/>
    <w:p>
      <w:pPr>
        <w:spacing w:after="0"/>
        <w:ind w:left="0"/>
        <w:jc w:val="both"/>
      </w:pPr>
      <w:bookmarkStart w:name="z104" w:id="65"/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назначении государственных служащих на должности в соответствии со штатным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расписанием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 Республики Казахстан "О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службе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Назначить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т.д.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5" w:id="66"/>
      <w:r>
        <w:rPr>
          <w:rFonts w:ascii="Times New Roman"/>
          <w:b w:val="false"/>
          <w:i w:val="false"/>
          <w:color w:val="000000"/>
          <w:sz w:val="28"/>
        </w:rPr>
        <w:t>
      с "__" _________ 20__ года.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заявления, уведомления о согласии с предложенными должностями.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 _____________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7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Приказ о назначении на должность при реорганизации государственного органа</w:t>
      </w:r>
    </w:p>
    <w:bookmarkEnd w:id="67"/>
    <w:p>
      <w:pPr>
        <w:spacing w:after="0"/>
        <w:ind w:left="0"/>
        <w:jc w:val="both"/>
      </w:pPr>
      <w:bookmarkStart w:name="z108" w:id="68"/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назначении государственных служащих на должности в соответствии со штатным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расписанием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 Республики Казахстан "О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службе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Назначить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т.д.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9" w:id="69"/>
      <w:r>
        <w:rPr>
          <w:rFonts w:ascii="Times New Roman"/>
          <w:b w:val="false"/>
          <w:i w:val="false"/>
          <w:color w:val="000000"/>
          <w:sz w:val="28"/>
        </w:rPr>
        <w:t>
      с "__" _________ 20__ года.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заявления, уведомления о согласии с предложенными должностями.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 _____________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1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Распоряжение (решение) о назначении на должность при реорганизации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государственного органа</w:t>
      </w:r>
    </w:p>
    <w:bookmarkEnd w:id="70"/>
    <w:p>
      <w:pPr>
        <w:spacing w:after="0"/>
        <w:ind w:left="0"/>
        <w:jc w:val="both"/>
      </w:pPr>
      <w:bookmarkStart w:name="z112" w:id="71"/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назначении государственных служащих на должности в соответствии со штатным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расписанием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 Республики Казахстан "О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службе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Назначить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т.д.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13" w:id="72"/>
      <w:r>
        <w:rPr>
          <w:rFonts w:ascii="Times New Roman"/>
          <w:b w:val="false"/>
          <w:i w:val="false"/>
          <w:color w:val="000000"/>
          <w:sz w:val="28"/>
        </w:rPr>
        <w:t>
      с "__" _________ 20__ года.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заявления, уведомления о согласии с предложенными должностями.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 _____________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5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Приказ о выходе на работу до истечения отпуска без сохранения заработной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платы по уходу за ребенком до достижения им возраста трех лет</w:t>
      </w:r>
    </w:p>
    <w:bookmarkEnd w:id="73"/>
    <w:p>
      <w:pPr>
        <w:spacing w:after="0"/>
        <w:ind w:left="0"/>
        <w:jc w:val="both"/>
      </w:pPr>
      <w:bookmarkStart w:name="z116" w:id="74"/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выходе из отпуска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100 Трудового кодекса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считать приступившим к обязанностям, с "__" 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заявление ___________________от "__" _________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8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Распоряжение (решение) о выходе на работу до истечения отпуска без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сохранения заработной платы по уходу за ребенком до достижения им возраста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      трех лет</w:t>
      </w:r>
    </w:p>
    <w:bookmarkEnd w:id="75"/>
    <w:p>
      <w:pPr>
        <w:spacing w:after="0"/>
        <w:ind w:left="0"/>
        <w:jc w:val="both"/>
      </w:pPr>
      <w:bookmarkStart w:name="z119" w:id="76"/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выходе из отпуска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100 Трудового кодекса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считать приступившим к обязанностям с "__" ___________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заявление ____________________от "__" 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 _____________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1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Приказ о возложении обязанностей</w:t>
      </w:r>
    </w:p>
    <w:bookmarkEnd w:id="77"/>
    <w:p>
      <w:pPr>
        <w:spacing w:after="0"/>
        <w:ind w:left="0"/>
        <w:jc w:val="both"/>
      </w:pPr>
      <w:bookmarkStart w:name="z122" w:id="78"/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возложении обязанностей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На период отсутствия 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исполнение обязанностей возложить на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"__" 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Установить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временное совмещение должностей доплату в установленном законодательством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служебная записка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"__" _________ 20___ года № 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4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Распоряжение (решение) о возложении обязанностей</w:t>
      </w:r>
    </w:p>
    <w:bookmarkEnd w:id="79"/>
    <w:p>
      <w:pPr>
        <w:spacing w:after="0"/>
        <w:ind w:left="0"/>
        <w:jc w:val="both"/>
      </w:pPr>
      <w:bookmarkStart w:name="z125" w:id="80"/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возложении обязанностей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На период отсутствия 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исполнение обязанностей возложить на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"__" 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Установить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временное совмещение должностей доплату в установленном законодательством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служебная записка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"__" _________ 20___ года № 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7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Приказ о продлении срока пребывания на государственной службе</w:t>
      </w:r>
    </w:p>
    <w:bookmarkEnd w:id="81"/>
    <w:p>
      <w:pPr>
        <w:spacing w:after="0"/>
        <w:ind w:left="0"/>
        <w:jc w:val="both"/>
      </w:pPr>
      <w:bookmarkStart w:name="z128" w:id="82"/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продлении срока пребывания на государственной службе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61 Закона Республики Казахстан "О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службе Республики Казахстан", в связи с достижением пенсионного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возраста,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Продлить срок пребывания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занимаемой государственной должности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должности)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сроком на 1 (один) год с "__" ____ 20__ года по "__" 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заявление __________________от "__" 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0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Распоряжение (решение) о продлении срока пребывания на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государственной службе</w:t>
      </w:r>
    </w:p>
    <w:bookmarkEnd w:id="83"/>
    <w:p>
      <w:pPr>
        <w:spacing w:after="0"/>
        <w:ind w:left="0"/>
        <w:jc w:val="both"/>
      </w:pPr>
      <w:bookmarkStart w:name="z131" w:id="84"/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продлении срока пребывания на государственной службе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61 Закона Республики Казахстан "О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службе Республики Казахстан", в связи с достижением пенсионного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возраста: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Продлить срок пребывания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занимаемой государственной должности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должности)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сроком на 1 (один) год с "__" _____ 20__ года по "__" 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заявление ___________________от "__" _________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3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Приказ об увольнении</w:t>
      </w:r>
    </w:p>
    <w:bookmarkEnd w:id="85"/>
    <w:p>
      <w:pPr>
        <w:spacing w:after="0"/>
        <w:ind w:left="0"/>
        <w:jc w:val="both"/>
      </w:pPr>
      <w:bookmarkStart w:name="z134" w:id="86"/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увольнении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____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61 Закона Республики Казахстан "О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службе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Уволить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"__" _________ 20___ года 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(мотив увольнения)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Произвести выплату компенсации за неиспользованные дни оплачиваемого ежегодного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трудового отпуска в количестве – __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6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Распоряжение (решение) об увольнении</w:t>
      </w:r>
    </w:p>
    <w:bookmarkEnd w:id="87"/>
    <w:p>
      <w:pPr>
        <w:spacing w:after="0"/>
        <w:ind w:left="0"/>
        <w:jc w:val="both"/>
      </w:pPr>
      <w:bookmarkStart w:name="z137" w:id="88"/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увольнении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____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61 Закона Республики Казахстан "О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службе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Уволить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"__" _________ 20___ года 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(мотив увольнения)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Произвести выплату компенсации за неиспользованные дни оплачиваемого ежегодного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трудового отпуска в количестве – __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9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Приказ о временном отстранении служащего</w:t>
      </w:r>
    </w:p>
    <w:bookmarkEnd w:id="89"/>
    <w:p>
      <w:pPr>
        <w:spacing w:after="0"/>
        <w:ind w:left="0"/>
        <w:jc w:val="both"/>
      </w:pPr>
      <w:bookmarkStart w:name="z140" w:id="90"/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временном отстранении от исполнения должностных полномочий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__ </w:t>
      </w:r>
      <w:r>
        <w:rPr>
          <w:rFonts w:ascii="Times New Roman"/>
          <w:b w:val="false"/>
          <w:i w:val="false"/>
          <w:color w:val="000000"/>
          <w:sz w:val="28"/>
        </w:rPr>
        <w:t>статьи 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службе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Временно отстранить от исполнения должностных полномочий________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"__" 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"__" _________ 20___ года №__.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2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Распоряжение (решение) о временном отстранении служащего</w:t>
      </w:r>
    </w:p>
    <w:bookmarkEnd w:id="91"/>
    <w:p>
      <w:pPr>
        <w:spacing w:after="0"/>
        <w:ind w:left="0"/>
        <w:jc w:val="both"/>
      </w:pPr>
      <w:bookmarkStart w:name="z143" w:id="92"/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временном отстранении от исполнения должностных полномочий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__ </w:t>
      </w:r>
      <w:r>
        <w:rPr>
          <w:rFonts w:ascii="Times New Roman"/>
          <w:b w:val="false"/>
          <w:i w:val="false"/>
          <w:color w:val="000000"/>
          <w:sz w:val="28"/>
        </w:rPr>
        <w:t>статьи 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службе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Временно отстранить от исполнения должностных полномочий________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"__" 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"__" _________ 20___ года №__.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bookmarkStart w:name="z144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2) Основания к документам по личному составу</w:t>
      </w:r>
    </w:p>
    <w:bookmarkEnd w:id="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6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Заявление на занятие вакантной административной должности</w:t>
      </w:r>
    </w:p>
    <w:bookmarkEnd w:id="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фамилия, инициалы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или должностного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имеющего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 на государственную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</w:tc>
      </w:tr>
    </w:tbl>
    <w:bookmarkStart w:name="z148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Заявление</w:t>
      </w:r>
    </w:p>
    <w:bookmarkEnd w:id="95"/>
    <w:p>
      <w:pPr>
        <w:spacing w:after="0"/>
        <w:ind w:left="0"/>
        <w:jc w:val="both"/>
      </w:pPr>
      <w:bookmarkStart w:name="z149" w:id="96"/>
      <w:r>
        <w:rPr>
          <w:rFonts w:ascii="Times New Roman"/>
          <w:b w:val="false"/>
          <w:i w:val="false"/>
          <w:color w:val="000000"/>
          <w:sz w:val="28"/>
        </w:rPr>
        <w:t>
      Прошу назначить меня на вакантную должность______________________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(полное наименование вакантной административной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должности корпуса "Б", категория)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итогам конкурса с "___" __________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       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             (подпись)             (дата)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1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Заявление на занятие временной вакантной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административной должности</w:t>
      </w:r>
    </w:p>
    <w:bookmarkEnd w:id="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фамилия, инициалы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или должностного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имеющего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 на государственную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</w:tc>
      </w:tr>
    </w:tbl>
    <w:bookmarkStart w:name="z153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98"/>
    <w:p>
      <w:pPr>
        <w:spacing w:after="0"/>
        <w:ind w:left="0"/>
        <w:jc w:val="both"/>
      </w:pPr>
      <w:bookmarkStart w:name="z154" w:id="99"/>
      <w:r>
        <w:rPr>
          <w:rFonts w:ascii="Times New Roman"/>
          <w:b w:val="false"/>
          <w:i w:val="false"/>
          <w:color w:val="000000"/>
          <w:sz w:val="28"/>
        </w:rPr>
        <w:t>
      Прошу назначить меня на временно вакантную должность до "__" ______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20__ года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(полное наименование временно вакантной административной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государственной должности корпуса "Б")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время отсутствия основного работника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"___" __________ 20____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       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             (подпись)             (дата)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6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 на занятие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вакантной административной должности в порядке перевода</w:t>
      </w:r>
    </w:p>
    <w:bookmarkEnd w:id="1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фамилия, инициалы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или должностного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имеющего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 на государственную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</w:tc>
      </w:tr>
    </w:tbl>
    <w:bookmarkStart w:name="z158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Заявление</w:t>
      </w:r>
    </w:p>
    <w:bookmarkEnd w:id="101"/>
    <w:p>
      <w:pPr>
        <w:spacing w:after="0"/>
        <w:ind w:left="0"/>
        <w:jc w:val="both"/>
      </w:pPr>
      <w:bookmarkStart w:name="z159" w:id="102"/>
      <w:r>
        <w:rPr>
          <w:rFonts w:ascii="Times New Roman"/>
          <w:b w:val="false"/>
          <w:i w:val="false"/>
          <w:color w:val="000000"/>
          <w:sz w:val="28"/>
        </w:rPr>
        <w:t>
      Прошу назначить меня на вакантную должность______________________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(полное наименование вакантной административной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должности корпуса "Б", категория)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"О государственной службе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должностными инструкциями вышеназванной должности ознакомлен.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       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             (подпись)             (дата)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1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Заявление о назначении на должность в рамках ротации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административных государственных служащих</w:t>
      </w:r>
    </w:p>
    <w:bookmarkEnd w:id="1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фамилия, инициалы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или должностного лица, имеющего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 на государственную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</w:tc>
      </w:tr>
    </w:tbl>
    <w:bookmarkStart w:name="z163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104"/>
    <w:p>
      <w:pPr>
        <w:spacing w:after="0"/>
        <w:ind w:left="0"/>
        <w:jc w:val="both"/>
      </w:pPr>
      <w:bookmarkStart w:name="z164" w:id="105"/>
      <w:r>
        <w:rPr>
          <w:rFonts w:ascii="Times New Roman"/>
          <w:b w:val="false"/>
          <w:i w:val="false"/>
          <w:color w:val="000000"/>
          <w:sz w:val="28"/>
        </w:rPr>
        <w:t>
      Прошу назначить меня на должность____________________________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административной государственной должности)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Планом ротации с "___" __________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       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             (подпись)       (дата)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6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Заявление на увольнение</w:t>
      </w:r>
    </w:p>
    <w:bookmarkEnd w:id="1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или должностного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имеющего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 на государственную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должности,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</w:tc>
      </w:tr>
    </w:tbl>
    <w:bookmarkStart w:name="z168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107"/>
    <w:p>
      <w:pPr>
        <w:spacing w:after="0"/>
        <w:ind w:left="0"/>
        <w:jc w:val="both"/>
      </w:pPr>
      <w:bookmarkStart w:name="z169" w:id="108"/>
      <w:r>
        <w:rPr>
          <w:rFonts w:ascii="Times New Roman"/>
          <w:b w:val="false"/>
          <w:i w:val="false"/>
          <w:color w:val="000000"/>
          <w:sz w:val="28"/>
        </w:rPr>
        <w:t>
      Прошу уволить меня с "___" _____________ 20____ года в связи с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(причина увольнения)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       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       (подпись)             (дата)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1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Служебная записка о временном возложении обязанностей</w:t>
      </w:r>
    </w:p>
    <w:bookmarkEnd w:id="1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фамилия, инициалы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или должностного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имеющего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 на государственную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должность)</w:t>
            </w:r>
          </w:p>
        </w:tc>
      </w:tr>
    </w:tbl>
    <w:bookmarkStart w:name="z173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Служебная записка</w:t>
      </w:r>
    </w:p>
    <w:bookmarkEnd w:id="110"/>
    <w:p>
      <w:pPr>
        <w:spacing w:after="0"/>
        <w:ind w:left="0"/>
        <w:jc w:val="both"/>
      </w:pPr>
      <w:bookmarkStart w:name="z174" w:id="111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Казахстан", прошу временно возложить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обязанности________________________________________________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временно отсутствующего служащего)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временно заменяющего служащего)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производя доплату в установленном законодательством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порядке с "___" _______ 20__ года на время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(причина отсутствия служащего)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6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Заявление о выходе на работу</w:t>
      </w:r>
    </w:p>
    <w:bookmarkEnd w:id="1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фамилия, инициалы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или должностного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имеющего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 на государственную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</w:tc>
      </w:tr>
    </w:tbl>
    <w:bookmarkStart w:name="z178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Заявление</w:t>
      </w:r>
    </w:p>
    <w:bookmarkEnd w:id="113"/>
    <w:p>
      <w:pPr>
        <w:spacing w:after="0"/>
        <w:ind w:left="0"/>
        <w:jc w:val="both"/>
      </w:pPr>
      <w:bookmarkStart w:name="z179" w:id="114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100 Трудового кодекса Республики Казахстан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Вас рассмотреть вопрос о выходе на работу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 с "__" ________ 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отпуска без сохранения заработной платы по уходу за ребенком до достижения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 возраста трех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       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             (подпись)       (дата)</w:t>
      </w:r>
    </w:p>
    <w:bookmarkStart w:name="z180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2. Документы по предоставлению отпусков</w:t>
      </w:r>
    </w:p>
    <w:bookmarkEnd w:id="115"/>
    <w:bookmarkStart w:name="z181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1) Документы о предоставлении отпусков</w:t>
      </w:r>
    </w:p>
    <w:bookmarkEnd w:id="1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3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Приказ о предоставлении ежегодного трудового отпуска</w:t>
      </w:r>
    </w:p>
    <w:bookmarkEnd w:id="117"/>
    <w:p>
      <w:pPr>
        <w:spacing w:after="0"/>
        <w:ind w:left="0"/>
        <w:jc w:val="both"/>
      </w:pPr>
      <w:bookmarkStart w:name="z184" w:id="118"/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предоставлении отпуска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 Закона Республики Казахстан "О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службе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Предоставить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оплачиваемый ежегодный трудовой отпуск продолжительностью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 календарных дней с "___" __________ 20___ года за период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"___" __________ 20___ года по "___" __________ 20__ года, с выплатой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пособия для оздоровления в размере двух должностных окладов.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заявление 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6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Распоряжение (решение) о предоставлении ежегодного трудового отпуска</w:t>
      </w:r>
    </w:p>
    <w:bookmarkEnd w:id="119"/>
    <w:p>
      <w:pPr>
        <w:spacing w:after="0"/>
        <w:ind w:left="0"/>
        <w:jc w:val="both"/>
      </w:pPr>
      <w:bookmarkStart w:name="z187" w:id="120"/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предоставлении отпуска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 Закона Республики Казахстан "О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службе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Предоставить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оплачиваемый ежегодный трудовой отпуск продолжительностью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 календарных дней с "__" _________ 20___ года за период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"___" __________ 20___ года по "___" __________ 20__ года, с выплатой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пособия для оздоровления в размере двух должностных окладов.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заявление 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9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Приказ о предоставлении части ежегодного трудового отпуска</w:t>
      </w:r>
    </w:p>
    <w:bookmarkEnd w:id="121"/>
    <w:p>
      <w:pPr>
        <w:spacing w:after="0"/>
        <w:ind w:left="0"/>
        <w:jc w:val="both"/>
      </w:pPr>
      <w:bookmarkStart w:name="z190" w:id="122"/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предоставлении части отпуска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 Закона Республики Казахстан "О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службе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Предоставить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часть оплачиваемого ежегодного трудового отпуска продолжительностью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 календарных дней с "__" _________ 20___ года за период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"___" __________ 20___ года по "___" _____________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заявление 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2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Распоряжение (решение) о предоставлении части ежегодного трудового отпуска</w:t>
      </w:r>
    </w:p>
    <w:bookmarkEnd w:id="123"/>
    <w:p>
      <w:pPr>
        <w:spacing w:after="0"/>
        <w:ind w:left="0"/>
        <w:jc w:val="both"/>
      </w:pPr>
      <w:bookmarkStart w:name="z193" w:id="124"/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предоставлении части отпуска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 Закона Республики Казахстан "О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службе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Предоставить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часть оплачиваемого ежегодного трудового отпуска продолжительностью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 календарных дней с "__" _________ 20___ года за период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"___" __________ 20___ года по "___" _____________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заявление 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5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Приказ о предоставлении отпуска без сохранения заработной платы</w:t>
      </w:r>
    </w:p>
    <w:bookmarkEnd w:id="125"/>
    <w:p>
      <w:pPr>
        <w:spacing w:after="0"/>
        <w:ind w:left="0"/>
        <w:jc w:val="both"/>
      </w:pPr>
      <w:bookmarkStart w:name="z196" w:id="126"/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предоставлении отпуска без сохранения заработной платы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54 Закона Республики Казахстан "О государственной службе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Предоставить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отпуск без сохранения заработной платы продолжительностью ___ календарных дней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"__" _______ 20__ года по "__" _________ 20__года.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заявление 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8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Распоряжение (решение) о предоставлении отпуска без сохранения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заработной платы</w:t>
      </w:r>
    </w:p>
    <w:bookmarkEnd w:id="127"/>
    <w:p>
      <w:pPr>
        <w:spacing w:after="0"/>
        <w:ind w:left="0"/>
        <w:jc w:val="both"/>
      </w:pPr>
      <w:bookmarkStart w:name="z199" w:id="128"/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предоставлении отпуска без сохранения заработной платы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54 Закона Республики Казахстан "О государственной службе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Предоставить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отпуск без сохранения заработной платы продолжительностью ___ календарных дней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"__" _________ 20__ года по "__" _______ 20__года.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заявление 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1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Приказ о предоставлении отпуска по беременности и родам</w:t>
      </w:r>
    </w:p>
    <w:bookmarkEnd w:id="129"/>
    <w:p>
      <w:pPr>
        <w:spacing w:after="0"/>
        <w:ind w:left="0"/>
        <w:jc w:val="both"/>
      </w:pPr>
      <w:bookmarkStart w:name="z202" w:id="130"/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предоставлении отпуска по беременности и родам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99 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54 Закона Республики Казахстан "О государственной службе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Предоставить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отпуск по беременности и родам с "__" 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"__" 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заявление и лист временной нетрудоспособности, дающий право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отпуск по беременности и родам_________________________.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4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Распоряжение (решение) о предоставлении отпуска по беременности и родам</w:t>
      </w:r>
    </w:p>
    <w:bookmarkEnd w:id="131"/>
    <w:p>
      <w:pPr>
        <w:spacing w:after="0"/>
        <w:ind w:left="0"/>
        <w:jc w:val="both"/>
      </w:pPr>
      <w:bookmarkStart w:name="z205" w:id="132"/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предоставлении отпуска по беременности и родам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99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54 Закона Республики Казахстан "О государственной службе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Предоставить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отпуск по беременности и родам с "__" 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"__" 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заявление и лист временной нетрудоспособности, дающий право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отпуск по беременности и родам 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7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Приказ о предоставлении отпуска в связи с усыновлением (удочерением)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ребенка (детей)</w:t>
      </w:r>
    </w:p>
    <w:bookmarkEnd w:id="133"/>
    <w:p>
      <w:pPr>
        <w:spacing w:after="0"/>
        <w:ind w:left="0"/>
        <w:jc w:val="both"/>
      </w:pPr>
      <w:bookmarkStart w:name="z208" w:id="134"/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предоставлении отпуска в связи с усыновлением (удочерением) новорожденного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ребенка (детей)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99 Трудового кодекса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Предоставить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отпуск в связи с усыновлением (удочерением) новорожденного ребенка (детей)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"__" _____ 20__ года по "__" 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заявление __________________________от "__" __20__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копия свидетельства о рождении от "__" _______ 20__ года № 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 ________________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0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Распоряжение (решение) о предоставлении отпуска в связи с усыновлением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(удочерением) ребенка (детей)</w:t>
      </w:r>
    </w:p>
    <w:bookmarkEnd w:id="135"/>
    <w:p>
      <w:pPr>
        <w:spacing w:after="0"/>
        <w:ind w:left="0"/>
        <w:jc w:val="both"/>
      </w:pPr>
      <w:bookmarkStart w:name="z211" w:id="136"/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предоставлении отпуска в связи с усыновлением (удочерением) новорожденного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ребенка (детей)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99 Трудового кодекса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Предоставить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отпуск в связи с усыновлением (удочерением) новорожденного ребенка (детей)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"__" _____ 20__ года по "__" 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заявление __________________________от "__" __20__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копия свидетельства о рождении от "__" _______ 20__ года № 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 ________________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3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Приказ о предоставлении отпуска по уходу за ребенком</w:t>
      </w:r>
    </w:p>
    <w:bookmarkEnd w:id="137"/>
    <w:p>
      <w:pPr>
        <w:spacing w:after="0"/>
        <w:ind w:left="0"/>
        <w:jc w:val="both"/>
      </w:pPr>
      <w:bookmarkStart w:name="z214" w:id="138"/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 _____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предоставлении отпуска по уходу за ребенком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со статьей 100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54 Закона Республики Казахстан "О государственной службе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Предоставить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отпуск по уходу за ребенком с "__" _________ 20___ года по "__"_________ 20___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заявление _________________________, копия свидетельства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рождении № __ от _________, выданного ___________, или другой документ,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подтверждающий факт рождения ребенка.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6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Распоряжение (решение) о предоставлении отпуска по уходу за ребенком</w:t>
      </w:r>
    </w:p>
    <w:bookmarkEnd w:id="139"/>
    <w:p>
      <w:pPr>
        <w:spacing w:after="0"/>
        <w:ind w:left="0"/>
        <w:jc w:val="both"/>
      </w:pPr>
      <w:bookmarkStart w:name="z217" w:id="140"/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предоставлении отпуска по уходу за ребенком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со статьей 100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54 Закона Республики Казахстан "О государственной службе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Предоставить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отпуск по уходу за ребенком с "__" _________ 20___ года по "__"_________ 20___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заявление _________________________, копия свидетельства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рождении № __ от _________, выданного ___________, или другой документ,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подтверждающий факт рождения ребенка.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9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Приказ о предоставлении учебного отпуска</w:t>
      </w:r>
    </w:p>
    <w:bookmarkEnd w:id="141"/>
    <w:p>
      <w:pPr>
        <w:spacing w:after="0"/>
        <w:ind w:left="0"/>
        <w:jc w:val="both"/>
      </w:pPr>
      <w:bookmarkStart w:name="z220" w:id="142"/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предоставлении учебного отпуска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54 Закона Республики Казахстан "О государственной службе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Предоставить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учебный отпуск с "__" _________ 20__ года по "__" _________ 20__года.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заявление 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2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Распоряжение (решение) о предоставлении учебного отпуска</w:t>
      </w:r>
    </w:p>
    <w:bookmarkEnd w:id="143"/>
    <w:p>
      <w:pPr>
        <w:spacing w:after="0"/>
        <w:ind w:left="0"/>
        <w:jc w:val="both"/>
      </w:pPr>
      <w:bookmarkStart w:name="z223" w:id="144"/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предоставлении учебного отпуска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54 Закона Республики Казахстан "О государственной службе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Предоставить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учебный отпуск с "__" _________ 20__ года по "__" _________ 20__года.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заявление 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5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Приказ о предоставлении дополнительного трудового отпуска (инвалидам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первой и второй групп)</w:t>
      </w:r>
    </w:p>
    <w:bookmarkEnd w:id="145"/>
    <w:p>
      <w:pPr>
        <w:spacing w:after="0"/>
        <w:ind w:left="0"/>
        <w:jc w:val="both"/>
      </w:pPr>
      <w:bookmarkStart w:name="z226" w:id="146"/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предоставлении дополнительного отпуска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89 Трудового кодекса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 Республики Казахстан "О социальной защите инвалидов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Предоставить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дополнительный оплачиваемый ежегодный трудовой отпуск продолжительностью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 календарных дней с "__" _______ 20___года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 20___года.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заявление __________________от "__" _________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 _____________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8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Распоряжение (решение) о предоставлении дополнительного трудового отпуска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(инвалидам первой и второй групп)</w:t>
      </w:r>
    </w:p>
    <w:bookmarkEnd w:id="147"/>
    <w:p>
      <w:pPr>
        <w:spacing w:after="0"/>
        <w:ind w:left="0"/>
        <w:jc w:val="both"/>
      </w:pPr>
      <w:bookmarkStart w:name="z229" w:id="148"/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предоставлении дополнительного отпуска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89 Трудового кодекса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 Республики Казахстан "О социальной защите инвалидов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Республике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Предоставить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дополнительный оплачиваемый ежегодный трудовой отпуск продолжительностью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 календарных дней с "__" _______ 20___года по "__" ________ 20___года.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заявление __________________от "__" _________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 _____________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1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Приказ о предоставлении дополнительного трудового отпуска (инвалидам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первой и второй групп)</w:t>
      </w:r>
    </w:p>
    <w:bookmarkEnd w:id="149"/>
    <w:p>
      <w:pPr>
        <w:spacing w:after="0"/>
        <w:ind w:left="0"/>
        <w:jc w:val="both"/>
      </w:pPr>
      <w:bookmarkStart w:name="z232" w:id="150"/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предоставлении дополнительного отпуска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89 Трудового кодекса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 Республики Казахстан "О социальной защите инвалидов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Предоставить дополнительный оплачиваемый ежегодный трудовой отпуск: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 продолжительностью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 календарных дней с "__" ______ 20___года по "__" ________ 20___года;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 продолжительностью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 календарных дней с "__" ______ 20___года по "__" ________ 20___года.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заявления ________________от "__" _________ 20__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____________________от "__" _________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 _____________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4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Распоряжение (решение) о предоставлении дополнительного трудового отпуска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(инвалидам первой и второй групп)</w:t>
      </w:r>
    </w:p>
    <w:bookmarkEnd w:id="151"/>
    <w:p>
      <w:pPr>
        <w:spacing w:after="0"/>
        <w:ind w:left="0"/>
        <w:jc w:val="both"/>
      </w:pPr>
      <w:bookmarkStart w:name="z235" w:id="152"/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предоставлении дополнительного отпуска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89 Трудового кодекса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 Республики Казахстан "О социальной защите инвалидов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Республике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Предоставить дополнительный оплачиваемый ежегодный трудовой отпуск: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 продолжительностью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 календарных дней с "__" ______ 20___года по "__" ________ 20___года;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 продолжительностью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 календарных дней с "__" ______ 20___года по "__" ________ 20___года.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заявления ________________от "__" _________ 20__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____________________от "__" _________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 _____________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7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Приказ о предоставлении дополнительного трудового отпуска (проживающим в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зоне экологического бедствия)</w:t>
      </w:r>
    </w:p>
    <w:bookmarkEnd w:id="153"/>
    <w:p>
      <w:pPr>
        <w:spacing w:after="0"/>
        <w:ind w:left="0"/>
        <w:jc w:val="both"/>
      </w:pPr>
      <w:bookmarkStart w:name="z238" w:id="154"/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предоставлении дополнительного отпуска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89 Трудового кодекса Республики Казахстан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подпунктом 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граждан, пострадавших вследствие экологического бедствия в Приаралье"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Предоставить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дополнительный оплачиваемый ежегодный трудовой отпуск продолжительностью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 календарных дней с "__" _______ 20___года по "__" ________ 20___года.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заявление __________________от "__" _________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 _____________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0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Распоряжение (решение) о предоставлении дополнительного трудового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отпуска (проживающим в зоне экологического бедствия)</w:t>
      </w:r>
    </w:p>
    <w:bookmarkEnd w:id="155"/>
    <w:p>
      <w:pPr>
        <w:spacing w:after="0"/>
        <w:ind w:left="0"/>
        <w:jc w:val="both"/>
      </w:pPr>
      <w:bookmarkStart w:name="z241" w:id="156"/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предоставлении дополнительного отпуска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89 Трудового кодекса Республики Казахстан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подпунктом 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граждан, пострадавших вследствие экологического бедствия в Приаралье":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Предоставить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дополнительный оплачиваемый ежегодный трудовой отпуск продолжительностью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 календарных дней с "__" _______ 20___года по "__" ________ 20___года.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заявление __________________от "__" _________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 _____________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3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Приказ о предоставлении дополнительного трудового отпуска (проживающим в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зоне экологического бедствия)</w:t>
      </w:r>
    </w:p>
    <w:bookmarkEnd w:id="157"/>
    <w:p>
      <w:pPr>
        <w:spacing w:after="0"/>
        <w:ind w:left="0"/>
        <w:jc w:val="both"/>
      </w:pPr>
      <w:bookmarkStart w:name="z244" w:id="158"/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предоставлении дополнительного отпуска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89 Трудового кодекса Республики Казахстан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подпунктом 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граждан, пострадавших вследствие экологического бедствия в Приаралье"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Предоставить дополнительный оплачиваемый ежегодный трудовой отпуск: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 продолжительностью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 календарных дней с "__" ______ 20___года по "__" ________ 20___года;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 продолжительностью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 календарных дней с "__" ______ 20___года по "__" ________ 20___года.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заявления ________________от "__" _________ 20__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____________________от "__" _________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 _____________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6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Распоряжение (решение) о предоставлении дополнительного трудового отпуска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(проживающим в зоне экологического бедствия)</w:t>
      </w:r>
    </w:p>
    <w:bookmarkEnd w:id="159"/>
    <w:p>
      <w:pPr>
        <w:spacing w:after="0"/>
        <w:ind w:left="0"/>
        <w:jc w:val="both"/>
      </w:pPr>
      <w:bookmarkStart w:name="z247" w:id="160"/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предоставлении дополнительного отпуска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89 Трудового кодекса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иподпунктом 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граждан, пострадавших вследствие экологического бедствия в Приаралье":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Предоставить дополнительный оплачиваемый ежегодный трудовой отпуск: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 продолжительностью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 календарных дней с "__" ______ 20___года по "__" ________ 20___года;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 продолжительностью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 календарных дней с "__" ______ 20___года по "__" ________ 20___года.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заявления ________________от "__" _________ 20__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____________________от "__" _________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 _____________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9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Приказ о предоставлении дополнительного трудового отпуска (проживающим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на территориях подвергшихся воздействию ядерных испытаний)</w:t>
      </w:r>
    </w:p>
    <w:bookmarkEnd w:id="161"/>
    <w:p>
      <w:pPr>
        <w:spacing w:after="0"/>
        <w:ind w:left="0"/>
        <w:jc w:val="both"/>
      </w:pPr>
      <w:bookmarkStart w:name="z250" w:id="162"/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предоставлении дополнительного отпуска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89 Трудового кодекса Республики Казахстан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социальной защите граждан,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пострадавших вследствие ядерных испытаний на Семипалатинском испытательном ядерном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полигоне"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Предоставить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дополнительный оплачиваемый ежегодный трудовой отпуск продолжительностью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 календарных дней с "__" _______ 20___года по "__" ________ 20___года.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заявление __________________от "__" _________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 _____________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2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Распоряжение (решение) о предоставлении дополнительного трудового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отпуска(проживающим на территориях подвергшихся воздействию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ядерных испытаний)</w:t>
      </w:r>
    </w:p>
    <w:bookmarkEnd w:id="163"/>
    <w:p>
      <w:pPr>
        <w:spacing w:after="0"/>
        <w:ind w:left="0"/>
        <w:jc w:val="both"/>
      </w:pPr>
      <w:bookmarkStart w:name="z253" w:id="164"/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предоставлении дополнительного отпуска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89 Трудового кодекса Республики Казахстан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социальной защите граждан,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пострадавших вследствие ядерных испытаний на Семипалатинском испытательном ядерном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полигоне":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Предоставить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дополнительный оплачиваемый ежегодный трудовой отпуск продолжительностью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 календарных дней с "__" _______ 20___года по "__" ________ 20___года.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заявление __________________от "__" _________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 _____________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5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Приказ о предоставлении дополнительного трудового отпуска (проживающим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на территориях подвергшихся воздействию ядерных испытаний)</w:t>
      </w:r>
    </w:p>
    <w:bookmarkEnd w:id="165"/>
    <w:p>
      <w:pPr>
        <w:spacing w:after="0"/>
        <w:ind w:left="0"/>
        <w:jc w:val="both"/>
      </w:pPr>
      <w:bookmarkStart w:name="z256" w:id="166"/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предоставлении дополнительного отпуска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89 Трудового кодекса Республики Казахстан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социальной защите граждан,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пострадавших вследствие ядерных испытаний на Семипалатинском испытательном ядерном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полигоне"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Предоставить дополнительный оплачиваемый ежегодный трудовой отпуск: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 продолжительностью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 календарных дней с "__" ______ 20___года по "__" ________ 20___года;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 продолжительностью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 календарных дней с "__" ______ 20___года по "__" ________ 20___года.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заявления __________________от "__" _________ 20__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____________________от "__" _________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 _____________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8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Распоряжение (решение) о предоставлении дополнительного трудового отпуска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(проживающим на территориях подвергшихся воздействию ядерных испытаний)</w:t>
      </w:r>
    </w:p>
    <w:bookmarkEnd w:id="167"/>
    <w:p>
      <w:pPr>
        <w:spacing w:after="0"/>
        <w:ind w:left="0"/>
        <w:jc w:val="both"/>
      </w:pPr>
      <w:bookmarkStart w:name="z259" w:id="168"/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предоставлении дополнительного отпуска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89 Трудового кодекса Республики Казахстан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социальной защите граждан,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пострадавших вследствие ядерных испытаний на Семипалатинском испытательном ядерном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полигоне":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 продолжительностью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 календарных дней с "__" ______ 20___года по "__" ________ 20___года;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 продолжительностью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 календарных дней с "__" ______ 20___года по "__" ________ 20___года.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заявления __________________от "__" _________ 20__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____________________от "__" _________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 _____________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1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Приказ о переносе (продлении) отпуска</w:t>
      </w:r>
    </w:p>
    <w:bookmarkEnd w:id="169"/>
    <w:p>
      <w:pPr>
        <w:spacing w:after="0"/>
        <w:ind w:left="0"/>
        <w:jc w:val="both"/>
      </w:pPr>
      <w:bookmarkStart w:name="z262" w:id="170"/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 ____</w:t>
      </w:r>
    </w:p>
    <w:bookmarkEnd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переносе (продлении) отпуска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94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Перенести (продлить)____________________________________________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оплачиваемый ежегодный трудовой отпуск с "__" 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"__" _________ 20___ года в связи с временной нетрудоспособностью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период отпуска с "__" _________ 20___ года по "__" 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(либо в связи с отпуском по беременности и родам).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заявление ________________________________ и документ,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подтверждающий временную нетрудоспособность.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4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Распоряжение (решение) о переносе (продлении) отпуска</w:t>
      </w:r>
    </w:p>
    <w:bookmarkEnd w:id="171"/>
    <w:p>
      <w:pPr>
        <w:spacing w:after="0"/>
        <w:ind w:left="0"/>
        <w:jc w:val="both"/>
      </w:pPr>
      <w:bookmarkStart w:name="z265" w:id="172"/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 ____</w:t>
      </w:r>
    </w:p>
    <w:bookmarkEnd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переносе (продлении) отпуска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94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Перенести (продлить)____________________________________________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оплачиваемый ежегодный трудовой отпуск с "__" 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"__" _________ 20___ года в связи с временной нетрудоспособностью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период отпуска с "__" _________ 20___ года по "__" 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(либо в связи с отпуском по беременности и родам).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заявление _______________________________ и документ,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подтверждающий временную нетрудоспособность.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7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Приказ об отзыве из отпуска</w:t>
      </w:r>
    </w:p>
    <w:bookmarkEnd w:id="173"/>
    <w:p>
      <w:pPr>
        <w:spacing w:after="0"/>
        <w:ind w:left="0"/>
        <w:jc w:val="both"/>
      </w:pPr>
      <w:bookmarkStart w:name="z268" w:id="174"/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отзыве из отпуска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статьи 54 Закона Республики Казахстан "О государственной службе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связи с _____________________________________________ отозвать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(причина производственной необходимости)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оплачиваемого ежегодного трудового отпуска__________________________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"__" 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служебная записка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"__" ________ 20__ года №__.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70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Распоряжение (решение) об отзыве из отпуска</w:t>
      </w:r>
    </w:p>
    <w:bookmarkEnd w:id="175"/>
    <w:p>
      <w:pPr>
        <w:spacing w:after="0"/>
        <w:ind w:left="0"/>
        <w:jc w:val="both"/>
      </w:pPr>
      <w:bookmarkStart w:name="z271" w:id="176"/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отзыве из отпуска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54 Закона Республики Казахстан "О государственной службе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связи с _____________________________________________ отозвать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(причина производственной необходимости)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оплачиваемого ежегодного трудового отпуска__________________________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"__" 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служебная записка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"__" ________ 20__ года №__.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73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Приказ о предоставлении неиспользованного отпуска (в связи с отзывом)</w:t>
      </w:r>
    </w:p>
    <w:bookmarkEnd w:id="177"/>
    <w:p>
      <w:pPr>
        <w:spacing w:after="0"/>
        <w:ind w:left="0"/>
        <w:jc w:val="both"/>
      </w:pPr>
      <w:bookmarkStart w:name="z274" w:id="178"/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предоставлении неиспользованного отпуска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 Закона Республики Казахстан "О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службе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Предоставить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оставшуюся часть неиспользованного отпуска продолжительностью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 календарных дней с "__" _______ 20___года по "__" ________ 20___года.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заявления __________________ от "__" _________ 20__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 _____________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76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Распоряжение (решение) о предоставлении неиспользованного отпуска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(в связи с отзывом)</w:t>
      </w:r>
    </w:p>
    <w:bookmarkEnd w:id="179"/>
    <w:p>
      <w:pPr>
        <w:spacing w:after="0"/>
        <w:ind w:left="0"/>
        <w:jc w:val="both"/>
      </w:pPr>
      <w:bookmarkStart w:name="z277" w:id="180"/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предоставлении неиспользованного отпуска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 Закона Республики Казахстан "О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службе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Предоставить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оставшуюся часть неиспользованного отпуска продолжительностью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 календарных дней с "__" _______ 20___года по "__" ________ 20___года.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заявления __________________ от "__" _________ 20__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 _____________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79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Приказ о предоставлении неиспользованного отпуска (в связи с отзывом)</w:t>
      </w:r>
    </w:p>
    <w:bookmarkEnd w:id="181"/>
    <w:p>
      <w:pPr>
        <w:spacing w:after="0"/>
        <w:ind w:left="0"/>
        <w:jc w:val="both"/>
      </w:pPr>
      <w:bookmarkStart w:name="z280" w:id="182"/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предоставлении неиспользованного отпуска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 Закона Республики Казахстан "О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службе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Предоставить оставшуюся часть неиспользованного отпуска: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 продолжительностью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 календарных дней с "__" ______ 20___года по "__" ________ 20___года;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 продолжительностью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 календарных дней с "__" ______ 20___года по "__" ________ 20___года.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заявления ___________________от "__" _________ 20__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____________________от "__" _________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 _____________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82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Распоряжение (решение) о предоставлении неиспользованного отпуска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(в связи с отзывом)</w:t>
      </w:r>
    </w:p>
    <w:bookmarkEnd w:id="183"/>
    <w:p>
      <w:pPr>
        <w:spacing w:after="0"/>
        <w:ind w:left="0"/>
        <w:jc w:val="both"/>
      </w:pPr>
      <w:bookmarkStart w:name="z283" w:id="184"/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предоставлении неиспользованного отпуска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 Закона Республики Казахстан "О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службе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Предоставить оставшуюся часть неиспользованного отпуска: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 продолжительностью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 календарных дней с "__" ______ 20___года по "__" ________ 20___года;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 продолжительностью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 календарных дней с "__" ______ 20___года по "__" ________ 20___года.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заявления ___________________от "__" _________ 20__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____________________от "__" _________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 _____________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bookmarkStart w:name="z284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2) Основания к документам о предоставлении отпуска</w:t>
      </w:r>
    </w:p>
    <w:bookmarkEnd w:id="1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86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Заявление о предоставлении ежегодного трудового отпуска</w:t>
      </w:r>
    </w:p>
    <w:bookmarkEnd w:id="1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фамилия, инициалы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или должностного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имеющего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 на государственную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фамилия,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инициалы)</w:t>
            </w:r>
          </w:p>
        </w:tc>
      </w:tr>
    </w:tbl>
    <w:bookmarkStart w:name="z288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Заявление</w:t>
      </w:r>
    </w:p>
    <w:bookmarkEnd w:id="187"/>
    <w:p>
      <w:pPr>
        <w:spacing w:after="0"/>
        <w:ind w:left="0"/>
        <w:jc w:val="both"/>
      </w:pPr>
      <w:bookmarkStart w:name="z289" w:id="188"/>
      <w:r>
        <w:rPr>
          <w:rFonts w:ascii="Times New Roman"/>
          <w:b w:val="false"/>
          <w:i w:val="false"/>
          <w:color w:val="000000"/>
          <w:sz w:val="28"/>
        </w:rPr>
        <w:t>
      Прошу предоставить мне оплачиваемый ежегодный трудовой отпуск</w:t>
      </w:r>
    </w:p>
    <w:bookmarkEnd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продолжительностью ___ календарных дней с "___" ____________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"___" _________ 20___ года за период работы с "___" 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"___" ______________ 20__ года с выплатой пособия для оздоровления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размере ___ должностных окладов.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             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инициалы)                   (подпись)       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(виза непосредственного руководителя)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91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Заявление о предоставлении части ежегодного трудового отпуска</w:t>
      </w:r>
    </w:p>
    <w:bookmarkEnd w:id="1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фамилия, инициалы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или должностного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имеющего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государственную должность)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фамилия,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инициалы)</w:t>
            </w:r>
          </w:p>
        </w:tc>
      </w:tr>
    </w:tbl>
    <w:bookmarkStart w:name="z293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Заявление</w:t>
      </w:r>
    </w:p>
    <w:bookmarkEnd w:id="190"/>
    <w:p>
      <w:pPr>
        <w:spacing w:after="0"/>
        <w:ind w:left="0"/>
        <w:jc w:val="both"/>
      </w:pPr>
      <w:bookmarkStart w:name="z294" w:id="191"/>
      <w:r>
        <w:rPr>
          <w:rFonts w:ascii="Times New Roman"/>
          <w:b w:val="false"/>
          <w:i w:val="false"/>
          <w:color w:val="000000"/>
          <w:sz w:val="28"/>
        </w:rPr>
        <w:t>
      Прошу предоставить мне часть оплачиваемого ежегодного трудового</w:t>
      </w:r>
    </w:p>
    <w:bookmarkEnd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отпуска продолжительностью ___ календарных дней с "___" ____________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"___" ____________ 20___ года за период работы с "___" 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"___" ___________ 20__ года с выплатой пособия для оздоровления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размере ___ должностных окладов.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             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инициалы)                   (подпись)       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(виза непосредственного руководителя)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96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Служебная записка об отзыве из отпуска</w:t>
      </w:r>
    </w:p>
    <w:bookmarkEnd w:id="1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фамилия, инициалы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или должностного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имеющего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 на государственную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должность)</w:t>
            </w:r>
          </w:p>
        </w:tc>
      </w:tr>
    </w:tbl>
    <w:bookmarkStart w:name="z298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Служебная записка</w:t>
      </w:r>
    </w:p>
    <w:bookmarkEnd w:id="193"/>
    <w:p>
      <w:pPr>
        <w:spacing w:after="0"/>
        <w:ind w:left="0"/>
        <w:jc w:val="both"/>
      </w:pPr>
      <w:bookmarkStart w:name="z299" w:id="194"/>
      <w:r>
        <w:rPr>
          <w:rFonts w:ascii="Times New Roman"/>
          <w:b w:val="false"/>
          <w:i w:val="false"/>
          <w:color w:val="000000"/>
          <w:sz w:val="28"/>
        </w:rPr>
        <w:t>
      Прошу Вас отозвать ____________________________________________</w:t>
      </w:r>
    </w:p>
    <w:bookmarkEnd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оплачиваемого ежегодного трудового отпуска с "___" 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связи со служебной необходимостью (или указать причину отзыва из отпуска).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Приложение: согласие служащего__________________________________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bookmarkStart w:name="z300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3. Документы о командировании сотрудников</w:t>
      </w:r>
    </w:p>
    <w:bookmarkEnd w:id="195"/>
    <w:bookmarkStart w:name="z301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1) Документы о командировании сотрудников</w:t>
      </w:r>
    </w:p>
    <w:bookmarkEnd w:id="1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03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Приказ о командировании</w:t>
      </w:r>
    </w:p>
    <w:bookmarkEnd w:id="197"/>
    <w:p>
      <w:pPr>
        <w:spacing w:after="0"/>
        <w:ind w:left="0"/>
        <w:jc w:val="both"/>
      </w:pPr>
      <w:bookmarkStart w:name="z304" w:id="198"/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командировании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Казахстан", постановлениями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22 сентября 2000 года </w:t>
      </w:r>
      <w:r>
        <w:rPr>
          <w:rFonts w:ascii="Times New Roman"/>
          <w:b w:val="false"/>
          <w:i w:val="false"/>
          <w:color w:val="000000"/>
          <w:sz w:val="28"/>
        </w:rPr>
        <w:t>№ 1428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 служебных командировках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пределах Республики Казахстан работников государственных учреждений,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за счет средств государственного бюджета, а также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депутатов Парламента Республики Казахстан" и от 11 мая 2018 года </w:t>
      </w:r>
      <w:r>
        <w:rPr>
          <w:rFonts w:ascii="Times New Roman"/>
          <w:b w:val="false"/>
          <w:i w:val="false"/>
          <w:color w:val="000000"/>
          <w:sz w:val="28"/>
        </w:rPr>
        <w:t>№ 256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"Об утверждении Правил возмещения расходов на служебные командировки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 счет бюджетных средств, в том числе в иностранные государства"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Командировать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связи со служебной необходимостью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(указать цель командировки)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учреждения, местонахождение)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"___" ____________ 20___ года по "___" ___________ 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(вид транспорта)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Возместить суточные в количестве ___ (___) календарных дней,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расходы по найму жилого помещения в количестве ___ (___) календарных дней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расходы по проезду ___________________ транспортом по маршруту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письмо от "___" __________ 20__ года №__ (или служебная записка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командировке).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06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Распоряжение (решение) о командировании</w:t>
      </w:r>
    </w:p>
    <w:bookmarkEnd w:id="199"/>
    <w:p>
      <w:pPr>
        <w:spacing w:after="0"/>
        <w:ind w:left="0"/>
        <w:jc w:val="both"/>
      </w:pPr>
      <w:bookmarkStart w:name="z307" w:id="200"/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командировании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Казахстан", постановлениями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22 сентября 2000 года </w:t>
      </w:r>
      <w:r>
        <w:rPr>
          <w:rFonts w:ascii="Times New Roman"/>
          <w:b w:val="false"/>
          <w:i w:val="false"/>
          <w:color w:val="000000"/>
          <w:sz w:val="28"/>
        </w:rPr>
        <w:t>№ 1428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 служебных командировках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пределах Республики Казахстан работников государственных учреждений,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за счет средств государственного бюджета, а также депутатов Парламента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Казахстан" и от 11 мая 2018 года </w:t>
      </w:r>
      <w:r>
        <w:rPr>
          <w:rFonts w:ascii="Times New Roman"/>
          <w:b w:val="false"/>
          <w:i w:val="false"/>
          <w:color w:val="000000"/>
          <w:sz w:val="28"/>
        </w:rPr>
        <w:t>№ 256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Правил возмещения расходов на служебные командировки за счет бюджетных средств, в 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числе в иностранные государства":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Командировать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связи со служебной необходимостью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(указать цель командировки)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учреждения, местонахождение)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"___" ____________ 20___ года по "___" ___________ 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(вид транспорта)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Возместить суточные в количестве ___ (___) календарных дней,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расходы по найму жилого помещения в количестве ___ (___) календарных дней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расходы по проезду ___________________ транспортом по маршруту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письмо от "___" __________ 20__ года №__ (или служебная записка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командировке).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09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Приказ о прикомандировании</w:t>
      </w:r>
    </w:p>
    <w:bookmarkEnd w:id="201"/>
    <w:p>
      <w:pPr>
        <w:spacing w:after="0"/>
        <w:ind w:left="0"/>
        <w:jc w:val="both"/>
      </w:pPr>
      <w:bookmarkStart w:name="z310" w:id="202"/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прикомандировании государственных служащих к государственным органам,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загранучреждениям Республики Казахстан и иным организациям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Прикомандировать 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целью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(указать цель командировки)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учреждения, местонахождение)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"___" ____________ 20___ года по "___" ___________ 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(вид транспорта)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письмо от "___" __________ 20___ года №__.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12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Распоряжение (решение) о прикомандировании</w:t>
      </w:r>
    </w:p>
    <w:bookmarkEnd w:id="203"/>
    <w:p>
      <w:pPr>
        <w:spacing w:after="0"/>
        <w:ind w:left="0"/>
        <w:jc w:val="both"/>
      </w:pPr>
      <w:bookmarkStart w:name="z313" w:id="204"/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прикомандировании государственных служащих к государственным органам,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загранучреждениям Республики Казахстан и иным организациям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Прикомандировать 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целью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(указать цель командировки)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учреждения, местонахождение)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"___" ____________ 20___ года по "___" ___________ 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(вид транспорта)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письмо от "___" ___________ 20___ года №__.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bookmarkStart w:name="z314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2) Основания к документам о командировании сотрудников</w:t>
      </w:r>
    </w:p>
    <w:bookmarkEnd w:id="2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16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Служебная записка о командировке</w:t>
      </w:r>
    </w:p>
    <w:bookmarkEnd w:id="2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фамилия,инициалы)</w:t>
            </w:r>
          </w:p>
        </w:tc>
      </w:tr>
    </w:tbl>
    <w:bookmarkStart w:name="z318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Служебная записка</w:t>
      </w:r>
    </w:p>
    <w:bookmarkEnd w:id="207"/>
    <w:p>
      <w:pPr>
        <w:spacing w:after="0"/>
        <w:ind w:left="0"/>
        <w:jc w:val="both"/>
      </w:pPr>
      <w:bookmarkStart w:name="z319" w:id="208"/>
      <w:r>
        <w:rPr>
          <w:rFonts w:ascii="Times New Roman"/>
          <w:b w:val="false"/>
          <w:i w:val="false"/>
          <w:color w:val="000000"/>
          <w:sz w:val="28"/>
        </w:rPr>
        <w:t>
      Прошу Вас командировать _______________________________________</w:t>
      </w:r>
    </w:p>
    <w:bookmarkEnd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учреждения, местонахождение)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"___" ____________ 20___ года по "___" ___________ 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целью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(указать цель командировки)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(вид транспорта)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bookmarkStart w:name="z320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4. Документы по дисциплинарной практике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(дисциплинарные взыскания)</w:t>
      </w:r>
    </w:p>
    <w:bookmarkEnd w:id="2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22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Приказ о наложении дисциплинарного взыскания</w:t>
      </w:r>
    </w:p>
    <w:bookmarkEnd w:id="210"/>
    <w:p>
      <w:pPr>
        <w:spacing w:after="0"/>
        <w:ind w:left="0"/>
        <w:jc w:val="both"/>
      </w:pPr>
      <w:bookmarkStart w:name="z323" w:id="211"/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наложении дисциплинарного взыскания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наложения дисциплинарных взысканий на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служащих Республики Казахстан, утвержденными Указом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29 декабря 2015 года № 152,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совершение дисциплинарного проступка, выразившегося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наложить на 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дисциплинарное взыскание в виде 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(вид взыскания)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объяснительная _____________________, решение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Дисциплинарной комиссии (в случае наложения взыскания в виде увольнения, понижения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должности, предупреждения о неполном служебном соответствии либо в случае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несогласия служащего с проступком).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25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Распоряжение (решение) о наложении дисциплинарного взыскания</w:t>
      </w:r>
    </w:p>
    <w:bookmarkEnd w:id="212"/>
    <w:p>
      <w:pPr>
        <w:spacing w:after="0"/>
        <w:ind w:left="0"/>
        <w:jc w:val="both"/>
      </w:pPr>
      <w:bookmarkStart w:name="z326" w:id="213"/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наложении дисциплинарного взыскания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наложения дисциплинарных взысканий на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служащих Республики Казахстан, утвержденными Указом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29 декабря 2015 года № 152: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совершение дисциплинарного проступка, выразившегося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наложить на 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дисциплинарное взыскание в виде 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(вид взыскания)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объяснительная ________________________, решение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Дисциплинарной комиссии (в случае наложения взыскания в виде увольнения, понижения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должности, предупреждения о неполном служебном соответствии либо в случае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несогласия служащего с проступком).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28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Приказ о снятии дисциплинарного взыскания</w:t>
      </w:r>
    </w:p>
    <w:bookmarkEnd w:id="214"/>
    <w:p>
      <w:pPr>
        <w:spacing w:after="0"/>
        <w:ind w:left="0"/>
        <w:jc w:val="both"/>
      </w:pPr>
      <w:bookmarkStart w:name="z329" w:id="215"/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снятии дисциплинарного взыскания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наложения дисциплинарных взысканий на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служащих Республики Казахстан, утвержденными Указом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29 декабря 2015 года № 152,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Снять дисциплинарное взыскание в виде ______________, наложенное приказом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№___ от _________года 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(причина снятия дисциплинарного взыскания)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представление 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(должность,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31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Распоряжение (решение) о снятии дисциплинарного взыскания</w:t>
      </w:r>
    </w:p>
    <w:bookmarkEnd w:id="216"/>
    <w:p>
      <w:pPr>
        <w:spacing w:after="0"/>
        <w:ind w:left="0"/>
        <w:jc w:val="both"/>
      </w:pPr>
      <w:bookmarkStart w:name="z332" w:id="217"/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снятии дисциплинарного взыскания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наложения дисциплинарных взысканий на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служащих Республики Казахстан, утвержденными Указом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29 декабря 2015 года № 152: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Снять дисциплинарное взыскание в виде ______________, наложенное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приказом №___ от _________года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(причина снятия дисциплинарного взыскания)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представление 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(должность,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34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Приказ о назначении служебного расследования</w:t>
      </w:r>
    </w:p>
    <w:bookmarkEnd w:id="218"/>
    <w:p>
      <w:pPr>
        <w:spacing w:after="0"/>
        <w:ind w:left="0"/>
        <w:jc w:val="both"/>
      </w:pPr>
      <w:bookmarkStart w:name="z335" w:id="219"/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 _____</w:t>
      </w:r>
    </w:p>
    <w:bookmarkEnd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назначении служебного расследования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наложения дисциплинарных взысканий на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служащих Республики Казахстан, утвержденными Указом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29 декабря 2015 года № 152,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По факту совершения дисциплинарного проступка в отношении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комиссией в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провести служебное расследование.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Материалы с соответствующим мотивированным заключением представить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рассмотрение дисциплинарной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объяснительная __________________, сведения о совершении проступка.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37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Распоряжение (решение) о назначении служебного расследования</w:t>
      </w:r>
    </w:p>
    <w:bookmarkEnd w:id="220"/>
    <w:p>
      <w:pPr>
        <w:spacing w:after="0"/>
        <w:ind w:left="0"/>
        <w:jc w:val="both"/>
      </w:pPr>
      <w:bookmarkStart w:name="z338" w:id="221"/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назначении служебного расследования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наложения дисциплинарных взысканий на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служащих Республики Казахстан, утвержденными Указом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29 декабря 2015 года № 152: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По факту совершения дисциплинарного проступка в отношении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комиссией в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провести служебное расследование.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Материалы с соответствующим мотивированным заключением представить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рассмотрение дисциплинарной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объяснительная __________________, сведения о совершении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проступка.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bookmarkStart w:name="z339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5. Документы по поощрению государственного служащего</w:t>
      </w:r>
    </w:p>
    <w:bookmarkEnd w:id="2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41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Приказ о поощрении государственного служащего</w:t>
      </w:r>
    </w:p>
    <w:bookmarkEnd w:id="223"/>
    <w:p>
      <w:pPr>
        <w:spacing w:after="0"/>
        <w:ind w:left="0"/>
        <w:jc w:val="both"/>
      </w:pPr>
      <w:bookmarkStart w:name="z342" w:id="224"/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поощрении (премировании) государственного служащего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Поощрить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(вид поощрения)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достижения в работе или результаты деятельности учреждения)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представления, протокол заседания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"___" ______________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44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Распоряжение (решение) о поощрении государственного служащего</w:t>
      </w:r>
    </w:p>
    <w:bookmarkEnd w:id="225"/>
    <w:p>
      <w:pPr>
        <w:spacing w:after="0"/>
        <w:ind w:left="0"/>
        <w:jc w:val="both"/>
      </w:pPr>
      <w:bookmarkStart w:name="z345" w:id="226"/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поощрении (премировании) государственного служащего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Поощрить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(вид поощрения)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достижения в работе или результаты деятельности учреждения)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представления, протокол заседания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"___" ______________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47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Служебная записка о поощрении государственного служащего</w:t>
      </w:r>
    </w:p>
    <w:bookmarkEnd w:id="2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руководителя)</w:t>
            </w:r>
          </w:p>
        </w:tc>
      </w:tr>
    </w:tbl>
    <w:bookmarkStart w:name="z349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Служебная записка</w:t>
      </w:r>
    </w:p>
    <w:bookmarkEnd w:id="228"/>
    <w:p>
      <w:pPr>
        <w:spacing w:after="0"/>
        <w:ind w:left="0"/>
        <w:jc w:val="both"/>
      </w:pPr>
      <w:bookmarkStart w:name="z350" w:id="22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 работает в данном</w:t>
      </w:r>
    </w:p>
    <w:bookmarkEnd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государственном органе с ______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время прохождения государственной службы показал себя только с положительной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стороны, к возложенным на него должностным обязанностям относится добросовестно.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Также,_________________________________________________________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изложенного,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государственной службе Республики Казахстан" за образцовое выполнение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должностных обязанностей (либо безупречную государственную службу, выполнение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заданий особой важности и сложности и за другие достижения в работе), а также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результатам оценки деятельности прошу поощрить_____________________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(единовременным денежным вознаграждением, объявлением благодарности, награждением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ценным подарком, грамотой, присвоением почетного звания и ведомственными наградами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др.).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bookmarkStart w:name="z351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6. Документы об утверждении штатной структуры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и квалификационных требований</w:t>
      </w:r>
    </w:p>
    <w:bookmarkEnd w:id="2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53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Приказ об утверждении штатной численности и структуры</w:t>
      </w:r>
    </w:p>
    <w:bookmarkEnd w:id="231"/>
    <w:p>
      <w:pPr>
        <w:spacing w:after="0"/>
        <w:ind w:left="0"/>
        <w:jc w:val="both"/>
      </w:pPr>
      <w:bookmarkStart w:name="z354" w:id="232"/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утверждении штатной численности и структуры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(нормативный правовой акт)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Утвердить прилагаемую штатную численность и структуру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Настоящий приказ вступает в силу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56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Распоряжение (решение) об утверждении штатной численности и структуры</w:t>
      </w:r>
    </w:p>
    <w:bookmarkEnd w:id="233"/>
    <w:p>
      <w:pPr>
        <w:spacing w:after="0"/>
        <w:ind w:left="0"/>
        <w:jc w:val="both"/>
      </w:pPr>
      <w:bookmarkStart w:name="z357" w:id="234"/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утверждении штатной численности и структуры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________________________________________________: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(нормативный правовой акт)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Утвердить прилагаемую штатную численность и структуру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Настоящее распоряжение (решение) вступает в силу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59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Приказ об утверждении квалификационных требований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к административным государственным должностям</w:t>
      </w:r>
    </w:p>
    <w:bookmarkEnd w:id="235"/>
    <w:p>
      <w:pPr>
        <w:spacing w:after="0"/>
        <w:ind w:left="0"/>
        <w:jc w:val="both"/>
      </w:pPr>
      <w:bookmarkStart w:name="z360" w:id="236"/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утверждении квалификационных требований к административным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государственным должностям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"О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службе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 квалификационные требования к административным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государственным должностям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Настоящий приказ вступает в силу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62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Распоряжение (решение) об утверждении квалификационных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требований к административным государственным должностям</w:t>
      </w:r>
    </w:p>
    <w:bookmarkEnd w:id="237"/>
    <w:p>
      <w:pPr>
        <w:spacing w:after="0"/>
        <w:ind w:left="0"/>
        <w:jc w:val="both"/>
      </w:pPr>
      <w:bookmarkStart w:name="z363" w:id="238"/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утверждении квалификационных требований к административным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государственным должностям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"О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службе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 квалификационные требования к административным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государственным должностям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Настоящее распоряжение (решение) вступает в силу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bookmarkStart w:name="z364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7. Документы по основной деятельности</w:t>
      </w:r>
    </w:p>
    <w:bookmarkEnd w:id="239"/>
    <w:bookmarkStart w:name="z365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1) Приказы по основной деятельности</w:t>
      </w:r>
    </w:p>
    <w:bookmarkEnd w:id="2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67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Приказ о создании дисциплинарной комиссии</w:t>
      </w:r>
    </w:p>
    <w:bookmarkEnd w:id="241"/>
    <w:p>
      <w:pPr>
        <w:spacing w:after="0"/>
        <w:ind w:left="0"/>
        <w:jc w:val="both"/>
      </w:pPr>
      <w:bookmarkStart w:name="z368" w:id="242"/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создании дисциплинарной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наложения дисциплинарных взысканий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государственных служащих Республики Казахстан, утвержденных Указом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29 декабря 2015 года № 152,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Создать дисциплинарную комиссию 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согласно приложению.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приказа возложить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(должность,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Настоящий приказ вступает в силу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70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Распоряжение (решение) о создании дисциплинарной комиссии</w:t>
      </w:r>
    </w:p>
    <w:bookmarkEnd w:id="243"/>
    <w:p>
      <w:pPr>
        <w:spacing w:after="0"/>
        <w:ind w:left="0"/>
        <w:jc w:val="both"/>
      </w:pPr>
      <w:bookmarkStart w:name="z371" w:id="244"/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создании дисциплинарной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наложения дисциплинарных взысканий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государственных служащих Республики Казахстан, утвержденных Указом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29 декабря 2015 года № 152: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Создать дисциплинарную комиссию 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согласно приложению.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распоряжения (решения) возложить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(должность,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Настоящее распоряжение (решение) вступает в силу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73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Приказ о создании конкурсной комиссии</w:t>
      </w:r>
    </w:p>
    <w:bookmarkEnd w:id="245"/>
    <w:p>
      <w:pPr>
        <w:spacing w:after="0"/>
        <w:ind w:left="0"/>
        <w:jc w:val="both"/>
      </w:pPr>
      <w:bookmarkStart w:name="z374" w:id="246"/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создании конкурсной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государственной службе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Создать конкурсную комиссию 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согласно приложению.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приказа возложить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Настоящее приказ вступает в силу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76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Распоряжение (решение) о создании конкурсной комиссии</w:t>
      </w:r>
    </w:p>
    <w:bookmarkEnd w:id="247"/>
    <w:p>
      <w:pPr>
        <w:spacing w:after="0"/>
        <w:ind w:left="0"/>
        <w:jc w:val="both"/>
      </w:pPr>
      <w:bookmarkStart w:name="z377" w:id="248"/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создании конкурсной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государственной службе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Создать конкурсную комиссию 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согласно приложению.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распоряжения (решения) возложить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Настоящее распоряжение (решение) вступает в силу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79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Приказ о создании аттестационной комиссии</w:t>
      </w:r>
    </w:p>
    <w:bookmarkEnd w:id="249"/>
    <w:p>
      <w:pPr>
        <w:spacing w:after="0"/>
        <w:ind w:left="0"/>
        <w:jc w:val="both"/>
      </w:pPr>
      <w:bookmarkStart w:name="z380" w:id="250"/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создании аттестационной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63 "О государственной службе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Создать аттестационную комиссию 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согласно приложению.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приказа возложить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Настоящий приказ вступает в силу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82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Распоряжение (решение) о создании аттестационной комиссии</w:t>
      </w:r>
    </w:p>
    <w:bookmarkEnd w:id="251"/>
    <w:p>
      <w:pPr>
        <w:spacing w:after="0"/>
        <w:ind w:left="0"/>
        <w:jc w:val="both"/>
      </w:pPr>
      <w:bookmarkStart w:name="z383" w:id="252"/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создании аттестационной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63 "О государственной службе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Создать аттестационную комиссию 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согласно приложению.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распоряжения (решения) возложить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Настоящее распоряжение (решение) вступает в силу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85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Приказ о направлении на стажировку</w:t>
      </w:r>
    </w:p>
    <w:bookmarkEnd w:id="253"/>
    <w:p>
      <w:pPr>
        <w:spacing w:after="0"/>
        <w:ind w:left="0"/>
        <w:jc w:val="both"/>
      </w:pPr>
      <w:bookmarkStart w:name="z386" w:id="254"/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направлении на стажировку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Направить 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 для прохождения стажировки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срок с "__" ______ 20___ года по "__" 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приказа возложить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Настоящий приказ вступает в силу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88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Распоряжение (решение) о направлении на стажировку</w:t>
      </w:r>
    </w:p>
    <w:bookmarkEnd w:id="255"/>
    <w:p>
      <w:pPr>
        <w:spacing w:after="0"/>
        <w:ind w:left="0"/>
        <w:jc w:val="both"/>
      </w:pPr>
      <w:bookmarkStart w:name="z389" w:id="256"/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направлении на стажировку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Направить 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 для прохождения стажировки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срок с "__" ______ 20___ года по "__" 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распоряжения (решения) возложить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Настоящее распоряжение (решение) вступает в силу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91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Приказ о закреплении наставников за лицами, впервые принятыми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на административные государственные должности</w:t>
      </w:r>
    </w:p>
    <w:bookmarkEnd w:id="257"/>
    <w:p>
      <w:pPr>
        <w:spacing w:after="0"/>
        <w:ind w:left="0"/>
        <w:jc w:val="both"/>
      </w:pPr>
      <w:bookmarkStart w:name="z392" w:id="258"/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закреплении наставников за лицами, впервые принятыми на административные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государственные должности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государственной службе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Закрепить за лицами, впервые принятыми на административные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государственные должности в 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следующих наставников с "__" _____ 20__ года по "__" ______ 20__года: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Наставники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служащие, впервые принятые на административные государственные должности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наличии)</w:t>
            </w:r>
          </w:p>
        </w:tc>
      </w:tr>
    </w:tbl>
    <w:p>
      <w:pPr>
        <w:spacing w:after="0"/>
        <w:ind w:left="0"/>
        <w:jc w:val="both"/>
      </w:pPr>
      <w:bookmarkStart w:name="z409" w:id="267"/>
      <w:r>
        <w:rPr>
          <w:rFonts w:ascii="Times New Roman"/>
          <w:b w:val="false"/>
          <w:i w:val="false"/>
          <w:color w:val="000000"/>
          <w:sz w:val="28"/>
        </w:rPr>
        <w:t>
      2. ___________________________ ознакомить с настоящим приказом</w:t>
      </w:r>
    </w:p>
    <w:bookmarkEnd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вышеуказанных работников.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Настоящий приказ вступает в силу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11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Распоряжение (решение) о закреплении наставников за лицами,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впервые принятыми на административные государственные должности</w:t>
      </w:r>
    </w:p>
    <w:bookmarkEnd w:id="268"/>
    <w:p>
      <w:pPr>
        <w:spacing w:after="0"/>
        <w:ind w:left="0"/>
        <w:jc w:val="both"/>
      </w:pPr>
      <w:bookmarkStart w:name="z412" w:id="269"/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закреплении наставников за лицами, впервые принятыми на административные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государственные должности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службе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Закрепить за лицами, впервые принятыми на административные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государственные должности в 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следующих наставников с "__" _____ 20__ года по "__" _____ 20__ года: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Наставники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служащие, впервые принятые на административные государственные должности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наличии)</w:t>
            </w:r>
          </w:p>
        </w:tc>
      </w:tr>
    </w:tbl>
    <w:p>
      <w:pPr>
        <w:spacing w:after="0"/>
        <w:ind w:left="0"/>
        <w:jc w:val="both"/>
      </w:pPr>
      <w:bookmarkStart w:name="z429" w:id="278"/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 ознакомить с настоящим</w:t>
      </w:r>
    </w:p>
    <w:bookmarkEnd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распоряжением (решением) вышеуказанных работников.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Настоящее распоряжение (решение) вступает в силу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31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Приказ о создании комиссии по оценке деятельности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государственных служащих</w:t>
      </w:r>
    </w:p>
    <w:bookmarkEnd w:id="279"/>
    <w:p>
      <w:pPr>
        <w:spacing w:after="0"/>
        <w:ind w:left="0"/>
        <w:jc w:val="both"/>
      </w:pPr>
      <w:bookmarkStart w:name="z432" w:id="280"/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 _____</w:t>
      </w:r>
    </w:p>
    <w:bookmarkEnd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создании комиссии по оценке деятельности административных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служащих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 сроков проведения оценки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служащих, утвержденных Указом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29 декабря 2015 года № 152,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Создать комиссию по оценке 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согласно приложению.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2.Контроль за исполнением настоящего приказа возложить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(должность,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Настоящий приказ вступает в силу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 ___________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34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Распоряжение (решение) о создании комиссии по оценке деятельности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административных государственных служащих</w:t>
      </w:r>
    </w:p>
    <w:bookmarkEnd w:id="281"/>
    <w:p>
      <w:pPr>
        <w:spacing w:after="0"/>
        <w:ind w:left="0"/>
        <w:jc w:val="both"/>
      </w:pPr>
      <w:bookmarkStart w:name="z435" w:id="282"/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 _____</w:t>
      </w:r>
    </w:p>
    <w:bookmarkEnd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создании комиссии по оценке деятельности административных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служащих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 сроков проведения оценки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служащих, утвержденных Указом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29 декабря 2015 года № 152: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Создать комиссию по оценке 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согласно приложению.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распоряжения (решения) возложить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Настоящее распоряжение (решение) вступает в силу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 ___________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37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Приказ о замене наставника за лицами, впервые принятыми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на административную государственную службу</w:t>
      </w:r>
    </w:p>
    <w:bookmarkEnd w:id="283"/>
    <w:p>
      <w:pPr>
        <w:spacing w:after="0"/>
        <w:ind w:left="0"/>
        <w:jc w:val="both"/>
      </w:pPr>
      <w:bookmarkStart w:name="z438" w:id="284"/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замене наставника за лицом, впервые принятым на административную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государственную службу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подпунктом 1), 2), 3), 4) (выбрать один из них в зависимости от причины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замены)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 условий прохождения испытательного срока и порядка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закрепления наставников, утвержденных приказом Председателя Агентства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по делам государственной службы и противодействию коррупции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21 октября 2016 года № 21,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Заменить 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закрепленного в качестве наставника за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связи с____________________________________________.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(указать причину замены наставника)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 ознакомить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настоящим приказом вышеуказанных работников.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Настоящий приказ вступает в силу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40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Распоряжение (решение) о замене наставника за лицами, впервые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принятыми на административные государственные должности</w:t>
      </w:r>
    </w:p>
    <w:bookmarkEnd w:id="285"/>
    <w:p>
      <w:pPr>
        <w:spacing w:after="0"/>
        <w:ind w:left="0"/>
        <w:jc w:val="both"/>
      </w:pPr>
      <w:bookmarkStart w:name="z441" w:id="286"/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замене наставника за лицами, впервые принятыми на административные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государственные должности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подпунктом 1), 2), 3), 4) (выбрать один из них в зависимости от причины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замены)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 условии прохождения испытательного срока и порядка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закрепления наставников, утвержденных приказом Председателя Агентства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по делам государственной службы и противодействию коррупции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21 октября 2016 года № 21: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Заменить 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закрепленного в качестве наставника за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связи с 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причину замены наставника)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 ознакомить с настоящим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распоряжением (решением) вышеуказанных работников.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Настоящее распоряжение (решение) вступает в силу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43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Приказ о создании комиссии по установлению трудового стажа</w:t>
      </w:r>
    </w:p>
    <w:bookmarkEnd w:id="287"/>
    <w:p>
      <w:pPr>
        <w:spacing w:after="0"/>
        <w:ind w:left="0"/>
        <w:jc w:val="both"/>
      </w:pPr>
      <w:bookmarkStart w:name="z444" w:id="288"/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создании комиссии по установлению трудового стажа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исчисления стажа работы государственных служащих,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дающего право на установление должностного оклада, утвержденных постановлением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30 октября 2017 года № 687,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Создать комиссию по установлению трудового стажа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согласно приложению.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приказа возложить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Настоящий приказ вступает в силу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46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Распоряжение (решение) о создании комиссии по установлению трудового стажа</w:t>
      </w:r>
    </w:p>
    <w:bookmarkEnd w:id="289"/>
    <w:p>
      <w:pPr>
        <w:spacing w:after="0"/>
        <w:ind w:left="0"/>
        <w:jc w:val="both"/>
      </w:pPr>
      <w:bookmarkStart w:name="z447" w:id="290"/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создании комиссии по установлению трудового стажа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исчисления стажа работы государственных служащих,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дающего право на установление должностного оклада, утвержденных постановлением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30 октября 2017 года № 687: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Создать комиссию по установлению трудового стажа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 согласно приложению.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распоряжения (решения) возложить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Настоящее распоряжение (решение) вступает в силу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49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Протокол заседания комиссии по установлению трудового стажа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ПРОТОКОЛ № 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заседания Комиссии по установлению трудового стажа</w:t>
      </w:r>
    </w:p>
    <w:bookmarkEnd w:id="2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административно-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территориальной единицы)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 20__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_____________________, председатель Комиссии (должность)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комиссии: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_________________________________________;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</w:t>
            </w:r>
          </w:p>
          <w:bookmarkEnd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_________________________________________;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_________________________________________;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_______________________, секретарь Комиссии.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</w:tc>
      </w:tr>
    </w:tbl>
    <w:bookmarkStart w:name="z466" w:id="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Повестка дня:</w:t>
      </w:r>
    </w:p>
    <w:bookmarkEnd w:id="302"/>
    <w:p>
      <w:pPr>
        <w:spacing w:after="0"/>
        <w:ind w:left="0"/>
        <w:jc w:val="both"/>
      </w:pPr>
      <w:bookmarkStart w:name="z467" w:id="303"/>
      <w:r>
        <w:rPr>
          <w:rFonts w:ascii="Times New Roman"/>
          <w:b w:val="false"/>
          <w:i w:val="false"/>
          <w:color w:val="000000"/>
          <w:sz w:val="28"/>
        </w:rPr>
        <w:t>
      Исчисление стажа работы, дающего право на установление должностного оклада</w:t>
      </w:r>
    </w:p>
    <w:bookmarkEnd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служащих 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30 октября 2017 года № 687 "Об утверждении Правил исчисления стажа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служащих, дающего право на установление должностного оклада"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на основании документов, подтверждающих трудовую деятельность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служащих, Комиссия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Start w:name="z468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нижеуказанным государственным служащим следующий стаж работы, дающий право на установление должностного оклада:</w:t>
      </w:r>
    </w:p>
    <w:bookmarkEnd w:id="3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69" w:id="305"/>
      <w:r>
        <w:rPr>
          <w:rFonts w:ascii="Times New Roman"/>
          <w:b w:val="false"/>
          <w:i w:val="false"/>
          <w:color w:val="000000"/>
          <w:sz w:val="28"/>
        </w:rPr>
        <w:t>
      2._____________________________________________________________</w:t>
      </w:r>
    </w:p>
    <w:bookmarkEnd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структурного подразделения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производить выплату заработной платы вышеуказанным государственным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служащим согласно установленному стажу работы.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комиссии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</w:t>
            </w:r>
          </w:p>
          <w:bookmarkEnd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комиссии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</w:t>
            </w:r>
          </w:p>
          <w:bookmarkEnd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</w:t>
            </w:r>
          </w:p>
          <w:bookmarkEnd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комиссии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</w:t>
            </w:r>
          </w:p>
          <w:bookmarkEnd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</w:t>
            </w:r>
          </w:p>
          <w:bookmarkEnd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81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Приказ об утверждении состава комиссии</w:t>
      </w:r>
    </w:p>
    <w:bookmarkEnd w:id="316"/>
    <w:p>
      <w:pPr>
        <w:spacing w:after="0"/>
        <w:ind w:left="0"/>
        <w:jc w:val="both"/>
      </w:pPr>
      <w:bookmarkStart w:name="z482" w:id="317"/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утверждении состава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комиссии)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нормативного правового акта, пункт, статья)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Создать 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комиссии)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согласно приложению.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приказа возложить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Настоящий приказ вступает в силу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84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Распоряжение (решение) об утверждении состава комиссии</w:t>
      </w:r>
    </w:p>
    <w:bookmarkEnd w:id="318"/>
    <w:p>
      <w:pPr>
        <w:spacing w:after="0"/>
        <w:ind w:left="0"/>
        <w:jc w:val="both"/>
      </w:pPr>
      <w:bookmarkStart w:name="z485" w:id="319"/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утверждении состава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комиссии)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_______________________________________________: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нормативного правового акта, пункт, статья)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Создать 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комиссии)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согласно приложению.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распоряжения (решения) возложить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Настоящее распоряжение (решение) вступает в силу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87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Приказ о проведении аттестации</w:t>
      </w:r>
    </w:p>
    <w:bookmarkEnd w:id="320"/>
    <w:p>
      <w:pPr>
        <w:spacing w:after="0"/>
        <w:ind w:left="0"/>
        <w:jc w:val="both"/>
      </w:pPr>
      <w:bookmarkStart w:name="z488" w:id="321"/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проведении аттестации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Утвердить список государственных служащих, подлежащих аттестации, согласно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Утвердить график проведения аттестации,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приказа возложить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90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Распоряжение (решение) о проведении аттестации</w:t>
      </w:r>
    </w:p>
    <w:bookmarkEnd w:id="322"/>
    <w:p>
      <w:pPr>
        <w:spacing w:after="0"/>
        <w:ind w:left="0"/>
        <w:jc w:val="both"/>
      </w:pPr>
      <w:bookmarkStart w:name="z491" w:id="323"/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проведении аттестации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Утвердить список государственных служащих, подлежащих аттестации, согласно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 (решению).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Утвердить график проведения аттестации,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распоряжению (решению).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распоряжения (решения) возложить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bookmarkStart w:name="z492" w:id="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2) Приложение к документам об утверждении состава комиссии</w:t>
      </w:r>
    </w:p>
    <w:bookmarkEnd w:id="3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(распоряжению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решению)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________ 20__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</w:t>
            </w:r>
          </w:p>
        </w:tc>
      </w:tr>
    </w:tbl>
    <w:bookmarkStart w:name="z495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(название комиссии)</w:t>
      </w:r>
    </w:p>
    <w:bookmarkEnd w:id="3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</w:p>
          <w:bookmarkEnd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_______________________________,</w:t>
            </w:r>
          </w:p>
          <w:bookmarkEnd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комиссии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</w:p>
          <w:bookmarkEnd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_______________________________,</w:t>
            </w:r>
          </w:p>
          <w:bookmarkEnd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комиссии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</w:p>
          <w:bookmarkEnd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_______________________________,</w:t>
            </w:r>
          </w:p>
          <w:bookmarkEnd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комиссии: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</w:p>
          <w:bookmarkEnd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</w:p>
          <w:bookmarkEnd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</w:p>
          <w:bookmarkEnd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</w:p>
          <w:bookmarkEnd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</w:p>
          <w:bookmarkEnd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</w:p>
          <w:bookmarkEnd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</w:tc>
      </w:tr>
    </w:tbl>
    <w:bookmarkStart w:name="z517" w:id="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3) Приложения к документу о проведении аттестации</w:t>
      </w:r>
    </w:p>
    <w:bookmarkEnd w:id="3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(распоряжению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решению)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________ 20__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</w:t>
            </w:r>
          </w:p>
        </w:tc>
      </w:tr>
    </w:tbl>
    <w:bookmarkStart w:name="z519" w:id="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государственных служащих, подлежащих аттестации</w:t>
      </w:r>
    </w:p>
    <w:bookmarkEnd w:id="3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</w:p>
          <w:bookmarkEnd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</w:p>
          <w:bookmarkEnd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</w:p>
          <w:bookmarkEnd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</w:p>
          <w:bookmarkEnd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</w:p>
          <w:bookmarkEnd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</w:p>
          <w:bookmarkEnd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</w:p>
          <w:bookmarkEnd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</w:p>
          <w:bookmarkEnd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</w:p>
          <w:bookmarkEnd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</w:p>
          <w:bookmarkEnd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(распоряжению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решению)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________ 20__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</w:t>
            </w:r>
          </w:p>
        </w:tc>
      </w:tr>
    </w:tbl>
    <w:bookmarkStart w:name="z536" w:id="3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проведения аттестации</w:t>
      </w:r>
    </w:p>
    <w:bookmarkEnd w:id="3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37" w:id="3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Прочие документы</w:t>
      </w:r>
    </w:p>
    <w:bookmarkEnd w:id="351"/>
    <w:bookmarkStart w:name="z538" w:id="3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1) Прочие приказы и распоряжения (решения)</w:t>
      </w:r>
    </w:p>
    <w:bookmarkEnd w:id="3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540" w:id="3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Приказ об оказании материальной помощи</w:t>
      </w:r>
    </w:p>
    <w:bookmarkEnd w:id="353"/>
    <w:p>
      <w:pPr>
        <w:spacing w:after="0"/>
        <w:ind w:left="0"/>
        <w:jc w:val="both"/>
      </w:pPr>
      <w:bookmarkStart w:name="z541" w:id="354"/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оказании материальной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"Об утверждении Правил премирования, оказания материальной помощи и установления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надбавок к должностным окладам работников органов Республики Казахстан за счет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государственного бюджета" от 29 августа 2001 года № 1127,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связи с ____________________________ оказать материальную помощь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(указать причину)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размере ________________ за счет экономии средств, предусмотренных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содержание государственного органа на ________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заявление 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протокол ______________________ от "__" ______ 20___ года № 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комиссии)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43" w:id="3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Распоряжение (решение) об оказании материальной помощи</w:t>
      </w:r>
    </w:p>
    <w:bookmarkEnd w:id="355"/>
    <w:p>
      <w:pPr>
        <w:spacing w:after="0"/>
        <w:ind w:left="0"/>
        <w:jc w:val="both"/>
      </w:pPr>
      <w:bookmarkStart w:name="z544" w:id="356"/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оказании материальной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"Об утверждении Правил премирования, оказания материальной помощи и установления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надбавок к должностным окладам работников органов Республики Казахстан за счет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средств государственного бюджета" от 29 августа 2001 года № 1127: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связи с ____________________________ оказать материальную помощь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(указать причину)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размере ________________ за счет экономии средств, предусмотренных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содержание государственного органа на ________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заявление 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протокол ______________________ от "__" ______ 20___ года № 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комиссии)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546" w:id="3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Приказ об оказании материальной помощи</w:t>
      </w:r>
    </w:p>
    <w:bookmarkEnd w:id="357"/>
    <w:p>
      <w:pPr>
        <w:spacing w:after="0"/>
        <w:ind w:left="0"/>
        <w:jc w:val="both"/>
      </w:pPr>
      <w:bookmarkStart w:name="z547" w:id="358"/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оказании материальной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выплаты бонусов, оказания материальной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административным государственным служащим, а также установления надбавок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должностным окладам административных государственных служащих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пилотных органов утвержденных постановлением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некоторых вопросах оплаты труда административных государственных служащих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пилотном режиме" от 29 декабря 2017 года № 939,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связи с ____________________________ оказать материальную помощь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(указать причину)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размере ___________________ за счет экономии средств, текущих административных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расходов пилотного органа в течение ____ финансового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заявление 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протокол ______________________ от "__" ______ 20___ года № 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комиссии)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49" w:id="3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Распоряжение (решение) об оказании материальной помощи</w:t>
      </w:r>
    </w:p>
    <w:bookmarkEnd w:id="359"/>
    <w:p>
      <w:pPr>
        <w:spacing w:after="0"/>
        <w:ind w:left="0"/>
        <w:jc w:val="both"/>
      </w:pPr>
      <w:bookmarkStart w:name="z550" w:id="360"/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оказании материальной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выплаты бонусов, оказания материальной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административным государственным служащим, а также установления надбавок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должностным окладам административных государственных служащих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пилотных органов утвержденных постановлением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некоторых вопросах оплаты труда административных государственных служащих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пилотном режиме" от 29 декабря 2017 года № 939: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связи с ____________________________ оказать материальную помощь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(указать причину)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размере ______________________ за счет экономии средств, текущих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административных расходов пилотного органа в течение ____ финансового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заявление 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протокол ______________________ от "__" ______ 20___ года № 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комиссии)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52" w:id="3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Приказ об установлении надбавки</w:t>
      </w:r>
    </w:p>
    <w:bookmarkEnd w:id="361"/>
    <w:p>
      <w:pPr>
        <w:spacing w:after="0"/>
        <w:ind w:left="0"/>
        <w:jc w:val="both"/>
      </w:pPr>
      <w:bookmarkStart w:name="z553" w:id="362"/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установлении надбавки к должностному окладу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"Об утверждении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Правил премирования, оказания материальной помощи и установления надбавок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должностным окладам работников органов Республики Казахстан за счет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государственного бюджета" от 29 августа 2001 года № 1127,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Установить надбавку в размере ________ к должностному окладу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связи с 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(основание установления надбавки)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служебная записка__________________________________,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"__" ______ 20___ года № 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55" w:id="3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Распоряжение (решение) об установлении надбавки</w:t>
      </w:r>
    </w:p>
    <w:bookmarkEnd w:id="363"/>
    <w:p>
      <w:pPr>
        <w:spacing w:after="0"/>
        <w:ind w:left="0"/>
        <w:jc w:val="both"/>
      </w:pPr>
      <w:bookmarkStart w:name="z556" w:id="364"/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установлении надбавки к должностному окладу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"Об утверждении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Правил премирования, оказания материальной помощи и установления надбавок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должностным окладам работников органов Республики Казахстан за счет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бюджета" от 29 августа 2001 года № 1127: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Установить надбавку в размере __________ к должностному окладу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связи с 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(основание установления надбавки)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служебная записка__________________________________,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"__" ______ 20___ года № 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58" w:id="3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Приказ об установлении надбавки</w:t>
      </w:r>
    </w:p>
    <w:bookmarkEnd w:id="365"/>
    <w:p>
      <w:pPr>
        <w:spacing w:after="0"/>
        <w:ind w:left="0"/>
        <w:jc w:val="both"/>
      </w:pPr>
      <w:bookmarkStart w:name="z559" w:id="366"/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установлении надбавки к должностному окладу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выплаты бонусов, оказания материальной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административным государственным служащим, а также установления надбавок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должностным окладам административных государственных служащих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пилотных органов утвержденных постановлением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некоторых вопросах оплаты труда административных государственных служащих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пилотном режиме" от 29 декабря 2017 года № 939,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Установить надбавку в размере __________ к должностному окладу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связи с 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(основание установления надбавки)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служебная записка__________________________________,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"__" ______ 20___ года № 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61" w:id="3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Распоряжение (решение) об установлении надбавки</w:t>
      </w:r>
    </w:p>
    <w:bookmarkEnd w:id="367"/>
    <w:p>
      <w:pPr>
        <w:spacing w:after="0"/>
        <w:ind w:left="0"/>
        <w:jc w:val="both"/>
      </w:pPr>
      <w:bookmarkStart w:name="z562" w:id="368"/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установлении надбавки к должностному окладу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выплаты бонусов, оказания материальной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административным государственным служащим, а также установления надбавок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должностным окладам административных государственных служащих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пилотных органов утвержденных постановлением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некоторых вопросах оплаты труда административных государственных служащих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пилотном режиме" от 29 декабря 2017 года № 939: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Установить надбавку в размере __________ к должностному окладу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связи с 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(основание установления надбавки)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служебная записка__________________________________,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"__" ______ 20___ года № 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64" w:id="3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Приказ о сверхурочной работе</w:t>
      </w:r>
    </w:p>
    <w:bookmarkEnd w:id="369"/>
    <w:p>
      <w:pPr>
        <w:spacing w:after="0"/>
        <w:ind w:left="0"/>
        <w:jc w:val="both"/>
      </w:pPr>
      <w:bookmarkStart w:name="z565" w:id="370"/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сверхурочной работе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77 Трудового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статьи 32 Закона Республики Казахстан "О государственной службе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связи со служебной необходимостью привлечь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сверхурочной работе "__"______ 20___ года с ____ часов по ____ часов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выполнять работу по________________________________________.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(характер работы)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служебная записка ______________________ о сверхурочной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работе от "__" ______ 20___ года №__.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67" w:id="3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Распоряжение (решение) о сверхурочной работе</w:t>
      </w:r>
    </w:p>
    <w:bookmarkEnd w:id="371"/>
    <w:p>
      <w:pPr>
        <w:spacing w:after="0"/>
        <w:ind w:left="0"/>
        <w:jc w:val="both"/>
      </w:pPr>
      <w:bookmarkStart w:name="z568" w:id="372"/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сверхурочной работе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77 Трудового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статьи 32 Закона Республики Казахстан "О государственной службе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связи со служебной необходимостью привлечь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сверхурочной работе "__"______ 20___ года с ____ часов по ____ часов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выполнять работу по________________________________________.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(характер работы)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служебная записка ______________________ о сверхурочной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работе от "__" ______ 20___ года №__.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70" w:id="3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Приказ о работе в выходной (праздничный) день</w:t>
      </w:r>
    </w:p>
    <w:bookmarkEnd w:id="373"/>
    <w:p>
      <w:pPr>
        <w:spacing w:after="0"/>
        <w:ind w:left="0"/>
        <w:jc w:val="both"/>
      </w:pPr>
      <w:bookmarkStart w:name="z571" w:id="374"/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сверхурочной работе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 Трудового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статьи 32 Закона Республики Казахстан "О государственной службе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связи со служебной необходимостью привлечь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работе в выходной (праздничный) день "__"______ 20___ года с ____ часов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____ часов выполнять работу по____________________________.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(характер работы)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служебная записка ________________________ о работе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выходной (праздничный) день от "__" ______ 20___ года №__.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73" w:id="3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Распоряжение (решение) о работе в выходной (праздничный) день</w:t>
      </w:r>
    </w:p>
    <w:bookmarkEnd w:id="375"/>
    <w:p>
      <w:pPr>
        <w:spacing w:after="0"/>
        <w:ind w:left="0"/>
        <w:jc w:val="both"/>
      </w:pPr>
      <w:bookmarkStart w:name="z574" w:id="376"/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сверхурочной работе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 Трудового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статьи 32 Закона Республики Казахстан "О государственной службе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связи со служебной необходимостью привлечь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работе в выходной (праздничный) день "__"______ 20___ года с ____ часов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____ часов выполнять работу по____________________________.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(характер работы)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служебная записка ________________________ о работе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выходной (праздничный) день от "__" ______ 20___ года №__.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76" w:id="3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Приказ о предоставлении дня (часов) отдыха за сверхурочную работу</w:t>
      </w:r>
    </w:p>
    <w:bookmarkEnd w:id="377"/>
    <w:p>
      <w:pPr>
        <w:spacing w:after="0"/>
        <w:ind w:left="0"/>
        <w:jc w:val="both"/>
      </w:pPr>
      <w:bookmarkStart w:name="z577" w:id="378"/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предоставлении дня (часов) отдыха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статьи 32 Закона Республики Казахстан "О государственной службе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предоставить оплачиваемый день (часы) отдыха "__" 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(c __ часов по __ часов) за работу в сверхурочное время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 20___ года c __ часов по __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заявление _________________от "__" _______ 20___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___________ от "__" _______20__ года № __ "О сверхурочной работе".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79" w:id="3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Распоряжение (решение) о предоставлении дня (часов) отдыха</w:t>
      </w:r>
    </w:p>
    <w:bookmarkEnd w:id="379"/>
    <w:p>
      <w:pPr>
        <w:spacing w:after="0"/>
        <w:ind w:left="0"/>
        <w:jc w:val="both"/>
      </w:pPr>
      <w:bookmarkStart w:name="z580" w:id="380"/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предоставлении дня (часов) отдыха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статьи 32 Закона Республики Казахстан "О государственной службе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предоставить оплачиваемый день (часы) отдыха "__" 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(c __ часов по __ часов) за работу в сверхурочное время "__" 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c __ часов по __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заявление _________________от "__" _______ 20___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(решение) _________________ от "__" ________20___ года №___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сверхурочной работе".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82" w:id="3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Приказ о предоставлении дня отдыха за работу в выходной (праздничный) день</w:t>
      </w:r>
    </w:p>
    <w:bookmarkEnd w:id="381"/>
    <w:p>
      <w:pPr>
        <w:spacing w:after="0"/>
        <w:ind w:left="0"/>
        <w:jc w:val="both"/>
      </w:pPr>
      <w:bookmarkStart w:name="z583" w:id="382"/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предоставлении дня отдыха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 Трудового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статьи 32 Закона Республики Казахстан "О государственной службе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предоставить оплачиваемый день отдыха "__" 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работу в выходной (праздничный) день "__" 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заявление _________________от "__" _______ 20___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_________________ от "__" _________20___ года №___ "О работе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выходной (праздничный) день".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85" w:id="3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Распоряжение (решение) о предоставлении дня отдыха за работу в выходной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(праздничный) день</w:t>
      </w:r>
    </w:p>
    <w:bookmarkEnd w:id="383"/>
    <w:p>
      <w:pPr>
        <w:spacing w:after="0"/>
        <w:ind w:left="0"/>
        <w:jc w:val="both"/>
      </w:pPr>
      <w:bookmarkStart w:name="z586" w:id="384"/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предоставлении дня (часов) отдыха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 Трудового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статьи 32 Закона Республики Казахстан "О государственной службе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предоставить оплачиваемый день отдыха "__" _________ 20___ года за работу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выходной (праздничный) день "__" 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заявление _________________от "__" _______ 20___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(решение) ________________ от "__" ________20___ года №___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работе в выходной (праздничный) день".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88" w:id="3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Приказ о предоставлении компенсации</w:t>
      </w:r>
    </w:p>
    <w:bookmarkEnd w:id="385"/>
    <w:p>
      <w:pPr>
        <w:spacing w:after="0"/>
        <w:ind w:left="0"/>
        <w:jc w:val="both"/>
      </w:pPr>
      <w:bookmarkStart w:name="z589" w:id="386"/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предоставлении компенсации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108</w:t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) Трудового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статьи 32 Закона Республики Казахстан "О государственной службе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предоставить компенсацию за сверхурочно отработанное рабочее время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(работу в выходной (праздничный) день) "__" 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заявление _________________от "__" ________ 20___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________________ от "__" ________ 20___ года №___ "О сверхурочной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работе" ("О работе в выходной (праздничный день)").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91" w:id="3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Распоряжение (решение) о предоставлении компенсации</w:t>
      </w:r>
    </w:p>
    <w:bookmarkEnd w:id="387"/>
    <w:p>
      <w:pPr>
        <w:spacing w:after="0"/>
        <w:ind w:left="0"/>
        <w:jc w:val="both"/>
      </w:pPr>
      <w:bookmarkStart w:name="z592" w:id="388"/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предоставлении компенсации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108</w:t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) Трудового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статьи 32 Закона Республики Казахстан "О государственной службе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предоставить компенсацию за сверхурочно отработанное рабочее время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(работу в выходной (праздничный) день) "__" 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заявление __________________от "__" _________ 20___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(решение) ________________ от "__" ________ 20___ года №___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сверхурочной работе" ("О работе в выходной (праздничный день)").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94" w:id="3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Приказ о создании Комиссии по ведомственным наградам</w:t>
      </w:r>
    </w:p>
    <w:bookmarkEnd w:id="389"/>
    <w:p>
      <w:pPr>
        <w:spacing w:after="0"/>
        <w:ind w:left="0"/>
        <w:jc w:val="both"/>
      </w:pPr>
      <w:bookmarkStart w:name="z595" w:id="390"/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создании Комиссии по ведомственной(-ым) награде(-ам)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ведомственной награды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(при необходимости)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(основание для утверждения состава Комиссии)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Создать Комиссию по ведомственной(-ым) награде(-ам)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ведомственной награды (при необходимости)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составе, согласно приложению к настоящему приказу.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Настоящий приказ вступает в силу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_______ 20___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</w:t>
            </w:r>
          </w:p>
        </w:tc>
      </w:tr>
    </w:tbl>
    <w:bookmarkStart w:name="z597" w:id="3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комиссии по ведомственной(-ым) награде(-ам)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наименование ведомственной награды (при необходимости)</w:t>
      </w:r>
      <w:r>
        <w:br/>
      </w:r>
      <w:r>
        <w:rPr>
          <w:rFonts w:ascii="Times New Roman"/>
          <w:b/>
          <w:i w:val="false"/>
          <w:color w:val="000000"/>
        </w:rPr>
        <w:t>Председатель Комиссии:</w:t>
      </w:r>
    </w:p>
    <w:bookmarkEnd w:id="3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  <w:bookmarkEnd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занимаемая должность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Комиссии: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  <w:bookmarkEnd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занимаемая должность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Комиссии: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занимаемая должность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01" w:id="3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Распоряжение (решение) о создании Комиссии по ведомственным наградам</w:t>
      </w:r>
    </w:p>
    <w:bookmarkEnd w:id="394"/>
    <w:p>
      <w:pPr>
        <w:spacing w:after="0"/>
        <w:ind w:left="0"/>
        <w:jc w:val="both"/>
      </w:pPr>
      <w:bookmarkStart w:name="z602" w:id="395"/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создании Комиссии по ведомственной(-ым) награде(-ам)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ведомственной награды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(при необходимости)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____________________________________________: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(основание для утверждения состава Комиссии 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Создать Комиссию по ведомственной(-ым) награде(-ам)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ведомственной награды (при необходимости)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составе, согласно приложению к настоящему распоряжению (решению).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Настоящее распоряжение (решение) вступает в силу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(решению)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_______ 20___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</w:t>
            </w:r>
          </w:p>
        </w:tc>
      </w:tr>
    </w:tbl>
    <w:bookmarkStart w:name="z604" w:id="3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комиссии по ведомственной(-ым) награде(-ам)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наименование ведомственной награды (при необходимости)</w:t>
      </w:r>
      <w:r>
        <w:br/>
      </w:r>
      <w:r>
        <w:rPr>
          <w:rFonts w:ascii="Times New Roman"/>
          <w:b/>
          <w:i w:val="false"/>
          <w:color w:val="000000"/>
        </w:rPr>
        <w:t>Председатель Комиссии:</w:t>
      </w:r>
    </w:p>
    <w:bookmarkEnd w:id="3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  <w:bookmarkEnd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занимаемая должность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Комиссии: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  <w:bookmarkEnd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занимаемая должность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Комиссии: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  <w:bookmarkEnd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занимаемая должность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09" w:id="4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Приказ о награждении ведомственной наградой</w:t>
      </w:r>
    </w:p>
    <w:bookmarkEnd w:id="400"/>
    <w:p>
      <w:pPr>
        <w:spacing w:after="0"/>
        <w:ind w:left="0"/>
        <w:jc w:val="both"/>
      </w:pPr>
      <w:bookmarkStart w:name="z610" w:id="401"/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награждении ведомственной(-ыми) наградой(-ами)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ведомственной награды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(основание (полномочия) для принятия правового акта)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Утвердить список лиц для награждения ведомственной наградой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ведомственной награды)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согласно приложению к настоящему приказу*.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протокол заседания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Комиссии по ведомственным наградам)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"__" _______ 20__ года № 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Настоящий приказ вступает в силу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"__"________20___ года №__</w:t>
            </w:r>
          </w:p>
        </w:tc>
      </w:tr>
    </w:tbl>
    <w:bookmarkStart w:name="z612" w:id="4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лиц, награждаемых ведомственной наградой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ведомственной награды)</w:t>
      </w:r>
    </w:p>
    <w:bookmarkEnd w:id="4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13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03"/>
    <w:bookmarkStart w:name="z614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 необходимости, одним приказом могут утверждаться списки для награждения различными ведомственными наградами.</w:t>
      </w:r>
    </w:p>
    <w:bookmarkEnd w:id="4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16" w:id="4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Распоряжение (решение) о награждении ведомственной наградой</w:t>
      </w:r>
    </w:p>
    <w:bookmarkEnd w:id="405"/>
    <w:p>
      <w:pPr>
        <w:spacing w:after="0"/>
        <w:ind w:left="0"/>
        <w:jc w:val="both"/>
      </w:pPr>
      <w:bookmarkStart w:name="z617" w:id="406"/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награждении ведомственной(-ыми) наградой(-ами)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ведомственной награды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_____________________________________________: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(основание (полномочия) для принятия правового акта)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Утвердить список лиц для награждения ведомственной наградой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ведомственной награды)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согласно приложению к настоящему распоряжению (решению)*.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протокол заседания Комиссии 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Комиссии по ведомственным наградам)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"__" _______ 20__ года № 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Настоящее распоряжение (решение) вступает в силу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(решению)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"__"________20___ года №__</w:t>
            </w:r>
          </w:p>
        </w:tc>
      </w:tr>
    </w:tbl>
    <w:bookmarkStart w:name="z619" w:id="4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лиц, награждаемых ведомственной наградой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ведомственной награды)</w:t>
      </w:r>
    </w:p>
    <w:bookmarkEnd w:id="4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20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08"/>
    <w:bookmarkStart w:name="z621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 необходимости, одним распоряжением (решением) могут утверждаться списки для награждения различными ведомственными наградами.</w:t>
      </w:r>
    </w:p>
    <w:bookmarkEnd w:id="4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23" w:id="4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Приказ об утверждении состава совета наставников</w:t>
      </w:r>
    </w:p>
    <w:bookmarkEnd w:id="410"/>
    <w:p>
      <w:pPr>
        <w:spacing w:after="0"/>
        <w:ind w:left="0"/>
        <w:jc w:val="both"/>
      </w:pPr>
      <w:bookmarkStart w:name="z624" w:id="411"/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утверждении состава Совета наставников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 условий прохождения испытательного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порядка закрепления наставников, утвержденных приказом Председателя Агентства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по делам государственной службы и противодействию коррупции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21 октября 2016 года № 21,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Утвердить Совет наставников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Совет) в составе: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должность, председатель Совета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Совета: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</w:tr>
    </w:tbl>
    <w:p>
      <w:pPr>
        <w:spacing w:after="0"/>
        <w:ind w:left="0"/>
        <w:jc w:val="both"/>
      </w:pPr>
      <w:bookmarkStart w:name="z625" w:id="412"/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приказа возложить на</w:t>
      </w:r>
    </w:p>
    <w:bookmarkEnd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(должность,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Настоящий приказ вступает в силу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27" w:id="4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Распоряжение (решение) об утверждении состава совета наставников</w:t>
      </w:r>
    </w:p>
    <w:bookmarkEnd w:id="413"/>
    <w:p>
      <w:pPr>
        <w:spacing w:after="0"/>
        <w:ind w:left="0"/>
        <w:jc w:val="both"/>
      </w:pPr>
      <w:bookmarkStart w:name="z628" w:id="414"/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утверждении состава Совета наставников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 условий прохождения испытательного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порядка закрепления наставников, утвержденных приказом Председателя Агентства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по делам государственной службы и противодействию коррупции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21 октября 2016 года № 21: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Утвердить Совет наставников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Совет) в составе: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должность, председатель Совета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Совета: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</w:tr>
    </w:tbl>
    <w:p>
      <w:pPr>
        <w:spacing w:after="0"/>
        <w:ind w:left="0"/>
        <w:jc w:val="both"/>
      </w:pPr>
      <w:bookmarkStart w:name="z629" w:id="415"/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распоряжения (решения) возложить на</w:t>
      </w:r>
    </w:p>
    <w:bookmarkEnd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Настоящее распоряжение (решение) вступает в силу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31" w:id="4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Приказ о направлении на повышение квалификации</w:t>
      </w:r>
    </w:p>
    <w:bookmarkEnd w:id="416"/>
    <w:p>
      <w:pPr>
        <w:spacing w:after="0"/>
        <w:ind w:left="0"/>
        <w:jc w:val="both"/>
      </w:pPr>
      <w:bookmarkStart w:name="z632" w:id="417"/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№_______</w:t>
      </w:r>
    </w:p>
    <w:bookmarkEnd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направлении на повышение квалификации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подготовки, переподготовки и повышения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квалификации государственных служащих, утвержденными постановлением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15 марта 2018 года № 125,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Направить 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организации образования, местонахождение)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"___" ____________ 20___ года по "___" ___________ 20___года на семинар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повышения квалификации по теме 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(указать тему семинара)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выплатой командировочных расходов в соответствии с законодательством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Казахстан. Основание: план по переподготовке и повышению квалификации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20__ год. 2. Настоящий приказ вступает в силу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34" w:id="4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Распоряжение (решение)о направлении на повышение квалификации</w:t>
      </w:r>
    </w:p>
    <w:bookmarkEnd w:id="418"/>
    <w:p>
      <w:pPr>
        <w:spacing w:after="0"/>
        <w:ind w:left="0"/>
        <w:jc w:val="both"/>
      </w:pPr>
      <w:bookmarkStart w:name="z635" w:id="419"/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№_______</w:t>
      </w:r>
    </w:p>
    <w:bookmarkEnd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направлении на повышение квалификации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подготовки, переподготовки и повышения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квалификации государственных служащих, утвержденными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15 марта 2018 года № 125: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Направить 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организации образования, местонахождение)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"___" ____________ 20___ года по "___" ___________ 20___года на семинар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повышения квалификации по теме 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(указать тему семинара)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выплатой командировочных расходов в соответствии с законодательством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Казахстан. Основание: план по переподготовке и повышению квалификации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20__ год. 2. Настоящее распоряжение (решение) вступает в силу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            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37" w:id="4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Приказ о направлении на переподготовку</w:t>
      </w:r>
    </w:p>
    <w:bookmarkEnd w:id="420"/>
    <w:p>
      <w:pPr>
        <w:spacing w:after="0"/>
        <w:ind w:left="0"/>
        <w:jc w:val="both"/>
      </w:pPr>
      <w:bookmarkStart w:name="z638" w:id="421"/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№_______</w:t>
      </w:r>
    </w:p>
    <w:bookmarkEnd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направлении на переподготовку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подготовки, переподготовки и повышения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квалификации государственных служащих, утвержденными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15 марта 2018 года № 125,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Направить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организации образования, местонахождение)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"___" ____________ 20___ года по "___" _______ 20___года на курсы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переподготовки по теме 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(указать тему курсов переподготовки)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выплатой командировочных расходов в соответствии с законодательством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Казахстан. Основание: план по переподготовке и повышению квалификации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20___ год. 2. Настоящий приказ вступает в силу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40" w:id="4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Распоряжение (решение) о направлении на переподготовку</w:t>
      </w:r>
    </w:p>
    <w:bookmarkEnd w:id="422"/>
    <w:p>
      <w:pPr>
        <w:spacing w:after="0"/>
        <w:ind w:left="0"/>
        <w:jc w:val="both"/>
      </w:pPr>
      <w:bookmarkStart w:name="z641" w:id="423"/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№_______</w:t>
      </w:r>
    </w:p>
    <w:bookmarkEnd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направлении на переподготовку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подготовки, переподготовки и повышения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квалификации государственных служащих, утвержденными постановлением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15 марта 2018 года № 125: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Направить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организации образования, местонахождение)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"___" ____________ 20___ года по "___" _______ 20___года на курсы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переподготовки по теме 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(указать тему курсов переподготовки)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выплатой командировочных расходов в соответствии с законодательством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Казахстан. Основание: план по переподготовке и повышению квалификации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20___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Настоящее распоряжение (решение) вступает в силу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43" w:id="4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УВЕДОМЛЕНИЕ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Уважаемый (ая)__________________!</w:t>
      </w:r>
    </w:p>
    <w:bookmarkEnd w:id="424"/>
    <w:p>
      <w:pPr>
        <w:spacing w:after="0"/>
        <w:ind w:left="0"/>
        <w:jc w:val="both"/>
      </w:pPr>
      <w:bookmarkStart w:name="z644" w:id="425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уведомляю Вас,</w:t>
      </w:r>
    </w:p>
    <w:bookmarkEnd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что в связи с _____________ занимаемая Вами должность будет упразднена.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Ознакомлен (а) __________________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            (дата)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46" w:id="4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УВЕДОМЛЕНИЕ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Уважаемый (ая)_________________!</w:t>
      </w:r>
    </w:p>
    <w:bookmarkEnd w:id="426"/>
    <w:p>
      <w:pPr>
        <w:spacing w:after="0"/>
        <w:ind w:left="0"/>
        <w:jc w:val="both"/>
      </w:pPr>
      <w:bookmarkStart w:name="z647" w:id="427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 Республики Казахстан "О государственной</w:t>
      </w:r>
    </w:p>
    <w:bookmarkEnd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службе Республики Казахстан" во вновь образованном государственном органе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 Вам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предлагается должность _____________________________ в соответствии с Вашей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квалификацией.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Ознакомлен (а) __________________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            (дата)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49" w:id="4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УВЕДОМЛЕНИЕ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Уважаемый (ая)________________!</w:t>
      </w:r>
    </w:p>
    <w:bookmarkEnd w:id="428"/>
    <w:p>
      <w:pPr>
        <w:spacing w:after="0"/>
        <w:ind w:left="0"/>
        <w:jc w:val="both"/>
      </w:pPr>
      <w:bookmarkStart w:name="z650" w:id="429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 Республики Казахстан "О государственной</w:t>
      </w:r>
    </w:p>
    <w:bookmarkEnd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службе Республики Казахстан" во вновь образованном государственном органе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 Вам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предлагается должность _____________________________в соответствии с Вашей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квалификацией.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Ознакомлен (а) __________________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            (дата)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52" w:id="4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Приказ об утверждении Графика прохождения стажировок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государственных служащих</w:t>
      </w:r>
    </w:p>
    <w:bookmarkEnd w:id="430"/>
    <w:p>
      <w:pPr>
        <w:spacing w:after="0"/>
        <w:ind w:left="0"/>
        <w:jc w:val="both"/>
      </w:pPr>
      <w:bookmarkStart w:name="z653" w:id="431"/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№_______</w:t>
      </w:r>
    </w:p>
    <w:bookmarkEnd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утверждении Графика прохождения стажировок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стажировок административных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служащих, утвержденных приказом Председателя Агентства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делам государственной службы и противодействию коррупции от 20 января 2017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№ 12,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Утвердить прилагаемый График прохождения стажировок на ___ полугодие 20 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Службе управления персоналом организовать стажировку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служащих___________________________________.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Настоящий приказ вступает в силу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________20__ года</w:t>
            </w:r>
          </w:p>
        </w:tc>
      </w:tr>
    </w:tbl>
    <w:bookmarkStart w:name="z656" w:id="4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ГРАФИК ПРОХОЖДЕНИЯ СТАЖИРОВОК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на ___ полугодие 20___ года</w:t>
      </w:r>
    </w:p>
    <w:bookmarkEnd w:id="4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занимаемой должности с указанием структурного подразделения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(адрес) принимающего государственного органа/ организации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стажировки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 стажировки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стажировки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58" w:id="4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Распоряжение (решение) об утверждении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Графика прохождения стажировок государственных служащих</w:t>
      </w:r>
    </w:p>
    <w:bookmarkEnd w:id="433"/>
    <w:p>
      <w:pPr>
        <w:spacing w:after="0"/>
        <w:ind w:left="0"/>
        <w:jc w:val="both"/>
      </w:pPr>
      <w:bookmarkStart w:name="z659" w:id="434"/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№_______</w:t>
      </w:r>
    </w:p>
    <w:bookmarkEnd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утверждении Графика прохождения стажировок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стажировок административных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служащих, утвержденных приказом Председателя Агентства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делам государственной службы и противодействию коррупции от 20 января 2017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12: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Утвердить прилагаемый График прохождения стажировок на ___ полугодие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Службе управления персоналом организовать стажировку государственных служащих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Настоящее распоряжение (решение) вступает в силу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(решению)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________20__ года</w:t>
            </w:r>
          </w:p>
        </w:tc>
      </w:tr>
    </w:tbl>
    <w:bookmarkStart w:name="z661" w:id="4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ПРОХОЖДЕНИЯ СТАЖИРОВОК</w:t>
      </w:r>
      <w:r>
        <w:br/>
      </w:r>
      <w:r>
        <w:rPr>
          <w:rFonts w:ascii="Times New Roman"/>
          <w:b/>
          <w:i w:val="false"/>
          <w:color w:val="000000"/>
        </w:rPr>
        <w:t>на ___ полугодие 20___ года</w:t>
      </w:r>
    </w:p>
    <w:bookmarkEnd w:id="4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занимаемой должности с указанием структурного подразделения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(адрес) принимающего государственного органа/ организации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стажировки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 стажировки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стажировки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62" w:id="4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2) Основания к прочим документам</w:t>
      </w:r>
    </w:p>
    <w:bookmarkEnd w:id="4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64" w:id="4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Заявление о материальной помощи</w:t>
      </w:r>
    </w:p>
    <w:bookmarkEnd w:id="4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фамилия, инициалы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или должностного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имеющего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 на государственную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</w:tbl>
    <w:bookmarkStart w:name="z666" w:id="4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Заявление</w:t>
      </w:r>
    </w:p>
    <w:bookmarkEnd w:id="438"/>
    <w:p>
      <w:pPr>
        <w:spacing w:after="0"/>
        <w:ind w:left="0"/>
        <w:jc w:val="both"/>
      </w:pPr>
      <w:bookmarkStart w:name="z667" w:id="439"/>
      <w:r>
        <w:rPr>
          <w:rFonts w:ascii="Times New Roman"/>
          <w:b w:val="false"/>
          <w:i w:val="false"/>
          <w:color w:val="000000"/>
          <w:sz w:val="28"/>
        </w:rPr>
        <w:t>
      В связи ________________ прошу оказать мне материальную помощь.</w:t>
      </w:r>
    </w:p>
    <w:bookmarkEnd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причину)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             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                   (подпись)             (дата)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69" w:id="4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Служебная записка о сверхурочной работе</w:t>
      </w:r>
    </w:p>
    <w:bookmarkEnd w:id="4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фамилия, инициалы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или должностного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имеющего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 на государственную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должность)</w:t>
            </w:r>
          </w:p>
        </w:tc>
      </w:tr>
    </w:tbl>
    <w:bookmarkStart w:name="z671" w:id="4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Служебная записка</w:t>
      </w:r>
    </w:p>
    <w:bookmarkEnd w:id="441"/>
    <w:p>
      <w:pPr>
        <w:spacing w:after="0"/>
        <w:ind w:left="0"/>
        <w:jc w:val="both"/>
      </w:pPr>
      <w:bookmarkStart w:name="z672" w:id="442"/>
      <w:r>
        <w:rPr>
          <w:rFonts w:ascii="Times New Roman"/>
          <w:b w:val="false"/>
          <w:i w:val="false"/>
          <w:color w:val="000000"/>
          <w:sz w:val="28"/>
        </w:rPr>
        <w:t>
      В связи со служебной необходимостью ___________________________</w:t>
      </w:r>
    </w:p>
    <w:bookmarkEnd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(основание)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77 Трудового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статьи 32 Закона Республики Казахстан "О государственной службе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привлечь к сверхурочной работе "___"_________ ____ года с ____ часов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____ часов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Согласие (заявление) служащего на сверхурочную работу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"__" ________20___ года прилагается.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74" w:id="4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Служебная записка о работе в выходной (праздничный) день</w:t>
      </w:r>
    </w:p>
    <w:bookmarkEnd w:id="4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фамилия, инициалы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или должностного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имеющего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 на государственную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должность)</w:t>
            </w:r>
          </w:p>
        </w:tc>
      </w:tr>
    </w:tbl>
    <w:bookmarkStart w:name="z676" w:id="4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Служебная записка</w:t>
      </w:r>
    </w:p>
    <w:bookmarkEnd w:id="444"/>
    <w:p>
      <w:pPr>
        <w:spacing w:after="0"/>
        <w:ind w:left="0"/>
        <w:jc w:val="both"/>
      </w:pPr>
      <w:bookmarkStart w:name="z677" w:id="445"/>
      <w:r>
        <w:rPr>
          <w:rFonts w:ascii="Times New Roman"/>
          <w:b w:val="false"/>
          <w:i w:val="false"/>
          <w:color w:val="000000"/>
          <w:sz w:val="28"/>
        </w:rPr>
        <w:t>
      В связи со служебной необходимостью ___________________________</w:t>
      </w:r>
    </w:p>
    <w:bookmarkEnd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(основание)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 Трудового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статьи 32 Закона Республики Казахстан "О государственной службе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привлечь к работе в выходной (праздничный) день "___"_________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____ часов по ____ часов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Согласие (заявление) служащего на работу в выходный (праздничный) день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"__" ________20___ года прилагается.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(подпись)            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79" w:id="4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Согласие служащего на сверхурочную работу</w:t>
      </w:r>
    </w:p>
    <w:bookmarkEnd w:id="4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фамилия, инициалы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или должностного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имеющего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 на государственную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 служащего)</w:t>
            </w:r>
          </w:p>
        </w:tc>
      </w:tr>
    </w:tbl>
    <w:bookmarkStart w:name="z681" w:id="4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Согласие</w:t>
      </w:r>
    </w:p>
    <w:bookmarkEnd w:id="447"/>
    <w:p>
      <w:pPr>
        <w:spacing w:after="0"/>
        <w:ind w:left="0"/>
        <w:jc w:val="both"/>
      </w:pPr>
      <w:bookmarkStart w:name="z682" w:id="448"/>
      <w:r>
        <w:rPr>
          <w:rFonts w:ascii="Times New Roman"/>
          <w:b w:val="false"/>
          <w:i w:val="false"/>
          <w:color w:val="000000"/>
          <w:sz w:val="28"/>
        </w:rPr>
        <w:t>
      Я, _______________________________________________, не возражаю</w:t>
      </w:r>
    </w:p>
    <w:bookmarkEnd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выйти на работу в сверхурочное время "__" _______ 20__года с __ часов по __ часов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77 Трудового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"О государственной службе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             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                   (подпись)             (дата)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84" w:id="4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Согласие служащего на работу в выходной (праздничный день)</w:t>
      </w:r>
    </w:p>
    <w:bookmarkEnd w:id="4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фамилия, инициалы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или должностного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имеющего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 на государственную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 служащего)</w:t>
            </w:r>
          </w:p>
        </w:tc>
      </w:tr>
    </w:tbl>
    <w:bookmarkStart w:name="z686" w:id="4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Согласие</w:t>
      </w:r>
    </w:p>
    <w:bookmarkEnd w:id="450"/>
    <w:p>
      <w:pPr>
        <w:spacing w:after="0"/>
        <w:ind w:left="0"/>
        <w:jc w:val="both"/>
      </w:pPr>
      <w:bookmarkStart w:name="z687" w:id="451"/>
      <w:r>
        <w:rPr>
          <w:rFonts w:ascii="Times New Roman"/>
          <w:b w:val="false"/>
          <w:i w:val="false"/>
          <w:color w:val="000000"/>
          <w:sz w:val="28"/>
        </w:rPr>
        <w:t>
      Я, _______________________________________________, не возражаю</w:t>
      </w:r>
    </w:p>
    <w:bookmarkEnd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выйти на работу в выходной (праздничный) день "__" _______ 20__года с __ часов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__ часов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 Трудового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статьи 32 Закона Республики Казахстан "О государственной службе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             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                   (подпись)             (дата)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службы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противодействию коррупции,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приказом Председателя Агентства РК по делам государственной службы от 08.12.2025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службы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противодействию коррупции,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утратило силу приказом Председателя Агентства РК по делам государственной службы от 04.04.2023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