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fa6d" w14:textId="995f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24 мая 2019 года № ҚР ДСМ-86. Зарегистрирован в Министерстве юстиции Республики Казахстан 27 мая 2019 года № 18732. Утратил силу приказом Министра здравоохранения Республики Казахстан от 4 ноября 2020 года № ҚР ДСМ-180/2020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04.11.2020 </w:t>
      </w:r>
      <w:r>
        <w:rPr>
          <w:rFonts w:ascii="Times New Roman"/>
          <w:b w:val="false"/>
          <w:i w:val="false"/>
          <w:color w:val="ff0000"/>
          <w:sz w:val="28"/>
        </w:rPr>
        <w:t>№ ҚР ДСМ-180/2020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15 апреля 2013 года "О государственных услугах",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под № 11304, опубликован 23 июня 2015 года в информационно-правовой системе "Әділет")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"Вызов врача на дом"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"Запись на прием к врачу"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"Прикрепление к медицинской организации, оказывающей первичную медико-санитарную помощь"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 государственной услуги "Добровольное анонимное и обязательное конфиденциальное медицинское обследование на наличие ВИЧ-инфекции"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стандарт государственной услуги "Выдача справки с противотуберкулезной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стандарт государственной услуги "Выдача справки с психоневрологической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стандарт государственной услуги "Выдача справки с наркологической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стандарт государственной услуги "Выдача выписки из медицинской карты стационарного больного"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стандарт государственной услуги "Выдача справки с медицинской организации, оказывающей первичную медико-санитарную помощь"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стандарт государственной услуги "Выдача листа о временной нетрудоспособности"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стандарт государственной услуги "Выдача справки о временной нетрудоспособности"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стандарт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стандарт государственной услуги "Прохождение предварительных обязательных медицинских осмотров"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стандарт государственной услуги "Выдача информации о перечисленных суммах отчислений и (или) взносов на обязательное социальное медицинское страхование"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стандарт государственной услуги "Выдача справок об участии в системе обязательного социального медицинского страхования в качестве потребителя медицинских услуг"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стандарт государственной услуги "Оказание скорой медицинской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стандарт государственной услуги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стандарт государственной услуги "Выдача справки о допуске к управлению транспортным средством"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стандарт государственной услуги "Прием и рассмотрение документов на возможность направления граждан Республики Казахстан на лечение за рубеж за счет бюджетных средств" согласно приложению 19 к настоящему приказу;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стандарт государственной услуги "Выдача заключения о нуждаемости в санаторно-курортном лечении" согласно приложению 20 к настоящему приказу;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"Вызов врача на дом", утвержденном указанным приказом: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здравоохранения Республики Казахстан (далее – Министерство).";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Решения, действия (бездействие) услугодателя и (или) его должностных лиц по вопросам оказания государственных услуг обжалуются путем подачи жалобы на имя руководителя услугодателя или Министерства по адресу, указанному в пункте 12 настоящего стандарта государственной услуги, либо по адресу: 010000, г. Нур-Султан, проспект Мәңгілік Ел 8, Дом Министерств, подъезд № 5.";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Адреса мест оказания государственной услуги размещены на интернет-ресурсе Министерства www.dsm.gov.kz, раздел "Государственные услуги.";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Контактные телефоны справочных служб по вопросам оказания государственной услуги указаны на интернет-ресурсе Министерства www.dsm.gov.kz. Единый контакт-центр по вопросам оказания государственных услуг: 8-800-080-7777, 1414.";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"Запись на прием к врачу", утвержденном указанным приказом: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здравоохранения Республики Казахстан (далее – Министерство).";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Решения, действия (бездействие) услугодателя и (или) его должностных лиц по вопросам оказания государственных услуг обжалуются путем подачи жалобы на имя руководителя услугодателя или Министерства по адресу, указанному в пункте 12 настоящего стандарта государственной услуги, либо по адресу: 010000, г. Нур-Султан, проспект Мәңгілік Ел 8, Дом Министерств, подъезд № 5.";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Адреса мест оказания государственной услуги размещены на интернет-ресурсе Министерства www.dsm.gov.kz раздел "Государственные услуги.";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Контактные телефоны справочных служб по вопросам оказания государственной услуги указаны на интернет-ресурсе Министерства www.dsm.gov.kz. Единый контакт-центр по вопросам оказания государственных услуг: 8-800-080-7777, 1414.";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"Прикрепление к медицинской организации, оказывающей первичную медико-санитарную помощь", утвержденном указанным приказом: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здравоохранения Республики Казахстан (далее – Министерство).";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Форма оказания государственной услуги – электронная (полностью автоматизированная).";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 – уведомление (талон) о прикреплении в форме электронного документа, согласно приложению к настоящему стандарту государственной услуги.";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Документ, необходимый для оказания государственной услуги при обращении услугополучателя на портал: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правительства".";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Решения, действия (бездействие) услугодателя и (или) его должностных лиц по вопросам оказания государственных услуг обжалуются путем подачи жалобы на имя руководителя услугодателя или Министерства по адресу, указанному в пункте 12 настоящего стандарта государственной услуги, либо по адресу: 010000, г. Нур-Султан, проспект Мәңгілік Ел, 8, Дом Министерств, подъезд № 5.";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Адреса мест оказания государственной услуги размещены на интернет-ресурсе Министерства www.dsm.gov.kz раздел "Государственные услуги.";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Контактные телефоны справочных служб по вопросам оказания государственной услуги указаны на интернет-ресурсе Министерства www.dsm.gov.kz. Единый контакт-центр по вопросам оказания государственных услуг: 8-800-080-7777, 1414.";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"Добровольное анонимное и обязательное конфиденциальное медицинское обследование на наличие ВИЧ-инфекции" утвержденном указанным приказом: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здравоохранения Республики Казахстан (далее – Министерство).";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Решения, действия (бездействие) услугодателя и (или) его должностных лиц по вопросам оказания государственных услуг обжалуются путем подачи жалобы на имя руководителя услугодателя или Министерства по адресу, указанному в пункте 12 настоящего стандарта государственной услуги, либо по адресу: 010000, г. Нур-Султан, проспект Мәңгілік Ел 8, Дом Министерств, подъезд № 5.";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Адреса мест оказания государственной услуги размещены на интернет-ресурсе Министерства www.dsm.gov.kz раздел "Государственные услуги" либо в помещениях услугодателя.";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Контактные телефоны справочных служб по вопросам оказания государственной услуги указаны на интернет-ресурсе Министерства www.dsm.gov.kz. Единый контакт-центр по вопросам оказания государственных услуг: 8-800-080-7777, 1414.";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 государственной услуги "Выдача справки с противотуберкулезной организации",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 государственной услуги "Выдача справки с психоневрологической организации",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наркологической организации",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выписки из медицинской карты стационарного больного", утвержденном указанным приказом: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здравоохранения Республики Казахстан (далее – Министерство).";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Решения, действия (бездействие) услугодателя и (или) его должностных лиц по вопросам оказания государственных услуг обжалуются путем подачи жалобы на имя руководителя услугодателя или Министерства по адресу, указанному в пункте 13 настоящего стандарта государственной услуги, либо по адресу: 010000, г. Нур-Султан, проспект Мәңгілік Ел, 8, Дом Министерств, подъезд № 5.";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 изложить в следующей редакции: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Адреса мест оказания государственной услуги размещены на интернет-ресурсе Министерства www.dsm.gov.kz, раздел "Государственные услуги" либо в помещениях услугодателя.";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изложить в следующей редакции: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Контактные телефоны справочных служб по вопросам оказания государственной услуги указаны на интернет-ресурсе Министерства www.dsm.gov.kz. Единый контакт-центр по вопросам оказания государственных услуг: 8-800-080-7777, 1414.";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медицинской организации, оказывающей первичную медико-санитарную помощь", утвержденном указанным приказом: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здравоохранения Республики Казахстан (далее – Министерство).";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Решения, действия (бездействие) услугодателя и (или) его должностных лиц по вопросам оказания государственных услуг обжалуются путем подачи жалобы на имя руководителя услугодателя или Министерства по адресу, указанному в пункте 12 настоящего стандарта государственной услуги, либо по адресу: 010000, г. Нур-Султан, проспект Мәңгілік Ел, 8, Дом Министерств, подъезд № 5.";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Адреса мест оказания государственной услуги размещены на интернет-ресурсе Министерства www.dsm.gov.kz, раздел "Государственные услуги.";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Контактные телефоны справочных служб по вопросам оказания государственной услуги указаны на интернет-ресурсе Министерства www.dsm.gov.kz. Единый контакт-центр по вопросам оказания государственных услуг: 8-800-080-7777, 1414.";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листа о временной нетрудоспособности", утвержденном указанным приказом: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здравоохранения Республики Казахстан (далее – Министерство).";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Решения, действия (бездействие) услугодателя и (или) его должностных лиц по вопросам оказания государственных услуг обжалуются путем подачи жалобы на имя руководителя услугодателя или Министерства по адресу, указанному в пункте 12 настоящего стандарта государственной услуги, либо по адресу: 010000, г. Нур-Султан, проспект Мәңгілік Ел, 8, Дом Министерств, подъезд № 5.";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Адреса мест оказания государственной услуги размещены на интернет-ресурсе Министерства www.dsm.gov.kz, раздел "Государственные услуги" либо в помещениях услугодателя.";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Контактные телефоны справочных служб по вопросам оказания государственной услуги указаны на интернет-ресурсе Министерства www.dsm.gov.kz. Единый контакт-центр по вопросам оказания государственных услуг: 8-800-080-7777, 1414.";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временной нетрудоспособности", утвержденном указанным приказом: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здравоохранения Республики Казахстан (далее – Министерство).";</w:t>
      </w:r>
    </w:p>
    <w:bookmarkEnd w:id="77"/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8"/>
    <w:bookmarkStart w:name="z1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Решения, действия (бездействие) услугодателя и (или) его должностных лиц по вопросам оказания государственных услуг обжалуются путем подачи жалобы на имя руководителя услугодателя или Министерства по адресу, указанному в пункте 12 настоящего стандарта государственной услуги, либо по адресу: 010000, г. Нур-Султан, проспект Мәңгілік Ел, 8, Дом Министерств, подъезд № 5.";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Адреса мест оказания государственной услуги размещены на интернет-ресурсе Министерства www.dsm.gov.kz, раздел "Государственные услуги";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Контактные телефоны справочных служб по вопросам оказания государственной услуги указаны на интернет-ресурсе Министерства www.dsm.gov.kz. Единый контакт-центр по вопросам оказания государственных услуг: 8-800-080-7777, 1414.";</w:t>
      </w:r>
    </w:p>
    <w:bookmarkEnd w:id="81"/>
    <w:bookmarkStart w:name="z1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согласия или отзыва согласия на прижизненное, добровольное пожертвование тканей (части ткани) и (или) органов (части органов) после смерти в целях трансплантации", утвержденном указанным приказом: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здравоохранения Республики Казахстан (далее – Министерство).";</w:t>
      </w:r>
    </w:p>
    <w:bookmarkEnd w:id="83"/>
    <w:bookmarkStart w:name="z11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4"/>
    <w:bookmarkStart w:name="z11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Решения, действия (бездействие) услугодателя и (или) его должностных лиц по вопросам оказания государственных услуг обжалуются путем подачи жалобы на имя руководителя услугодателя или Министерства по адресу, указанному в пункте 13 настоящего стандарта государственной услуги, либо по адресу: 010000, г. Нур-Султан, проспект Мәңгілік Ел, 8, Дом Министерств, подъезд № 5.";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Адреса мест оказания государственной услуги размещены на интернет-ресурсе Министерства www.dsm.gov.kz, раздел "Государственные услуги", а также интернет-ресурсах Управлений здравоохранения областей, а также городов Нур-Султан, Алматы и Шымкент.";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Контактные телефоны справочных служб по вопросам оказания государственной услуги указаны на интернет-ресурсе Министерства www.dsm.gov.kz. Единый контакт-центр по вопросам оказания государственных услуг: 8-800-080-7777, 1414.";</w:t>
      </w:r>
    </w:p>
    <w:bookmarkEnd w:id="87"/>
    <w:bookmarkStart w:name="z12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Стандарте  государственной услуги "Прохождение предварительных обязательных медицинских осмотров", утвержденном указанным приказом: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здравоохранения Республики Казахстан (далее – Министерство).";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Решения, действия (бездействие) услугодателя и (или) его должностных лиц по вопросам оказания государственных услуг обжалуются путем подачи жалобы на имя руководителя услугодателя или Министерства по адресу, указанному в пункте 13 настоящего стандарта государственной услуги, либо по адресу: 010000, г. Нур-Султан, проспект Мәңгілік Ел, 8, Дом Министерств, подъезд № 5.";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Адреса мест оказания государственной услуги размещены на интернет-ресурсах Министерства www.dsm.gov.kz, раздел "Государственные услуги", Управлений здравоохранения областей, городов Нур-Султан, Алматы и Шымкент, а также интернет-ресурсах медицинских организаций, оказывающих первичную медико-санитарную помощь.";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Контактные телефоны справочных служб по вопросам оказания государственной услуги указаны на интернет-ресурсе Министерства www.dsm.gov.kz. Единый контакт-центр по вопросам оказания государственных услуг: 8-800-080-7777, 1414.";</w:t>
      </w:r>
    </w:p>
    <w:bookmarkEnd w:id="92"/>
    <w:bookmarkStart w:name="z12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"Оказание скорой медицинской помощи", утвержденном указанным приказом: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 услугодателя – круглосуточно.";</w:t>
      </w:r>
    </w:p>
    <w:bookmarkEnd w:id="94"/>
    <w:bookmarkStart w:name="z13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5"/>
    <w:bookmarkStart w:name="z13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Решения, действия (бездействие) услугодателя и (или) его должностных лиц по вопросам оказания государственных услуг обжалуются путем подачи жалобы на имя руководителя услугодателя или Министерства по адресу, указанному в пункте 12 настоящего стандарта государственной услуги, либо по адресу: 010000, г. Нур-Султан, проспект Мәңгілік Ел, 8, Дом Министерств, подъезд № 5.";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Адреса мест оказания государственной услуги размещены на интернет-ресурсе Министерства www.dsm.gov.kz, раздел "Государственные услуги.";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Контактные телефоны справочных служб по вопросам оказания государственной услуги указаны на интернет-ресурсе Министерства www.dsm.gov.kz, Единый контакт-центр по вопросам оказания государственных услуг: 8-800-080-7777, 1414.";</w:t>
      </w:r>
    </w:p>
    <w:bookmarkEnd w:id="98"/>
    <w:bookmarkStart w:name="z13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госпитализации", утвержденном указанным приказом: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bookmarkEnd w:id="100"/>
    <w:bookmarkStart w:name="z14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момента сдачи услугополучателем документов услугодателю - в течение 1 рабочего дня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стационарной помощи, утвержденными приказом Министра здравоохранения и социального развития Республики Казахстан от 29 сентября 2015 года № 761 "Об утверждении Правил оказания стационарной помощи" (зарегистрирован в Реестре государственной регистрации нормативных правовых актов за № 12204) (далее - Правила);</w:t>
      </w:r>
    </w:p>
    <w:bookmarkEnd w:id="101"/>
    <w:bookmarkStart w:name="z14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сдачи услугополучателем сведений услугодателью - 30 минут;</w:t>
      </w:r>
    </w:p>
    <w:bookmarkEnd w:id="102"/>
    <w:bookmarkStart w:name="z14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- в течение 1 рабочего дня (в соответствии с Правилами).";</w:t>
      </w:r>
    </w:p>
    <w:bookmarkEnd w:id="103"/>
    <w:bookmarkStart w:name="z14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4"/>
    <w:bookmarkStart w:name="z14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Решения, действия (бездействие) услугодателя и (или) его должностных лиц по вопросам оказания государственных услуг обжалуются путем подачи жалобы на имя руководителя услугодателя или Министерства по адресу, указанному в пункте 13 настоящего стандарта государственной услуги, либо по адресу: 010000, г. Нур-Султан, проспект Мәңгілік Ел, 8, Дом Министерств, подъезд № 5.";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Адреса мест оказания государственной услуги размещены на интернет-ресурсе Министерства www.dsm.gov.kz, раздел "Государственные услуги.";</w:t>
      </w:r>
    </w:p>
    <w:bookmarkEnd w:id="106"/>
    <w:bookmarkStart w:name="z14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14 и 15 исключить;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Контактные телефоны справочных служб по вопросам оказания государственной услуги указаны на интернет-ресурсе Министерства www.dsm.gov.kz. Единый контакт-центр по вопросам оказания государственных услуг: 8-800-080-7777, 1414.";</w:t>
      </w:r>
    </w:p>
    <w:bookmarkEnd w:id="108"/>
    <w:bookmarkStart w:name="z15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допуске к управлению транспортным средством", утвержденном указанным приказом: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bookmarkEnd w:id="110"/>
    <w:bookmarkStart w:name="z15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услугополучателем документов услугодателью - в течение 1 рабочего дня;</w:t>
      </w:r>
    </w:p>
    <w:bookmarkEnd w:id="111"/>
    <w:bookmarkStart w:name="z15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услугополучателем услугодателю – до 5 минут;</w:t>
      </w:r>
    </w:p>
    <w:bookmarkEnd w:id="112"/>
    <w:bookmarkStart w:name="z15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услугодателя - в течение 1 рабочего дня.";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Документы, необходимые для оказания государственной услуги при обращении услугодателя: документ, удостоверяющий личность, для идентификации при непосредственном обращении, а также результаты медицинского 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медицинского осмотра лица, претендующего на получение права управления транспортными средствами, повторного медицинского осмотра водителя механических транспортных средств, утвержденными приказом Министра здравоохранения Республики Казахстан от 20 марта 2013 года № 166 "Об утверждении Правил проведения медицинского осмотра лица, претендующего на получение права управления транспортными средствами, повторного медицинского осмотра водителя механических транспортных средств" (зарегистрирован в Реестре государственной регистрации нормативных правовых актов за № 8437) (далее - Правила).";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16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Основанием для отказа в оказании государственной услуги является:</w:t>
      </w:r>
    </w:p>
    <w:bookmarkEnd w:id="115"/>
    <w:bookmarkStart w:name="z16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16"/>
    <w:bookmarkStart w:name="z16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действия;</w:t>
      </w:r>
    </w:p>
    <w:bookmarkEnd w:id="117"/>
    <w:bookmarkStart w:name="z16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результат медицинского осмотра в соответствии с Правилами.";</w:t>
      </w:r>
    </w:p>
    <w:bookmarkEnd w:id="118"/>
    <w:bookmarkStart w:name="z16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9"/>
    <w:bookmarkStart w:name="z16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Решения, действия (бездействие) услугодателя и (или) его должностных лиц по вопросам оказания государственных услуг обжалуются путем подачи жалобы на имя руководителя услугодателя или Министерства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по адресу: 010000, г. Нур-Султан, проспект Мәңгілік Ел, 8, Дом Министерств, подъезд № 5.";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Адреса мест оказания государственной услуги размещены на интернет-ресурсе Министерства www.dsm.gov.kz, раздел "Государственные услуги.";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Контактные телефоны справочных служб по вопросам оказания государственной услуги указаны на интернет-ресурсе Министерства www.dsm.gov.kz. Единый контакт-центр по вопросам оказания государственных услуг: 8-800-080-7777, 1414.";</w:t>
      </w:r>
    </w:p>
    <w:bookmarkEnd w:id="122"/>
    <w:bookmarkStart w:name="z17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19 и 20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3"/>
    <w:bookmarkStart w:name="z17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24"/>
    <w:bookmarkStart w:name="z17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5"/>
    <w:bookmarkStart w:name="z17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6"/>
    <w:bookmarkStart w:name="z17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Казахстан;</w:t>
      </w:r>
    </w:p>
    <w:bookmarkEnd w:id="127"/>
    <w:bookmarkStart w:name="z17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128"/>
    <w:bookmarkStart w:name="z17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Абишева О. А.</w:t>
      </w:r>
    </w:p>
    <w:bookmarkEnd w:id="129"/>
    <w:bookmarkStart w:name="z17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</w:t>
            </w:r>
          </w:p>
        </w:tc>
      </w:tr>
    </w:tbl>
    <w:bookmarkStart w:name="z18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справки с противотуберкулезной организации"</w:t>
      </w:r>
    </w:p>
    <w:bookmarkEnd w:id="131"/>
    <w:bookmarkStart w:name="z183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2"/>
    <w:bookmarkStart w:name="z18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противотуберкулезной организации" (далее – государственная услуга).</w:t>
      </w:r>
    </w:p>
    <w:bookmarkEnd w:id="133"/>
    <w:bookmarkStart w:name="z18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134"/>
    <w:bookmarkStart w:name="z18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здравоохранения (далее – услугодатель).</w:t>
      </w:r>
    </w:p>
    <w:bookmarkEnd w:id="135"/>
    <w:bookmarkStart w:name="z18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с перечнем документов, необходимых для оказания государственной услуги и выдача результата оказанной государственной услуги осуществляется через веб-портал "электронного правительства" www.egov.kz (далее – портал).</w:t>
      </w:r>
    </w:p>
    <w:bookmarkEnd w:id="136"/>
    <w:bookmarkStart w:name="z18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37"/>
    <w:bookmarkStart w:name="z18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38"/>
    <w:bookmarkStart w:name="z19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на портал – 30 (тридцать) минут;</w:t>
      </w:r>
    </w:p>
    <w:bookmarkEnd w:id="139"/>
    <w:bookmarkStart w:name="z19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– 15 (пятнадцать) минут;</w:t>
      </w:r>
    </w:p>
    <w:bookmarkEnd w:id="140"/>
    <w:bookmarkStart w:name="z19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(тридцать) минут.</w:t>
      </w:r>
    </w:p>
    <w:bookmarkEnd w:id="141"/>
    <w:bookmarkStart w:name="z19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(полностью автоматизированная).</w:t>
      </w:r>
    </w:p>
    <w:bookmarkEnd w:id="142"/>
    <w:bookmarkStart w:name="z19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справка о состоянии/не состоянии на диспансерном учете, согласно приложению 1 к настоящему стандарту государственной услуги, в форме электронного документа.</w:t>
      </w:r>
    </w:p>
    <w:bookmarkEnd w:id="143"/>
    <w:bookmarkStart w:name="z19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выдается после проверки в базе данных "Национальный регистр больных туберкулезом".</w:t>
      </w:r>
    </w:p>
    <w:bookmarkEnd w:id="144"/>
    <w:bookmarkStart w:name="z19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справки – 10 календарных дней.</w:t>
      </w:r>
    </w:p>
    <w:bookmarkEnd w:id="145"/>
    <w:bookmarkStart w:name="z19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146"/>
    <w:bookmarkStart w:name="z19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</w:p>
    <w:bookmarkEnd w:id="147"/>
    <w:bookmarkStart w:name="z19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 с 8.00 до 18.00 часов без перерывов кроме выходных и праздничных дней согласно трудовому законодательству Республики Казахстан;</w:t>
      </w:r>
    </w:p>
    <w:bookmarkEnd w:id="148"/>
    <w:bookmarkStart w:name="z20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днем).</w:t>
      </w:r>
    </w:p>
    <w:bookmarkEnd w:id="149"/>
    <w:bookmarkStart w:name="z20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Документ, необходимый для оказания государственной услуги при обращении услугополучателя на портал:</w:t>
      </w:r>
    </w:p>
    <w:bookmarkEnd w:id="150"/>
    <w:bookmarkStart w:name="z20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документа.</w:t>
      </w:r>
    </w:p>
    <w:bookmarkEnd w:id="151"/>
    <w:bookmarkStart w:name="z20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52"/>
    <w:bookmarkStart w:name="z20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 установление недостоверности документов, предоставленных услугополучателем для получения государственной услуги, и (или) данных (сведений), содержащихся в них.</w:t>
      </w:r>
    </w:p>
    <w:bookmarkEnd w:id="153"/>
    <w:bookmarkStart w:name="z20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154"/>
    <w:bookmarkStart w:name="z20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Решения, действия (бездействие) услугодателя и (или) его должностных лиц по вопросам оказания государственных услуг обжалуются путем подачи жалобы на имя руководителя услугодателя или Министерства по адресу, указанному в пункте 12 настоящего стандарта государственной услуги, либо по адресу: 010000, г. Нур-Султан, проспект Мәңгілік Ел, 8, Дом Министерств, подъезд № 5.</w:t>
      </w:r>
    </w:p>
    <w:bookmarkEnd w:id="155"/>
    <w:bookmarkStart w:name="z20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</w:t>
      </w:r>
    </w:p>
    <w:bookmarkEnd w:id="156"/>
    <w:bookmarkStart w:name="z20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</w:p>
    <w:bookmarkEnd w:id="157"/>
    <w:bookmarkStart w:name="z20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158"/>
    <w:bookmarkStart w:name="z21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159"/>
    <w:bookmarkStart w:name="z21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60"/>
    <w:bookmarkStart w:name="z212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161"/>
    <w:bookmarkStart w:name="z21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 www.dsm.gov.kz, раздел "Государственные услуги" либо в помещениях услугодателя.</w:t>
      </w:r>
    </w:p>
    <w:bookmarkEnd w:id="162"/>
    <w:bookmarkStart w:name="z21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государственной услуги.</w:t>
      </w:r>
    </w:p>
    <w:bookmarkEnd w:id="163"/>
    <w:bookmarkStart w:name="z21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Министерства www.dsm.gov.kz. Единый контакт-центр по вопросам оказания государственных услуг: 8-800-080-7777, 1414.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противотуберкулезной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21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Анықтама/Справка</w:t>
      </w:r>
    </w:p>
    <w:bookmarkEnd w:id="165"/>
    <w:bookmarkStart w:name="z21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Туберкулезге қарсы ұйымнан/ с противотуберкулезной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Азамат (ша) берілді/Выдана гр-ну (гр-ке) (көрсетілетін қызметті алушының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Т.А.Ә.(болған жағдайда) және туған күні)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(при его наличии) и дата рождения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Ол "Туберкулезбен ауыратын науқастардың ұлттық тіркелімінің" деректері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бойынша диспансерлік есепте тұрмайды (немесе тұрады, бұл жағдайда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қойылған күні мен диагнозы көрсетіледі)/В том, что он (она) по данным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"Национальный регистр больных туберкулезом" на диспансерном учете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 состоит (или состоит, в этом случае указать дату постановки на учет и диагноз);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Фтизиатр дәрігердің Т.А.Ә.(болған жағдайда), қолы/Фамилия,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(при его наличии) врача-фтизиатра, подпись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Жоғары жағында анықтаманы берген көрсетілген қызметті берушінің мөртаңбасы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қойылады/Вверху ставится штамп услугодателя, выдавшего справку.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</w:t>
            </w:r>
          </w:p>
        </w:tc>
      </w:tr>
    </w:tbl>
    <w:bookmarkStart w:name="z222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справки с психоневрологической организации"</w:t>
      </w:r>
    </w:p>
    <w:bookmarkEnd w:id="167"/>
    <w:bookmarkStart w:name="z22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8"/>
    <w:bookmarkStart w:name="z22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психоневрологической организации" (далее – государственная услуга).</w:t>
      </w:r>
    </w:p>
    <w:bookmarkEnd w:id="169"/>
    <w:bookmarkStart w:name="z22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170"/>
    <w:bookmarkStart w:name="z22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здравоохранения (далее – услугодатель).</w:t>
      </w:r>
    </w:p>
    <w:bookmarkEnd w:id="171"/>
    <w:bookmarkStart w:name="z22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bookmarkEnd w:id="172"/>
    <w:bookmarkStart w:name="z22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73"/>
    <w:bookmarkStart w:name="z22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74"/>
    <w:bookmarkStart w:name="z230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5"/>
    <w:bookmarkStart w:name="z23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76"/>
    <w:bookmarkStart w:name="z23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Государственную корпорацию, а также при обращении на портал – 30 (тридцать) минут;</w:t>
      </w:r>
    </w:p>
    <w:bookmarkEnd w:id="177"/>
    <w:bookmarkStart w:name="z23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– 15 (пятнадцать) минут;</w:t>
      </w:r>
    </w:p>
    <w:bookmarkEnd w:id="178"/>
    <w:bookmarkStart w:name="z23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(тридцать) минут.</w:t>
      </w:r>
    </w:p>
    <w:bookmarkEnd w:id="179"/>
    <w:bookmarkStart w:name="z23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180"/>
    <w:bookmarkStart w:name="z23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справка о состоянии/не состоянии на диспансерном учете, согласно приложению 1 к настоящему стандарту государственной услуги, в форме электронного документа выданная после проверки данных в информационной системе "Регистр психических больных".</w:t>
      </w:r>
    </w:p>
    <w:bookmarkEnd w:id="181"/>
    <w:bookmarkStart w:name="z23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182"/>
    <w:bookmarkStart w:name="z23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83"/>
    <w:bookmarkStart w:name="z23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 с 8.00 до 18.00 часов без перерывов кроме выходных и праздничных дней согласно трудовому законодательству Республики Казахстан;</w:t>
      </w:r>
    </w:p>
    <w:bookmarkEnd w:id="184"/>
    <w:bookmarkStart w:name="z24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 (суббота с 9.00 до 16.00 часов), за исключением выходных и праздничных дней согласно трудовому законодательству Республики Казахстан.</w:t>
      </w:r>
    </w:p>
    <w:bookmarkEnd w:id="185"/>
    <w:bookmarkStart w:name="z24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по выбору услугополучателя в порядке "электронной очереди", либо путем бронирования электронной очереди посредством веб-портала "электронного правительства" без ускоренного обслуживания;</w:t>
      </w:r>
    </w:p>
    <w:bookmarkEnd w:id="186"/>
    <w:bookmarkStart w:name="z24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днем).</w:t>
      </w:r>
    </w:p>
    <w:bookmarkEnd w:id="187"/>
    <w:bookmarkStart w:name="z24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Документы, необходимые для оказания государственной услуги при обращении услугополучателя (либо его представителя по доверенности):</w:t>
      </w:r>
    </w:p>
    <w:bookmarkEnd w:id="188"/>
    <w:bookmarkStart w:name="z24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189"/>
    <w:bookmarkStart w:name="z24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для идентификации личности;</w:t>
      </w:r>
    </w:p>
    <w:bookmarkEnd w:id="190"/>
    <w:bookmarkStart w:name="z24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полномочия законного представителя (для несовершеннолетних);</w:t>
      </w:r>
    </w:p>
    <w:bookmarkEnd w:id="191"/>
    <w:bookmarkStart w:name="z24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опекунство (для лиц, признанных судом недееспособными).</w:t>
      </w:r>
    </w:p>
    <w:bookmarkEnd w:id="192"/>
    <w:bookmarkStart w:name="z24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193"/>
    <w:bookmarkStart w:name="z24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документа.</w:t>
      </w:r>
    </w:p>
    <w:bookmarkEnd w:id="194"/>
    <w:bookmarkStart w:name="z25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95"/>
    <w:bookmarkStart w:name="z25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196"/>
    <w:bookmarkStart w:name="z252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197"/>
    <w:bookmarkStart w:name="z25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Решения, действия (бездействие) услугодателя и (или) его должностных лиц по вопросам оказания государственных услуг обжалуются путем подачи жалобы на имя руководителя услугодателя или Министерства по адресу, указанному в пункте 12 настоящего стандарта государственной услуги, либо по адресу: 010000, г. Нур-Султан, проспект Мәңгілік Ел, 8, Дом Министерств, подъезд № 5.</w:t>
      </w:r>
    </w:p>
    <w:bookmarkEnd w:id="198"/>
    <w:bookmarkStart w:name="z25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</w:t>
      </w:r>
    </w:p>
    <w:bookmarkEnd w:id="199"/>
    <w:bookmarkStart w:name="z25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</w:p>
    <w:bookmarkEnd w:id="200"/>
    <w:bookmarkStart w:name="z25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201"/>
    <w:bookmarkStart w:name="z25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202"/>
    <w:bookmarkStart w:name="z25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203"/>
    <w:bookmarkStart w:name="z259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204"/>
    <w:bookmarkStart w:name="z26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 www.dsm.gov.kz, раздел "Государственные услуги", либо в помещениях услугодателя.</w:t>
      </w:r>
    </w:p>
    <w:bookmarkEnd w:id="205"/>
    <w:bookmarkStart w:name="z26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государственной услуги.</w:t>
      </w:r>
    </w:p>
    <w:bookmarkEnd w:id="206"/>
    <w:bookmarkStart w:name="z26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Министерства www.dsm.gov.kz. Единый контакт-центр по вопросам оказания государственных услуг: 8-800-080-7777, 1414.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4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АНЫҚТАМА СПРАВКА</w:t>
      </w:r>
    </w:p>
    <w:bookmarkEnd w:id="208"/>
    <w:bookmarkStart w:name="z26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күні/ дата выдачи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ТАӘ/ФИО (при его наличии)_________________________________________________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1-1. ЖСН/ИИН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Туған күні/дата рождения: _____ күні/число ______ айы/месяц ______ жылы/год______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Мекенжайы/адрес (место постоянного жительства):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Диспансерлік есепте: тұрады/тұрмайды/На диспансерном учете: состоит/не состоит;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Мөрдің орны/Место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Анықтама берген дәрігердің ТАӘ, Қолы/Фамилия,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врача, выдавшего справку, подпись______________________________________________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Күні, жылы /Дата, год "____"___________________________________________________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Берілген күні/Дата выдачи "__"_________________________________________________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психоневрологической организации"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8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предоставления государственной услуги "Выдача справки с психоневрологической организации" за 20__ год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822"/>
        <w:gridCol w:w="3030"/>
        <w:gridCol w:w="822"/>
        <w:gridCol w:w="822"/>
        <w:gridCol w:w="822"/>
        <w:gridCol w:w="822"/>
        <w:gridCol w:w="822"/>
        <w:gridCol w:w="3489"/>
      </w:tblGrid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получателя услуги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справки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врача, выдавшего справку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272</w:t>
            </w:r>
          </w:p>
        </w:tc>
      </w:tr>
    </w:tbl>
    <w:bookmarkStart w:name="z271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справки с наркологической организации"</w:t>
      </w:r>
    </w:p>
    <w:bookmarkEnd w:id="211"/>
    <w:bookmarkStart w:name="z272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2"/>
    <w:bookmarkStart w:name="z27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наркологической организации" (далее – государственная услуга).</w:t>
      </w:r>
    </w:p>
    <w:bookmarkEnd w:id="213"/>
    <w:bookmarkStart w:name="z27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214"/>
    <w:bookmarkStart w:name="z27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здравоохранения (далее – услугодатель).</w:t>
      </w:r>
    </w:p>
    <w:bookmarkEnd w:id="215"/>
    <w:bookmarkStart w:name="z27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bookmarkEnd w:id="216"/>
    <w:bookmarkStart w:name="z27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–– Государственная корпорация);</w:t>
      </w:r>
    </w:p>
    <w:bookmarkEnd w:id="217"/>
    <w:bookmarkStart w:name="z27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218"/>
    <w:bookmarkStart w:name="z279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19"/>
    <w:bookmarkStart w:name="z28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20"/>
    <w:bookmarkStart w:name="z28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Государственную корпорацию, а также при обращении на портал – 30 (тридцать) минут;</w:t>
      </w:r>
    </w:p>
    <w:bookmarkEnd w:id="221"/>
    <w:bookmarkStart w:name="z28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– 15 (пятнадцать) минут;</w:t>
      </w:r>
    </w:p>
    <w:bookmarkEnd w:id="222"/>
    <w:bookmarkStart w:name="z28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(тридцать) минут.</w:t>
      </w:r>
    </w:p>
    <w:bookmarkEnd w:id="223"/>
    <w:bookmarkStart w:name="z28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224"/>
    <w:bookmarkStart w:name="z28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справка о состоянии/не состоянии на диспансерном учете, согласно приложению 1 к настоящему стандарту государственной услуги, в форме электронного документа выданная после проверки в информационной системе "Регистр наркологических больных". </w:t>
      </w:r>
    </w:p>
    <w:bookmarkEnd w:id="225"/>
    <w:bookmarkStart w:name="z28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226"/>
    <w:bookmarkStart w:name="z28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27"/>
    <w:bookmarkStart w:name="z28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 с 8.00 до 18.00 часов без перерывов кроме выходных и праздничных дней согласно трудовому законодательству Республики Казахстан;</w:t>
      </w:r>
    </w:p>
    <w:bookmarkEnd w:id="228"/>
    <w:bookmarkStart w:name="z28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 (суббота с 9.00 до 16.00 часов), за исключением выходных и праздничных дней согласно трудовому законодательству Республики Казахстан.</w:t>
      </w:r>
    </w:p>
    <w:bookmarkEnd w:id="229"/>
    <w:bookmarkStart w:name="z29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по выбору услугополучателя в порядке "электронной очереди", либо путем бронирования электронной очереди посредством веб-портала "электронного правительства" без ускоренного обслуживания.</w:t>
      </w:r>
    </w:p>
    <w:bookmarkEnd w:id="230"/>
    <w:bookmarkStart w:name="z29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днем).</w:t>
      </w:r>
    </w:p>
    <w:bookmarkEnd w:id="231"/>
    <w:bookmarkStart w:name="z29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Документы, необходимые для оказания государственной услуги при обращении услугополучателя (либо его представителя по доверенности):</w:t>
      </w:r>
    </w:p>
    <w:bookmarkEnd w:id="232"/>
    <w:bookmarkStart w:name="z29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корпорацию:</w:t>
      </w:r>
    </w:p>
    <w:bookmarkEnd w:id="233"/>
    <w:bookmarkStart w:name="z29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для идентификации личности; документ, подтверждающий полномочия законного представителя (для несовершеннолетних);</w:t>
      </w:r>
    </w:p>
    <w:bookmarkEnd w:id="234"/>
    <w:bookmarkStart w:name="z29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опекунство (для лиц, признанных судом недееспособными);</w:t>
      </w:r>
    </w:p>
    <w:bookmarkEnd w:id="235"/>
    <w:bookmarkStart w:name="z29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портал:</w:t>
      </w:r>
    </w:p>
    <w:bookmarkEnd w:id="236"/>
    <w:bookmarkStart w:name="z29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документа.</w:t>
      </w:r>
    </w:p>
    <w:bookmarkEnd w:id="237"/>
    <w:bookmarkStart w:name="z29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38"/>
    <w:bookmarkStart w:name="z29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239"/>
    <w:bookmarkStart w:name="z300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240"/>
    <w:bookmarkStart w:name="z30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Решения, действия (бездействие) услугодателя и (или) его должностных лиц по вопросам оказания государственных услуг обжалуются путем подачи жалобы на имя руководителя услугодателя или Министерства по адресу, указанному в пункте 12 настоящего стандарта государственной услуги, либо по адресу: 010000, г. Нур-Султан, проспект Мәңгілік Ел, 8, Дом Министерств, подъезд № 5.</w:t>
      </w:r>
    </w:p>
    <w:bookmarkEnd w:id="241"/>
    <w:bookmarkStart w:name="z30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</w:t>
      </w:r>
    </w:p>
    <w:bookmarkEnd w:id="242"/>
    <w:bookmarkStart w:name="z30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</w:p>
    <w:bookmarkEnd w:id="243"/>
    <w:bookmarkStart w:name="z30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244"/>
    <w:bookmarkStart w:name="z30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245"/>
    <w:bookmarkStart w:name="z30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246"/>
    <w:bookmarkStart w:name="z307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247"/>
    <w:bookmarkStart w:name="z30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 www.dsm.gov.kz, раздел "Государственные услуги" либо в помещениях услугодателя.</w:t>
      </w:r>
    </w:p>
    <w:bookmarkEnd w:id="248"/>
    <w:bookmarkStart w:name="z30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государственной услуги.</w:t>
      </w:r>
    </w:p>
    <w:bookmarkEnd w:id="249"/>
    <w:bookmarkStart w:name="z31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Министерства www.dsm.gov.kz. Единый контакт-центр по вопросам оказания государственных услуг: 8-800-080-7777, 1414.</w:t>
      </w:r>
    </w:p>
    <w:bookmarkEnd w:id="2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наркологической организации"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3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АНЫҚТАМА СПРАВКА</w:t>
      </w:r>
    </w:p>
    <w:bookmarkEnd w:id="251"/>
    <w:bookmarkStart w:name="z31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күні/ дата выдачи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ТАӘ/ФИО (при его наличии)________________________________________________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1-1. ЖСН/ИИН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Туған күні/дата рождения: _____ күні/число ______ айы/месяц ______ жылы/год_____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Мекенжайы/адрес (место постоянного жительства):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Диспансерлік есепте: тұрады/тұрмайды/На диспансерном учете: состоит/не состоит.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Мөрдің орны/Место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Анықтама берген дәрігердің ТАӘ, Қолы/Фамилия,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врача, выдавшего справку, подпись____________________________________________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Күні, жылы /Дата, год "____"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Берілген күні/Дата выдачи "____"_____________________________________________</w:t>
      </w:r>
    </w:p>
    <w:bookmarkEnd w:id="2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наркологической организации"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7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предоставления государственной услуги</w:t>
      </w:r>
    </w:p>
    <w:bookmarkEnd w:id="253"/>
    <w:bookmarkStart w:name="z318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справки с наркологической организации" за 20__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822"/>
        <w:gridCol w:w="3030"/>
        <w:gridCol w:w="822"/>
        <w:gridCol w:w="822"/>
        <w:gridCol w:w="822"/>
        <w:gridCol w:w="822"/>
        <w:gridCol w:w="822"/>
        <w:gridCol w:w="3489"/>
      </w:tblGrid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получателя услуги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справки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врача, выдавшего справку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272</w:t>
            </w:r>
          </w:p>
        </w:tc>
      </w:tr>
    </w:tbl>
    <w:bookmarkStart w:name="z321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"Прием и рассмотрение документов на возможность направления граждан Республики Казахстан на лечение за рубеж за счет бюджетных средств"</w:t>
      </w:r>
    </w:p>
    <w:bookmarkEnd w:id="255"/>
    <w:bookmarkStart w:name="z322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6"/>
    <w:bookmarkStart w:name="z32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и рассмотрение документов на возможность направления граждан Республики Казахстан на лечение за рубеж за счет бюджетных средств" (далее – государственная услуга).</w:t>
      </w:r>
    </w:p>
    <w:bookmarkEnd w:id="257"/>
    <w:bookmarkStart w:name="z32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258"/>
    <w:bookmarkStart w:name="z32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местные исполнительные органы (МИО) областей, городов Нур-Султан, Алматы и Шымкент.</w:t>
      </w:r>
    </w:p>
    <w:bookmarkEnd w:id="259"/>
    <w:bookmarkStart w:name="z32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субъектов здравоохранения (далее – услугодатель).</w:t>
      </w:r>
    </w:p>
    <w:bookmarkEnd w:id="260"/>
    <w:bookmarkStart w:name="z327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61"/>
    <w:bookmarkStart w:name="z32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62"/>
    <w:bookmarkStart w:name="z32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услугополучателем сведений услугодателю - в течение 2 (двух) рабочих дней;</w:t>
      </w:r>
    </w:p>
    <w:bookmarkEnd w:id="263"/>
    <w:bookmarkStart w:name="z33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сдачи услугополучателем сведений услугодателю - 30 (тридцать) минут;</w:t>
      </w:r>
    </w:p>
    <w:bookmarkEnd w:id="264"/>
    <w:bookmarkStart w:name="z33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- в течение 2 (двух) рабочих дней.</w:t>
      </w:r>
    </w:p>
    <w:bookmarkEnd w:id="265"/>
    <w:bookmarkStart w:name="z33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66"/>
    <w:bookmarkStart w:name="z33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 заключение республиканской организации здравоохранения о направлении пациента на лечение за рубеж за счет бюджетных средств, согласно приложению 1 к настоящему стандарту государственной услуги (далее - заключение).</w:t>
      </w:r>
    </w:p>
    <w:bookmarkEnd w:id="267"/>
    <w:bookmarkStart w:name="z33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выдается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 граждан Республики Казахстан на лечение за рубеж за счет бюджетных средств, утвержденных приказом Министра здравоохранения и социального развития Республики Казахстан от 30 июня 2015 года № 544 "Об утверждении Правил направления граждан Республики Казахстан на лечение за рубеж за счет бюджетных средств" (зарегистрирован в Реестре государственной регистрации нормативных правовых актов под № 11795) (далее - Правила).</w:t>
      </w:r>
    </w:p>
    <w:bookmarkEnd w:id="268"/>
    <w:bookmarkStart w:name="z33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269"/>
    <w:bookmarkStart w:name="z33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– с понедельника по пятницу с 9.00 часов до 18.30 часов с перерывом на обед с 13.00 часов до 14.30 часов, кроме выходных и праздничных дней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года.</w:t>
      </w:r>
    </w:p>
    <w:bookmarkEnd w:id="270"/>
    <w:bookmarkStart w:name="z33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Документы, необходимые для оказания государственной услуги при обращении услугодателю:</w:t>
      </w:r>
    </w:p>
    <w:bookmarkEnd w:id="271"/>
    <w:bookmarkStart w:name="z33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самопроизвольной форме;</w:t>
      </w:r>
    </w:p>
    <w:bookmarkEnd w:id="272"/>
    <w:bookmarkStart w:name="z33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удостоверяющий личность, для идентификации личности;</w:t>
      </w:r>
    </w:p>
    <w:bookmarkEnd w:id="273"/>
    <w:bookmarkStart w:name="z34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выписка из истории болезни пациента (сроки давности не более 30 (тридцать) рабочих дней.</w:t>
      </w:r>
    </w:p>
    <w:bookmarkEnd w:id="274"/>
    <w:bookmarkStart w:name="z34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является:</w:t>
      </w:r>
    </w:p>
    <w:bookmarkEnd w:id="275"/>
    <w:bookmarkStart w:name="z34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76"/>
    <w:bookmarkStart w:name="z34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услугополучателем неполного пакета документов согласно перечню, предусмотренному пунктом 9 настоящего стандарта государственной услуги, и (или) документов с истекшим сроком действия.</w:t>
      </w:r>
    </w:p>
    <w:bookmarkEnd w:id="277"/>
    <w:bookmarkStart w:name="z344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278"/>
    <w:bookmarkStart w:name="z34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Решения, действия (бездействие) услугодателя и (или) его должностных лиц по вопросам оказания государственных услуг обжалуются путем подачи жалобы на имя руководителя услугодателя или Министерства по адресу, указанному в пункте 12 настоящего стандарта государственной услуги, либо по адресу: 010000, г. Нур-Султан, проспект Мәңгілік Ел, 8, Дом Министерств, подъезд № 5.</w:t>
      </w:r>
    </w:p>
    <w:bookmarkEnd w:id="279"/>
    <w:bookmarkStart w:name="z34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</w:t>
      </w:r>
    </w:p>
    <w:bookmarkEnd w:id="280"/>
    <w:bookmarkStart w:name="z34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281"/>
    <w:bookmarkStart w:name="z34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282"/>
    <w:bookmarkStart w:name="z34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283"/>
    <w:bookmarkStart w:name="z35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порядке, установленном законодательством Республики Казахстан.</w:t>
      </w:r>
    </w:p>
    <w:bookmarkEnd w:id="284"/>
    <w:bookmarkStart w:name="z351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285"/>
    <w:bookmarkStart w:name="z35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 dsm.gov.kz, раздел "Государственные услуги".</w:t>
      </w:r>
    </w:p>
    <w:bookmarkEnd w:id="286"/>
    <w:bookmarkStart w:name="z35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интернет-ресурсе Министерства dsm.gov.kz. Единый контакт-центр по вопросам оказания государственных услуг: 8-800-080-7777, 1414.</w:t>
      </w:r>
    </w:p>
    <w:bookmarkEnd w:id="2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и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лечение за рубеж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6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республиканской организации здравоохранения о направлении пациента на лечение за рубеж за счет бюджетных средств</w:t>
      </w:r>
    </w:p>
    <w:bookmarkEnd w:id="288"/>
    <w:bookmarkStart w:name="z35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ТАӘ (ол болған жағдайда)/ ФИО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ЖСН / ИНН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Туған күні/дата рождения: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Мекен жайы/Адрес (место жительства):________________________________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Толық клиникалық диагнозы/ полный клинический диагноз:________________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Қосалқы диагнозы/сопутствующий диагноз:______________________________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Ұсынылған емдеу (манипуляцияны көрсетіңіз)/ Рекомендуемое лечение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конкретно манипуляцию):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Шетелге емделуге науқасты жіберу қажеттілігі туралы шешім: қажет/ қажет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Решение о необходимости направления пациента на лечение за рубеж нуждается/не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нуждается:_____________________________________________________________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9. Бұл технология Қазақстан Республикасының кез келген медициналық ұйымында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жүзеге асырылмайтынын растау /Подтверждение, что данная технология не выполняется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ни в одной медицинской организации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Емдеудің күтілетін әсері /Ожидаемый эффект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Ағзалар мен тіндерді транспланттау үшін жіберілген жағдайда донорлардың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бар-жоқтығы туралы ақпарат/ В случае направления на трансплантацию органов и тканей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прилагаются сведения о наличии/отсутствии доноров: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Үлгілеу деректері (қоса беріледі) - иә/жоқ; данные типирования (прилагаются) – да/нет: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Туыстық донорлардың жоқтығын растайтын деректер (қоса беріледі) - иә/жоқ; данные,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подтверждающие отсутствие родственных доноров (прилагаются) – да/нет:____________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Донорлардың елде жоқтығын растайтын деректер (қоса беріледі) - иә/жоқ; данные,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подтверждающие отсутствие доноров в стране (прилагаются) – да/нет: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Халықаралық тізілімде алдын ала іздеу деректері (қоса беріледі) - иә / жоқ; Данные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предварительного поиска в международных регистрах (прилагаются) – да/нет:_________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 Қорытынды жасалған күні/дата заполнения заключения;_________________________</w:t>
      </w:r>
    </w:p>
    <w:bookmarkEnd w:id="2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</w:t>
            </w:r>
          </w:p>
        </w:tc>
      </w:tr>
    </w:tbl>
    <w:bookmarkStart w:name="z360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заключения о нуждаемости в санаторно-курортном лечении"</w:t>
      </w:r>
    </w:p>
    <w:bookmarkEnd w:id="290"/>
    <w:bookmarkStart w:name="z361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1"/>
    <w:bookmarkStart w:name="z36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заключения о нуждаемости в санаторно-курортном лечении" (далее – государственная услуга).</w:t>
      </w:r>
    </w:p>
    <w:bookmarkEnd w:id="292"/>
    <w:bookmarkStart w:name="z36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293"/>
    <w:bookmarkStart w:name="z36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МИО областей, городов Нур - Султан, Алматы и Шымкент (далее – услугодатель).</w:t>
      </w:r>
    </w:p>
    <w:bookmarkEnd w:id="294"/>
    <w:bookmarkStart w:name="z36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</w:p>
    <w:bookmarkEnd w:id="295"/>
    <w:bookmarkStart w:name="z366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96"/>
    <w:bookmarkStart w:name="z36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97"/>
    <w:bookmarkStart w:name="z36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услугополучателем документов услугодателю - в течение 1 рабочего дня;</w:t>
      </w:r>
    </w:p>
    <w:bookmarkEnd w:id="298"/>
    <w:bookmarkStart w:name="z36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сдачи услугополучателем сведений услугодателю - 30 минут;</w:t>
      </w:r>
    </w:p>
    <w:bookmarkEnd w:id="299"/>
    <w:bookmarkStart w:name="z37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- в течение 1 рабочего дня.</w:t>
      </w:r>
    </w:p>
    <w:bookmarkEnd w:id="300"/>
    <w:bookmarkStart w:name="z37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301"/>
    <w:bookmarkStart w:name="z37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услуги: санаторно – курортная карта, выданная по форме 072/у,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6697).</w:t>
      </w:r>
    </w:p>
    <w:bookmarkEnd w:id="302"/>
    <w:bookmarkStart w:name="z37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оказывается: бесплатно.</w:t>
      </w:r>
    </w:p>
    <w:bookmarkEnd w:id="303"/>
    <w:bookmarkStart w:name="z37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– с понедельника по пятницу с 9.00 часов до 18.30 часов с перерывом на обед с 13.00 часов до 14.30 часов, кроме выходных и праздничных дней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года.</w:t>
      </w:r>
    </w:p>
    <w:bookmarkEnd w:id="304"/>
    <w:bookmarkStart w:name="z37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Документы, необходимые для оказания государственной услуги при обращении услугополучателя:</w:t>
      </w:r>
    </w:p>
    <w:bookmarkEnd w:id="305"/>
    <w:bookmarkStart w:name="z37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самопроизвольной форме;</w:t>
      </w:r>
    </w:p>
    <w:bookmarkEnd w:id="306"/>
    <w:bookmarkStart w:name="z37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для идентификации при непосредственном обращении;</w:t>
      </w:r>
    </w:p>
    <w:bookmarkEnd w:id="307"/>
    <w:bookmarkStart w:name="z37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клинического, лабораторного, рентгенологического и другого исследования</w:t>
      </w:r>
    </w:p>
    <w:bookmarkEnd w:id="308"/>
    <w:bookmarkStart w:name="z37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является:</w:t>
      </w:r>
    </w:p>
    <w:bookmarkEnd w:id="309"/>
    <w:bookmarkStart w:name="z38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310"/>
    <w:bookmarkStart w:name="z381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услги</w:t>
      </w:r>
    </w:p>
    <w:bookmarkEnd w:id="311"/>
    <w:bookmarkStart w:name="z38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Решения, действия (бездействие) услугодателя и (или) его должностных лиц по вопросам оказания государственных услуг обжалуются путем подачи жалобы на имя руководителя услугодателя или Министерства по адресу, указанному в пункте 12 настоящего стандарта государственной услуги, либо по адресу: 010000, г. Нур-Султан, проспект Мәңлілік Ел, 8, Дом Министерств, подъезд № 5.</w:t>
      </w:r>
    </w:p>
    <w:bookmarkEnd w:id="312"/>
    <w:bookmarkStart w:name="z38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</w:t>
      </w:r>
    </w:p>
    <w:bookmarkEnd w:id="313"/>
    <w:bookmarkStart w:name="z38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</w:p>
    <w:bookmarkEnd w:id="314"/>
    <w:bookmarkStart w:name="z38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315"/>
    <w:bookmarkStart w:name="z38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316"/>
    <w:bookmarkStart w:name="z38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порядке, установленном законодательством Республики Казахстан.</w:t>
      </w:r>
    </w:p>
    <w:bookmarkEnd w:id="317"/>
    <w:bookmarkStart w:name="z388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318"/>
    <w:bookmarkStart w:name="z38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 dsm.gov.kz, раздел "Государственные услуги".</w:t>
      </w:r>
    </w:p>
    <w:bookmarkEnd w:id="319"/>
    <w:bookmarkStart w:name="z39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интернет-ресурсе Министерства dsm.gov.kz. Единый контакт-центр по вопросам оказания государственных услуг: 8-800-080-7777, 1414.</w:t>
      </w:r>
    </w:p>
    <w:bookmarkEnd w:id="3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о нуждаемости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санаторно-курортном лечении"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3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САНАТОРИЙЛІК - КУРОРТТЫҚ КАРТА САНАТОРНО - КУРОРТНАЯ КАРТА</w:t>
      </w:r>
    </w:p>
    <w:bookmarkEnd w:id="321"/>
    <w:bookmarkStart w:name="z39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20____ жылғы (года)___________________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bookmarkEnd w:id="322"/>
    <w:bookmarkStart w:name="z39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Санаторийлік немесе амбулаториялық-курстық емделуге жолдау қағазын көрсеткенде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беріледі. Бұл картасыз жолдау қағазы күшіне енбейді/Выдается при предъявлении путевки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санаторное или амбулаторно-курсовое лечение. Без настоящей карты путевка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недействительна.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Карта берген емдеу ұйымының мекенжайы/Адрес и телефон лечебной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выдавшей карту: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Код КАТО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Облыс/область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Аудан/район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Қала/город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Көше/улица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Емдеуші дәрігердің тегі, аты, әкесінің аты/Фамилия, имя, отчество лечащего врача)_______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Науқастың ТАӘ (ФИО больного (полностью))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Жынысы: ер, әйел (астын сызыңыз), туған жылы/Пол: муж., жен., (подчеркнуть),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рождения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Үйінің мекенжайы мен телефоны/Домашний адрес и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Оқу (жұмыс) орны (Место учебы (работы)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Лауазымы/Занимаемая должность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БАЛАЛАР БЛОГІ (0-17 жасты қоса алғанда)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ДЕТСКИЙ БЛОК (0-17 лет включительно)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Ата-анасының жұмыс орны мен телефоны/Место работы родителей и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Анамнез: туғандағы салмағы, даму ерекшеліктері, қандай аурулармен ауырды (неше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жасында)/Анамнез: вес при рождении, особенности развития, перенесенные заболевания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каком возрасте)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Тұқым қуалаушылығы/Наследственность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Профилактикалық екпелері (уақытын көрсетіңіз)/Профилактические прививки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даты)_______________________________________________________________________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Осы ауруының анамнезі: неше жасынан ауырады, ерекшеліктері мен ағымының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сипаттамасы, асқыну жиіліктері, соңғы асқынуы, жүргізілген емдеу шаралары (оның ішінде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қайталануға қарсы), санаториялық-курорттық емдеу жүргізілді ме, қанша рет, қайда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қашан/Анамнез настоящего заболевания: с какого возраста болен, особенности и характер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течения, частота обострений, дата последнего обострения, проводимое лечение (в т.ч.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противорецидивное) указать пользовался ли санаторно-курортным лечением, сколько раз,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где и когда)_________________________________________________________________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Қазіргі уақыттағы шағымдар/Жалобы в настоящее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Объективті қарау деректері/Данные объективного осмотра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Зертханалық, рентгенологиялық және басқа зерттеулер деректері (күні)/Данные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лабораторного, рентгенологического и др. исследований (даты)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Негізгі диагнозы/Диагноз основной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Қосалқы сырқаттары/Сопутствующие заболевания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"/>
        <w:gridCol w:w="11981"/>
      </w:tblGrid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bookmarkEnd w:id="324"/>
        </w:tc>
        <w:tc>
          <w:tcPr>
            <w:tcW w:w="1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Емдеуші дәрігердің қолы/Подпись лечащего врача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менгерушісінің қолы/Подпись заведующей отделением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</w:p>
          <w:bookmarkEnd w:id="325"/>
        </w:tc>
      </w:tr>
    </w:tbl>
    <w:bookmarkStart w:name="z40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Санаторийлік іріктеу комиссияның қорытындысы/ Заключение санаторно-отборочной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комиссии)_______________________________________________________________________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Негізгі диагнозы/Диагноз основной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Қосалқы сырқаттары/Сопутствующие заболевания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Ұсынылған санаторийлік-курорттық емделу/Рекомендуемое санаторно-курортное лечение__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</w:t>
      </w:r>
      <w:r>
        <w:br/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12010"/>
      </w:tblGrid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bookmarkEnd w:id="327"/>
        </w:tc>
        <w:tc>
          <w:tcPr>
            <w:tcW w:w="1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Төраға/Председатель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мүшелері/Члены комиссии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Күні/Дата 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айы, жылы/число, месяц, год</w:t>
            </w:r>
          </w:p>
          <w:bookmarkEnd w:id="328"/>
        </w:tc>
      </w:tr>
    </w:tbl>
    <w:bookmarkStart w:name="z40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карта барлық бағандары айқын толтырылып, қойылған қолдар анық, мөрі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басылған жағдайда ғана күшіне енеді. Карта 2 ай мерзімі ішінде күшінде/Данная карта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заполняется при условии четкого заполнения всех граф, разборчивых подписей, наличия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печатей. Срок действия карты 2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Нысанының міндетті қосалқы парағы /Обязательное приложение к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Баланың мекенжайындағы аудандық емханаға қайтарылуы тиіс/Подлежит возврату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районную поликлинику по месту жительства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Баланың тегі, аты/Фамилия, имя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Санаторийде болды/Находился в санатории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(с) _______________бастап, (по) ______________________дейін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Санаторий диагнозы/Диагноз санатория: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bookmarkEnd w:id="329"/>
    <w:bookmarkStart w:name="z40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Қосалқы сырқаттары/Сопутствующие заболевания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Жүргізілген ем (емдеу түрлері, процедуралар саны)/Проведенное лечение (виды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лечения, количество процедур))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Емдеу тиімділігі (антропометрикалық, гематологиялық көрсеткіштер, функциялық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сынамалар динамикасы, соматикалық статусының өзгеруі және т.б., емдеу нәтижелерінің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жалпы бағасы)/Эффективность (динамика антропометрических, гематологических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показателей, функциональных проб, изменения в соматическом статусе и др., общая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результатов лечения)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Былайғы емделуi туралы ұсыныстар/Рекомендации по дальнейшему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лечению________________________________________________________________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Инфекциялық аурулармен түйісуі/Контакты с инфекционными заболеваниями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Бастан өткерген интеркурентті аурулары, негізгі және қосалқы сырқаттарының асқынуы/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Перенесенные интеркуррентные заболевания, обострение основного и сопутствующих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заболеваний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Ординатордың қолы/ Подпись ординатора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 дәрігердің қолы/ Подпись главного врача)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Күні (Дата)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ЕРЕСЕКТЕРДІҢ БЛОГІ (18 жас және жасы үлкен)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БЛОК ДЛЯ ВЗРОСЛЫХ (18 лет и старше)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Шағымы, қашаннан бері сырқат, анамнез деректері, бұның алдындағы емделуі, оның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ішінде санаторийлік-курорттық/Жалобы, давность заболевания, данные анамнеза,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предшествующее лечение, в том числе санаторно-курортное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Клиникалық, зертханалық, рентгенологиялық және басқа зерттеулердің қысқаша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деректері (күндері)/ Краткие данные клинического, лабораторного, рентгенологического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других исследований (даты)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Диагноз: а) негізгі/основной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б) қосалқы сырқаттары/сопутствующие заболевания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ҚОРЫТЫНДЫ (ЗАКЛЮЧЕНИЕ):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Курорттық емдеу/Курортное лечение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ұсынылған курорттарды көрсетіңіз/указать рекомендуемые курорты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а) санаторийде /в санатории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бейінін көрсетіңіз/указать профиль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б) амбулаториялық – курстық/амбулаторно-курсовое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Жергілікті санаторийде емделу ұсынылады (курорттан тыс)/Рекомендуется лечение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местном санатории (вне курорта)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санаторий бейінін көрсетіңіз/указать профиль санатория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Жыл мезгілі/Время года _____________________________________________</w:t>
      </w:r>
      <w:r>
        <w:br/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12010"/>
      </w:tblGrid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</w:t>
            </w:r>
          </w:p>
          <w:bookmarkEnd w:id="331"/>
        </w:tc>
        <w:tc>
          <w:tcPr>
            <w:tcW w:w="1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Емдеуші дәрігер/ Лечащий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меңгерушісі/Заведующий отделением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</w:t>
            </w:r>
          </w:p>
          <w:bookmarkEnd w:id="33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