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86e7" w14:textId="8f68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мая 2019 года № 187. Зарегистрирован в Министерстве юстиции Республики Казахстан 24 мая 2019 года № 18722.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 (зарегистрирован в Реестре государственной регистрации нормативных правовых актов № 11450, опубликован 14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регламент государственной услуги "Аккредитация организаций, осуществляющих экспертизу ядерной, радиационной и ядерной физической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регламент государственной услуги "Согласование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работ, связанных с этапами жизненного цикла объектов использования атомной энергии", утвержденном указанным приказом: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 на выполнение работ, связанных с этапами жизненного цикла объектов использования атомной энергии,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направляет в управление ядерной и радиационной безопасности документы, представленные для возобновления лицензии и (или) приложения к лицензии при устранении нарушений, явившихся основанием для приостановления лицензии и (или) приложения к лицензии.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проверку устранения нарушений, явившихся основанием для приостановления лицензии и (или) приложения к лицензии, и передает заключение об устранении или неустранении нарушений в управление лицензирования.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15 (пятнадцати) рабочих дней.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ядерной и радиационной безопасности проводит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пятым и шестым следующего содержания: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ядерными материалами", утвержденном указанным приказом: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обращению ядерными материалами,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направляет в управление ядерной и радиационной безопасности и управление контроля материалов и международных гарантий документы, представленные для возобновления лицензии и (или) приложения к лицензии при устранении нарушений, явившихся основанием для приостановления лицензии и (или) приложения к лицензии.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проверку устранения нарушений, явившихся основанием для приостановления лицензии и (или) приложения к лицензии, и передают заключение об устранении или неустранении нарушений в управление лицензирования.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ядерной и радиационной безопасности и управление контроля материалов и международных гарантий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15 (пятнадцати) рабочих дней.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ядерной и радиационной безопасности и управление контроля материалов и международных гарантий проводят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пятым и шестым следующего содержания: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вещества", утвержденном указанным приказом: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обращению с радиоактивными веществами, приборами и установками, содержащими радиоактивные вещества,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направляет в управление ядерной и радиационной безопасности и управление контроля материалов и международных гарантий документы, представленные для возобновления лицензии и (или) приложения к лицензии при устранении нарушений, явившихся основанием для приостановления лицензии и (или) приложения к лицензии.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и управление контроля материалов и международных гарантий осуществляют проверку устранения нарушений, явившихся основанием для приостановления лицензии и (или) приложения к лицензии, и передают заключение об устранении или неустранении нарушений в управление лицензирования.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ядерной и радиационной безопасности и управление контроля материалов и международных гарантий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15 (пятнадцати) рабочих дней.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ядерной и радиационной безопасности и управление контроля материалов и международных гарантий проводят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пятым и шестым следующего содержания:</w:t>
      </w:r>
    </w:p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обращение с приборами и установками, генерирующими ионизирующее излучение", утвержденном указанным приказом: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 на обращение с приборами и установками, генерирующими ионизирующее излучение,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направляет в управление ядерной и радиационной безопасности, управление контроля материалов и международных гарантий и управление лицензирования документы, представленные для возобновления лицензии и (или) приложения к лицензии при устранении нарушений, явившихся основанием для приостановления лицензии и (или) приложения к лицензии.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безопасности, управление контроля материалов и международных гарантий и управление лицензирования осуществляют проверку устранения нарушений, явившихся основанием для приостановления лицензии и (или) приложения к лицензии, и передают заключение об устранении или неустранении нарушений в управление лицензирования.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ядерной и радиационной безопасности, управление контроля материалов и международных гарантий и управление лицензирования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15 (пятнадцати) рабочих дней.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ядерной и радиационной безопасности, управление контроля материалов и международных гарантий и управление лицензирования проводят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абзацами пятым и шестым следующего содержания: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дней;";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предоставлению услуг в области использования атомной энергии", утвержденном указанным приказом: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предоставлению услуг в области использования атомной энергии,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управление лицензирования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оставляет их у себя с приложением заключения о первичной проверке.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осуществляет анализ соответствия услугополучателя требованиям, необходимым для выдачи лицензии и (или) приложение к лицензии, и оставляет у себя заключение о соответствии или несоответствии.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рабочих дней;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дня;";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управление лицензирования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оставляет их у себя с приложением заключения о первичной проверке.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осуществляет анализ соответствия услугополучателя требованиям, необходимым для переоформления лицензии и (или) приложение к лицензии, и оставляет у себя заключение о соответствии или несоответствии.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рабочих дней;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дня;";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лицензирования готовит решение о результате оказания государственной услуги.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услуги."; дополнить пунктами 8-1 и 8-2 следующего содержания: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осуществляет проверку устранения нарушений, явившихся основанием для приостановления лицензии и (или) приложения к лицензии, и готовит заключение об устранении или неустранении нарушений.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управление лицензирования.";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лицензирования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15 (пятнадцати) рабочих дней.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лицензирования проводит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абзацами пятым и шестым следующего содержания: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дней;";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обращению с радиоактивными отходами", утвержденном указанным приказом: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 на деятельность по обращению с радиоактивными отходами,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направляет в управление ядерной и радиационной безопасности документы, представленные для возобновления лицензии и (или) приложения к лицензии при устранении нарушений, явившихся основанием для приостановления лицензии и (или) приложения к лицензии.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проверку устранения нарушений, явившихся основанием для приостановления лицензии и (или) приложения к лицензии, и передает заключение об устранении или неустранении нарушений в управление лицензирования.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руководителями управления лицензирования и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15 (пятнадцати) рабочих дней.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ядерной и радиационной безопасности проводит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абзацами пятым и шестым следующего содержания: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дней;";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Казахстан", утвержденном указанным приказом: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"Максимально допустимое время для осуществления данной процедуры – 15 (пятнадцать) рабочих дней;";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направляет в управление ядерной и радиационной безопасности документы, представленные для возобновления лицензии и (или) приложения к лицензии при устранении нарушений, явившихся основанием для приостановления лицензии и (или) приложения к лицензии.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проверку устранения нарушений, явившихся основанием для приостановления лицензии и (или) приложения к лицензии, и передает заключение об устранении или неустранении нарушений в управление лицензирования.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15 (пятнадцати) рабочих дней.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ядерной и радиационной безопасности проводит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абзацами пятым и шестым следующего содержания: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дней;";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испытаний", утвержденном указанным приказом: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направляет в управление ядерной и радиационной безопасности документы, представленные для возобновления лицензии и (или) приложения к лицензии при устранении нарушений, явившихся основанием для приостановления лицензии и (или) приложения к лицензии.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осуществляет проверку устранения нарушений, явившихся основанием для приостановления лицензии и (или) приложения к лицензии, и передает заключение об устранении или неустранении нарушений в управление лицензирования.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руководителями управления лицензирования, управления ядерной и радиационной безопасности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ядерной и радиационной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ядерной и радиационной безопасности проводит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абзацами пятым и шестым следующего содержания: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дней;";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физическую защиту ядерных установок и ядерных материалов", утвержденном указанным приказом: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 на физическую защиту ядерных установок и ядерных материалов,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направляет в управление ядерной физической безопасности документы, представленные для возобновления лицензии и (или) приложения к лицензии при устранении нарушений, явившихся основанием для приостановления лицензии и (или) приложения к лицензии.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осуществляет проверку устранения нарушений, явившихся основанием для приостановления лицензии и (или) приложения к лицензии, и передает заключение об устранении или неустранении нарушений в управление лицензирования.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руководителями управления лицензирования и управления ядерной физической безопасности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ядерной физической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ядерной физической безопасности проводит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абзацами пятым и шестым следующего содержания: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дней;";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безопасности", утвержденном указанным приказом: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специальной подготовке персонала, ответственного за обеспечение ядерной и радиационной безопасности,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приостановление или возобновление действия лицензии и (или) приложения к лицензии: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готовит решение об удовлетворении заявления на приостановление или возобновление действия лицензии и (или) приложения к лицензии.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приостановление или возобновление действия лицензии и (или) приложения к лицензии подписывается руководителем услугодателя либо его заместителем.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возобновление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регистрируется следующим рабочим днем.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лицензирования.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осуществляет проверку устранения нарушений, явившихся основанием для приостановления лицензии и (или) приложения к лицензии, и готовит заключение об устранении или неустранении нарушений.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7 (семь) рабочих дней;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готовит решение о результате оказания государственной услуги. При устранении нарушений, управление лицензирования готовит решение о возобновлении действия лицензии и (или) приложения к лицензии, а в случае неустранения нарушений – решение об отказе в возобновлении действия лицензии и (или) приложения к лицензии. Решение согласовывается руководителем управления лицензирования и утверждается руководителем услугодателя либо его заместителем. Управление лицензирования после получения утвержденного решения возобновляет действие лицензии и (или) приложения к лицензии либо оформляет мотивированный ответ об отказе в оказании государственной услуги.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дня.";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лицензирования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требованиям.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лицензирования проводит проверку устранения нарушений, явившихся основанием для приостановления лицензии и (или) приложения к лицензии в течение 7 (семи) рабочих дней;";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дополнить абзацами пятым и шестым следующего содержания: 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приостановлении или возобновлении действия лицензии и (или) приложения к лицензии в течение 2 (двух) рабочих дней;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 в течение 2 (двух) рабочих дней;";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персонала, занятого на объектах использования атомной энергии", утвержденном указанным приказом: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проведение аттестации в форме тестирования и собеседования (собеседование только для персонала, ответственного за контроль радиационной безопасности). Ответственному за контроль радиационной безопасности в случае прохождения тестирования назначается собеседование.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8 (восемь) рабочих дней со дня регистрации документов в канцелярии услугодателя;";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ответственный исполнитель оформляет и отправляет услугополучателю свидетельство об аттестации персонала, занятого на объектах использования атомной энергии либо заключение комиссии о несоответствии аттестуемого лица уровню его квалификации и профессиональной подготовки занимаемой должности.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 со дня проведения аттестации.";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проводится аттестация (тестирование и собеседование (собеседование только для персонала, ответственного за контроль радиационной безопасности) в течение 8 (восьми) рабочих дней со дня регистрации документов в канцелярии услугодателя;";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ответственный исполнитель оформляет и отправляет услугополучателю свидетельство об аттестации персонала, занятого на объектах использования атомной энергии либо заключение комиссии о несоответствии аттестуемого лица уровню его квалификации и профессиональной подготовки занимаемой должности в течение 2 (двух) рабочих дней со дня проведения аттестации.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регламенту.";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на право проведения экспертизы ядерной, радиационной, ядерной физической безопасности", утвержденном указанным приказом:</w:t>
      </w:r>
    </w:p>
    <w:bookmarkEnd w:id="369"/>
    <w:bookmarkStart w:name="z39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70"/>
    <w:bookmarkStart w:name="z39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"Аккредитация организаций, осуществляющих экспертизу ядерной, радиационной и ядерной физической безопасности";</w:t>
      </w:r>
    </w:p>
    <w:bookmarkEnd w:id="371"/>
    <w:bookmarkStart w:name="z3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2"/>
    <w:bookmarkStart w:name="z3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"Аккредитация организаций, осуществляющих экспертизу ядерной, радиационной и ядерной физической безопасности" оказывается Комитетом атомного и энергетического надзора и контроля Министерства энергетики Республики Казахстан (далее – услугодатель), согласно Стандарту государственной услуги "Аккредитация организаций, осуществляющих экспертизу ядерной, радиационной и ядерной физической безопасности" (далее – Стандарт),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№ 11222).";</w:t>
      </w:r>
    </w:p>
    <w:bookmarkEnd w:id="373"/>
    <w:bookmarkStart w:name="z4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4"/>
    <w:bookmarkStart w:name="z4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свидетельство об аккредитации организации, осуществляющей экспертизу ядерной, радиационной и ядерной физической безопасности (далее – Свидетельство), либо мотивированный ответ об отказе в оказании государственной услуги в случаях и по основаниям,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375"/>
    <w:bookmarkStart w:name="z4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определение руководством услугодателя Управления ядерной и радиационной безопасности ответственным структурным подразделением и передача заявления и документов руководителю настоящего управления, и определение руководителем ответственного структурного подразделения ответственного исполнителя – в течение 3 (трех) часов;";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рассмотрение пакета документов ответственным исполнителем Управления ядерной и радиационной безопасности в соответствии с компетенцией настоящего управления и подготовка заключения – в течение 15 (пятнадцати) рабочих дней;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руководителем Управления ядерной и радиационной безопасности заключения, составленного ответственным исполнителем настоящего управления и передача документов вместе с заключением ответственному исполнителю для подготовки результата оказания государственной услуги – в течение 1 (одного) рабочего дня;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ответственным исполнителем Управления ядерной и радиационной безопасности решения о результате оказания государственной услуги – в течение 1 (одного) рабочего дня: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одном из представленных заключений вывода о несоответствии представленных документов, оформление ответственным исполнителем проекта письма – мотивированного отказа в оказании государственной услуги;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заключениях вывода о соответствии представленных документов, оформление ответственным исполнителем проекта Свидетельства;";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резолюция руководителя услугодателя и передача документов Управлению ядерной и радиационной безопасности;</w:t>
      </w:r>
    </w:p>
    <w:bookmarkEnd w:id="384"/>
    <w:bookmarkStart w:name="z4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в Управлении ядерной и радиационной безопасности;";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заключение ответственного исполнителя Управления ядерной и радиационной безопасности по результатам рассмотрения заявления;</w:t>
      </w:r>
    </w:p>
    <w:bookmarkEnd w:id="386"/>
    <w:bookmarkStart w:name="z4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утвержденное руководителем Управления ядерной и радиационной безопасности заключение;";</w:t>
      </w:r>
    </w:p>
    <w:bookmarkEnd w:id="387"/>
    <w:bookmarkStart w:name="z41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руководитель Управления ядерной и радиационной безопасности;";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Управления ядерной и радиационной безопасности;";</w:t>
      </w:r>
    </w:p>
    <w:bookmarkEnd w:id="390"/>
    <w:bookmarkStart w:name="z4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руководство услугодателя определяет Управление ядерной и радиационной безопасности ответственным структурным подразделением и передает заявление и документы руководителю настоящего управления, и руководитель ответственного структурного подразделения определяет ответственного исполнителя – в течение 3 (трех) часов;";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руководитель настоящего управления утверждает заключение, составленное ответственным исполнителем управления и передает документы вместе с заключением ответственному исполнителю Управления ядерной и радиационной безопасности – в течение 1 (одного) рабочего дня;</w:t>
      </w:r>
    </w:p>
    <w:bookmarkEnd w:id="393"/>
    <w:bookmarkStart w:name="z42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Управления ядерной и радиационной безопасности рассматривает пакет документов в соответствии с компетенцией настоящего управления и осуществляет подготовку заключения о соответствии представленных документов – в течение 15 (пятнадцати) рабочих дней;";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ответственный исполнитель настоящего управления осуществляет подготовку решения о результате оказания государственной услуги – в течение 1 (одного) рабочего дня:</w:t>
      </w:r>
    </w:p>
    <w:bookmarkEnd w:id="395"/>
    <w:bookmarkStart w:name="z4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одном из представленных заключений вывода о несоответствии представленных документов, ответственный исполнитель Управления ядерной и радиационной безопасности оформляет проект письма – мотивированного отказа в оказании государственной услуги;</w:t>
      </w:r>
    </w:p>
    <w:bookmarkEnd w:id="396"/>
    <w:bookmarkStart w:name="z4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заключениях вывода о соответствии представленных документов, ответственный исполнитель Управления ядерной и радиационной безопасности оформляет решение о выдаче Свидетельства;";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3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Казахстан", утвержденном указанным приказом: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4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определение руководством услугодателя Управления ядерной и радиационной безопасности ответственным структурным подразделением, передача заявления и документов руководителю Управления ядерной и радиационной безопасности и определение руководителем настоящего управления ответственного исполнителя – в течение 3 (трех) часов;</w:t>
      </w:r>
    </w:p>
    <w:bookmarkEnd w:id="399"/>
    <w:bookmarkStart w:name="z4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9 пунктом Стандарта, и (или) документов с истекшим сроком действия услугодатель отказывает в приеме заявления.</w:t>
      </w:r>
    </w:p>
    <w:bookmarkEnd w:id="400"/>
    <w:bookmarkStart w:name="z4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рассмотрение пакета документов и подготовка заключения о соответствии или несоответствии представленных документов – в течение 14 (четырнадцати) рабочих дней;</w:t>
      </w:r>
    </w:p>
    <w:bookmarkEnd w:id="401"/>
    <w:bookmarkStart w:name="z4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руководителем Управления ядерной и радиационной безопасности заключения, составленного ответственным исполнителем и подготовка решения о результате оказания государственной услуги – в течение 1 (одного) рабочего дня:</w:t>
      </w:r>
    </w:p>
    <w:bookmarkEnd w:id="402"/>
    <w:bookmarkStart w:name="z4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к решению прикладывается проект Приказа, либо в случае несоответствия представленных документов к решению прикладывается проект письма – мотивированного отказа в оказании государственной услуги;</w:t>
      </w:r>
    </w:p>
    <w:bookmarkEnd w:id="403"/>
    <w:bookmarkStart w:name="z4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(путем визирования) решения о результате оказания государственной услуги руководителем Управления ядерной и радиационной безопасности, руководителем Юридического управления и утверждение руководителем услугодателя или его заместителем – в течение 2 (двух) рабочих дней;";</w:t>
      </w:r>
    </w:p>
    <w:bookmarkEnd w:id="404"/>
    <w:bookmarkStart w:name="z44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резолюция руководителя услугодателя и передача документов Управлению ядерной и радиационной безопасности;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в Управлении ядерной и радиационной безопасности;";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заключение ответственного исполнителя Управления ядерной и радиационной безопасности;</w:t>
      </w:r>
    </w:p>
    <w:bookmarkEnd w:id="408"/>
    <w:bookmarkStart w:name="z44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утвержденное руководителем Управления ядерной и радиационной безопасности заключение; </w:t>
      </w:r>
    </w:p>
    <w:bookmarkEnd w:id="409"/>
    <w:bookmarkStart w:name="z44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согласованное с руководителем Управления ядерной и радиационной безопасности, руководителем Юридического управления, утвержденный руководителем услугодателя или его заместителем решение о результате оказания государственной услуги;</w:t>
      </w:r>
    </w:p>
    <w:bookmarkEnd w:id="410"/>
    <w:bookmarkStart w:name="z45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к решению прикладывается проект Приказа, либо</w:t>
      </w:r>
    </w:p>
    <w:bookmarkEnd w:id="411"/>
    <w:bookmarkStart w:name="z45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к решению прикладывается проект письма – мотивированного отказа в оказании государственной услуги;";</w:t>
      </w:r>
    </w:p>
    <w:bookmarkEnd w:id="412"/>
    <w:bookmarkStart w:name="z45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3"/>
    <w:bookmarkStart w:name="z45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14"/>
    <w:bookmarkStart w:name="z45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руководитель Управления ядерной и радиационной безопасности;";</w:t>
      </w:r>
    </w:p>
    <w:bookmarkEnd w:id="415"/>
    <w:bookmarkStart w:name="z45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416"/>
    <w:bookmarkStart w:name="z45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Управления ядерной и радиационной безопасности.";</w:t>
      </w:r>
    </w:p>
    <w:bookmarkEnd w:id="417"/>
    <w:bookmarkStart w:name="z45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 и 6) пункта 8 изложить в следующей редакции:</w:t>
      </w:r>
    </w:p>
    <w:bookmarkEnd w:id="418"/>
    <w:bookmarkStart w:name="z45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руководитель услугодателя накладывает резолюцию и определяет Управление ядерной и радиационной безопасности ответственным за рассмотрение заявления и документов, руководитель Управления ядерной и радиационной безопасности определяет ответственного исполнителя – в течение 3 (трех) часов;</w:t>
      </w:r>
    </w:p>
    <w:bookmarkEnd w:id="419"/>
    <w:bookmarkStart w:name="z45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 ядерной и радиационной безопасности осуществляет проверку документов на полноту – в течение 2 (двух) рабочих дней;</w:t>
      </w:r>
    </w:p>
    <w:bookmarkEnd w:id="420"/>
    <w:bookmarkStart w:name="z46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ядерной и радиационной безопасности рассматривает пакет документов и осуществляет подготовку заключения о соответствии или несоответствии представленных документов – в течение 14 (четырнадцати) рабочих дней;</w:t>
      </w:r>
    </w:p>
    <w:bookmarkEnd w:id="421"/>
    <w:bookmarkStart w:name="z46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ядерной и радиационной безопасности утверждает заключение, составленное ответственным исполнителем управления, ответственный исполнитель Управления ядерной и радиационной безопасности осуществляет подготовку решения о результате оказания государственной услуги – в течение 1 (одного) рабочего дня;</w:t>
      </w:r>
    </w:p>
    <w:bookmarkEnd w:id="422"/>
    <w:bookmarkStart w:name="z46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к решению прикладывается проект Приказа, либо</w:t>
      </w:r>
    </w:p>
    <w:bookmarkEnd w:id="423"/>
    <w:bookmarkStart w:name="z46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к решению прикладывается проект письма – мотивированного отказа в оказании государственной услуги;</w:t>
      </w:r>
    </w:p>
    <w:bookmarkEnd w:id="424"/>
    <w:bookmarkStart w:name="z46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ядерной и радиационной безопасности, руководитель Юридического управления согласовывают (путем визирования), руководитель услугодателя или его заместитель утверждает решение о результате оказания государственной услуги – в течение 2 (двух) рабочих дней;";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организацией", утвержденном указанным приказом:</w:t>
      </w:r>
    </w:p>
    <w:bookmarkEnd w:id="426"/>
    <w:bookmarkStart w:name="z4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27"/>
    <w:bookmarkStart w:name="z4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организацией";</w:t>
      </w:r>
    </w:p>
    <w:bookmarkEnd w:id="428"/>
    <w:bookmarkStart w:name="z4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9"/>
    <w:bookmarkStart w:name="z4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организацией" оказывается Комитетом атомного и энергетического надзора и контроля Министерства энергетики Республики Казахстан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организацией" (далее – Стандарт), утвержденному приказом Министра энергетики Республики Казахстан от 22 апреля 2015 года № 299 (зарегистрирован в Реестре государственной регистрации нормативных правовых актов за № 11222).";</w:t>
      </w:r>
    </w:p>
    <w:bookmarkEnd w:id="430"/>
    <w:bookmarkStart w:name="z4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1"/>
    <w:bookmarkStart w:name="z47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письмо-согласование методик расчетов, относящихся к обеспечению ядерной, радиационной и ядерной физической безопасности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432"/>
    <w:bookmarkStart w:name="z47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управление ядерной и радиационной безопасности рассматривает по компетенции достоверность Методики в течение 19 (девятнадцати) рабочих дней;</w:t>
      </w:r>
    </w:p>
    <w:bookmarkEnd w:id="434"/>
    <w:bookmarkStart w:name="z47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ядерной и радиационной безопасности готовит проект результата оказания государственной услуги в течение 1 (одного) рабочего дня;";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47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передача заключения о достоверности или недостоверности Методики в управление ядерной и радиационной безопасности;";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48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управление ядерной и радиационной безопасности;";</w:t>
      </w:r>
    </w:p>
    <w:bookmarkEnd w:id="437"/>
    <w:bookmarkStart w:name="z48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управление ядерной физической безопасности рассматривает по компетенции достоверность Методики и передает в управление ядерной и радиационной безопасности заключение о достоверности или недостоверности Методики.</w:t>
      </w:r>
    </w:p>
    <w:bookmarkEnd w:id="439"/>
    <w:bookmarkStart w:name="z48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8 (восемь) рабочих дней;</w:t>
      </w:r>
    </w:p>
    <w:bookmarkEnd w:id="440"/>
    <w:bookmarkStart w:name="z48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и радиационной безопасности рассматривает по компетенции достоверность Методики и готовит заключение о достоверности или недостоверности Методики.</w:t>
      </w:r>
    </w:p>
    <w:bookmarkEnd w:id="441"/>
    <w:bookmarkStart w:name="z48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19 (девятнадцать) рабочих дней;</w:t>
      </w:r>
    </w:p>
    <w:bookmarkEnd w:id="442"/>
    <w:bookmarkStart w:name="z48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ядерной и радиационной безопасности при наличии двух заключений о достоверности Методики готовит проект письма-согласования Методики, а в случае наличия одного или двух заключений о недостоверности Методики – проект мотивированного ответа об отказе в оказании государственной услуги. Проект результата оказания государственной услуги согласовывается с руководителями управлений ядерной и радиационной безопасности и ядерной физической безопасности.</w:t>
      </w:r>
    </w:p>
    <w:bookmarkEnd w:id="443"/>
    <w:bookmarkStart w:name="z48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день;";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45"/>
    <w:bookmarkStart w:name="z49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6"/>
    <w:bookmarkStart w:name="z49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7"/>
    <w:bookmarkStart w:name="z49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448"/>
    <w:bookmarkStart w:name="z49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449"/>
    <w:bookmarkStart w:name="z49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50"/>
    <w:bookmarkStart w:name="z49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Приказ 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500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выполнение работ, связанных с этапами жизненного цикла объектов использования атомной энергии"</w:t>
      </w:r>
    </w:p>
    <w:bookmarkEnd w:id="452"/>
    <w:bookmarkStart w:name="z50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3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обращению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</w:tbl>
    <w:bookmarkStart w:name="z505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обращению ядерными материалами"</w:t>
      </w:r>
    </w:p>
    <w:bookmarkEnd w:id="455"/>
    <w:bookmarkStart w:name="z50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7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510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</w:t>
      </w:r>
    </w:p>
    <w:bookmarkEnd w:id="458"/>
    <w:bookmarkStart w:name="z51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9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0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</w:tbl>
    <w:bookmarkStart w:name="z515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обращение с приборами и установками, генерирующими ионизирующее излучение"</w:t>
      </w:r>
    </w:p>
    <w:bookmarkEnd w:id="461"/>
    <w:bookmarkStart w:name="z51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3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52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предоставлению услуг в области использования атомной энергии"</w:t>
      </w:r>
    </w:p>
    <w:bookmarkEnd w:id="464"/>
    <w:bookmarkStart w:name="z52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5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6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обращению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отходами"</w:t>
            </w:r>
          </w:p>
        </w:tc>
      </w:tr>
    </w:tbl>
    <w:bookmarkStart w:name="z52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деятельность по обращению с радиоактивными отходами"</w:t>
      </w:r>
    </w:p>
    <w:bookmarkEnd w:id="467"/>
    <w:bookmarkStart w:name="z52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9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3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</w:t>
      </w:r>
    </w:p>
    <w:bookmarkEnd w:id="470"/>
    <w:bookmarkStart w:name="z53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535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</w:r>
    </w:p>
    <w:bookmarkEnd w:id="473"/>
    <w:bookmarkStart w:name="z53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</w:tbl>
    <w:bookmarkStart w:name="z540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физическую защиту ядерных установок и ядерных материалов"</w:t>
      </w:r>
    </w:p>
    <w:bookmarkEnd w:id="476"/>
    <w:bookmarkStart w:name="z54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54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</w:t>
      </w:r>
    </w:p>
    <w:bookmarkEnd w:id="479"/>
    <w:bookmarkStart w:name="z54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1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</w:tbl>
    <w:bookmarkStart w:name="z550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"Аттестация персонала, занятого на объектах использования атомной энергии"</w:t>
      </w:r>
    </w:p>
    <w:bookmarkEnd w:id="482"/>
    <w:bookmarkStart w:name="z55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ядерной, радиационной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физической безопасности"</w:t>
            </w:r>
          </w:p>
        </w:tc>
      </w:tr>
    </w:tbl>
    <w:bookmarkStart w:name="z55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"Аккредитация организаций, осуществляющих экспертизу ядерной, радиационной и ядерной физической безопасности"</w:t>
      </w:r>
    </w:p>
    <w:bookmarkEnd w:id="485"/>
    <w:bookmarkStart w:name="z55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7"/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сертификатов-разрешений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6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</w:t>
      </w:r>
    </w:p>
    <w:bookmarkEnd w:id="488"/>
    <w:bookmarkStart w:name="z56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0"/>
    <w:p>
      <w:pPr>
        <w:spacing w:after="0"/>
        <w:ind w:left="0"/>
        <w:jc w:val="both"/>
      </w:pPr>
      <w:r>
        <w:drawing>
          <wp:inline distT="0" distB="0" distL="0" distR="0">
            <wp:extent cx="72136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организацией"</w:t>
            </w:r>
          </w:p>
        </w:tc>
      </w:tr>
    </w:tbl>
    <w:bookmarkStart w:name="z56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организацией"</w:t>
      </w:r>
    </w:p>
    <w:bookmarkEnd w:id="491"/>
    <w:bookmarkStart w:name="z56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3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