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f686e7" w14:textId="8f686e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исполняющего обязанности Министра энергетики Республики Казахстан от 28 мая 2015 года № 378 "Об утверждении регламентов государственных услуг в сфере использования атомной энергии"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энергетики Республики Казахстан от 21 мая 2019 года № 187. Зарегистрирован в Министерстве юстиции Республики Казахстан 24 мая 2019 года № 18722. Утратил силу приказом Министра энергетики Республики Казахстан от 1 апреля 2020 года № 123.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энергетики РК от 01.04.2020 </w:t>
      </w:r>
      <w:r>
        <w:rPr>
          <w:rFonts w:ascii="Times New Roman"/>
          <w:b w:val="false"/>
          <w:i w:val="false"/>
          <w:color w:val="ff0000"/>
          <w:sz w:val="28"/>
        </w:rPr>
        <w:t>№ 123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энергетики Республики Казахстан от 28 мая 2015 года № 378 "Об утверждении регламентов государственных услуг в сфере использования атомной энергии" (зарегистрирован в Реестре государственной регистрации нормативных правовых актов № 11450, опубликован 14 июля 2015 года в информационно-правовой системе "Әділет") следующие изменения и дополнения: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12)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"12) регламент государственной услуги "Аккредитация организаций, осуществляющих экспертизу ядерной, радиационной и ядерной физической безопасности"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14)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"14) регламент государственной услуги "Согласование методик расчетов, относящихся к обеспечению ядерной, радиационной и ядерной физической безопасности, представленных экспертной организацией"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выполнение работ, связанных с этапами жизненного цикла объектов использования атомной энергии", утвержденном указанным приказом: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лицензия и (или) приложение к лицензии, переоформленная лицензия и (или) приложение к лицензии на выполнение работ, связанных с этапами жизненного цикла объектов использования атомной энергии,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 и 8-2 следующего содержания: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направляет в управление ядерной и радиационной безопасности документы, представленные для возобновления лицензии и (или) приложения к лицензии при устранении нарушений, явившихся основанием для приостановления лицензии и (или) приложения к лицензии.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проверку устранения нарушений, явившихся основанием для приостановления лицензии и (или) приложения к лицензии, и передает заключение об устранении или неустранении нарушений в управление лицензирования.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15 (пятнадцати) рабочих дней.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ядерной и радиационной безопасности проводит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дополнить абзацами пятым и шестым следующего содержания:</w:t>
      </w:r>
    </w:p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дней;";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обращению ядерными материалами", утвержденном указанным приказом: 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лицензия и (или) приложение к лицензии, переоформленная лицензия и (или) приложение к лицензии на осуществление деятельности по обращению ядерными материалами,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 и 8-2 следующего содержания: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направляет в управление ядерной и радиационной безопасности и управление контроля материалов и международных гарантий документы, представленные для возобновления лицензии и (или) приложения к лицензии при устранении нарушений, явившихся основанием для приостановления лицензии и (или) приложения к лицензии.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часа;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проверку устранения нарушений, явившихся основанием для приостановления лицензии и (или) приложения к лицензии, и передают заключение об устранении или неустранении нарушений в управление лицензирования.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ядерной и радиационной безопасности и управление контроля материалов и международных гарантий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15 (пятнадцати) рабочих дней.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ядерной и радиационной безопасности и управление контроля материалов и международных гарантий проводят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дополнить абзацами пятым и шестым следующего содержания:</w:t>
      </w:r>
    </w:p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дней;";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вещества", утвержденном указанным приказом: 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лицензия и (или) приложение к лицензии, переоформленная лицензия и (или) приложение к лицензии на осуществление деятельности по обращению с радиоактивными веществами, приборами и установками, содержащими радиоактивные вещества,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 и 8-2 следующего содержания: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92"/>
    <w:bookmarkStart w:name="z10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93"/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94"/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направляет в управление ядерной и радиационной безопасности и управление контроля материалов и международных гарантий документы, представленные для возобновления лицензии и (или) приложения к лицензии при устранении нарушений, явившихся основанием для приостановления лицензии и (или) приложения к лицензии.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часа;</w:t>
      </w:r>
    </w:p>
    <w:bookmarkEnd w:id="96"/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проверку устранения нарушений, явившихся основанием для приостановления лицензии и (или) приложения к лицензии, и передают заключение об устранении или неустранении нарушений в управление лицензирования.</w:t>
      </w:r>
    </w:p>
    <w:bookmarkEnd w:id="97"/>
    <w:bookmarkStart w:name="z1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98"/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99"/>
    <w:bookmarkStart w:name="z11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100"/>
    <w:bookmarkStart w:name="z11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1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ядерной и радиационной безопасности и управление контроля материалов и международных гарантий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15 (пятнадцати) рабочих дней.</w:t>
      </w:r>
    </w:p>
    <w:bookmarkEnd w:id="102"/>
    <w:bookmarkStart w:name="z11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103"/>
    <w:bookmarkStart w:name="z11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ядерной и радиационной безопасности и управление контроля материалов и международных гарантий проводят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дополнить абзацами пятым и шестым следующего содержания:</w:t>
      </w:r>
    </w:p>
    <w:bookmarkStart w:name="z1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105"/>
    <w:bookmarkStart w:name="z12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дней.";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2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обращение с приборами и установками, генерирующими ионизирующее излучение", утвержденном указанным приказом:</w:t>
      </w:r>
    </w:p>
    <w:bookmarkEnd w:id="107"/>
    <w:bookmarkStart w:name="z12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08"/>
    <w:bookmarkStart w:name="z12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лицензия и (или) приложение к лицензии, переоформленная лицензия и (или) приложение к лицензии на обращение с приборами и установками, генерирующими ионизирующее излучение,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109"/>
    <w:bookmarkStart w:name="z12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End w:id="110"/>
    <w:bookmarkStart w:name="z12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111"/>
    <w:bookmarkStart w:name="z12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</w:p>
    <w:bookmarkEnd w:id="112"/>
    <w:bookmarkStart w:name="z12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113"/>
    <w:bookmarkStart w:name="z12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 и 8-2 следующего содержания:</w:t>
      </w:r>
    </w:p>
    <w:bookmarkEnd w:id="114"/>
    <w:bookmarkStart w:name="z13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115"/>
    <w:bookmarkStart w:name="z13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116"/>
    <w:bookmarkStart w:name="z1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17"/>
    <w:bookmarkStart w:name="z13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18"/>
    <w:bookmarkStart w:name="z1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19"/>
    <w:bookmarkStart w:name="z13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120"/>
    <w:bookmarkStart w:name="z13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21"/>
    <w:bookmarkStart w:name="z13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122"/>
    <w:bookmarkStart w:name="z13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23"/>
    <w:bookmarkStart w:name="z13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124"/>
    <w:bookmarkStart w:name="z14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125"/>
    <w:bookmarkStart w:name="z14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26"/>
    <w:bookmarkStart w:name="z14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27"/>
    <w:bookmarkStart w:name="z14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28"/>
    <w:bookmarkStart w:name="z14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направляет в управление ядерной и радиационной безопасности, управление контроля материалов и международных гарантий и управление лицензирования документы, представленные для возобновления лицензии и (или) приложения к лицензии при устранении нарушений, явившихся основанием для приостановления лицензии и (или) приложения к лицензии.</w:t>
      </w:r>
    </w:p>
    <w:bookmarkEnd w:id="129"/>
    <w:bookmarkStart w:name="z14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часа;</w:t>
      </w:r>
    </w:p>
    <w:bookmarkEnd w:id="130"/>
    <w:bookmarkStart w:name="z14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безопасности, управление контроля материалов и международных гарантий и управление лицензирования осуществляют проверку устранения нарушений, явившихся основанием для приостановления лицензии и (или) приложения к лицензии, и передают заключение об устранении или неустранении нарушений в управление лицензирования.</w:t>
      </w:r>
    </w:p>
    <w:bookmarkEnd w:id="131"/>
    <w:bookmarkStart w:name="z14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132"/>
    <w:bookmarkStart w:name="z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133"/>
    <w:bookmarkStart w:name="z14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134"/>
    <w:bookmarkStart w:name="z15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35"/>
    <w:bookmarkStart w:name="z15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4) изложить в следующей редакции:</w:t>
      </w:r>
    </w:p>
    <w:bookmarkEnd w:id="136"/>
    <w:bookmarkStart w:name="z15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ядерной и радиационной безопасности, управление контроля материалов и международных гарантий и управление лицензирования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15 (пятнадцати) рабочих дней.</w:t>
      </w:r>
    </w:p>
    <w:bookmarkEnd w:id="137"/>
    <w:bookmarkStart w:name="z15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138"/>
    <w:bookmarkStart w:name="z15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ядерной и радиационной безопасности, управление контроля материалов и международных гарантий и управление лицензирования проводят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139"/>
    <w:bookmarkStart w:name="z15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дополнить абзацами пятым и шестым следующего содержания:</w:t>
      </w:r>
    </w:p>
    <w:bookmarkEnd w:id="140"/>
    <w:bookmarkStart w:name="z15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141"/>
    <w:bookmarkStart w:name="z15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дней;";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5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предоставлению услуг в области использования атомной энергии", утвержденном указанным приказом:</w:t>
      </w:r>
    </w:p>
    <w:bookmarkEnd w:id="143"/>
    <w:bookmarkStart w:name="z16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44"/>
    <w:bookmarkStart w:name="z16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"Результат оказания государственной услуги – лицензия и (или) приложение к лицензии, переоформленная лицензия и (или) приложение к лицензии на осуществление деятельности по предоставлению услуг в области использования атомной энергии,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145"/>
    <w:bookmarkStart w:name="z16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подпункты 3), 4) и 5)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46"/>
    <w:bookmarkStart w:name="z16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оставляет их у себя с приложением заключения о первичной проверке.</w:t>
      </w:r>
    </w:p>
    <w:bookmarkEnd w:id="147"/>
    <w:bookmarkStart w:name="z16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48"/>
    <w:bookmarkStart w:name="z16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осуществляет анализ соответствия услугополучателя требованиям, необходимым для выдачи лицензии и (или) приложение к лицензии, и оставляет у себя заключение о соответствии или несоответствии.</w:t>
      </w:r>
    </w:p>
    <w:bookmarkEnd w:id="149"/>
    <w:bookmarkStart w:name="z16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рабочих дней;</w:t>
      </w:r>
    </w:p>
    <w:bookmarkEnd w:id="150"/>
    <w:bookmarkStart w:name="z16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51"/>
    <w:bookmarkStart w:name="z16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дня;";</w:t>
      </w:r>
    </w:p>
    <w:bookmarkEnd w:id="152"/>
    <w:bookmarkStart w:name="z16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подпункты 3), 4) и 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53"/>
    <w:bookmarkStart w:name="z17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оставляет их у себя с приложением заключения о первичной проверке.</w:t>
      </w:r>
    </w:p>
    <w:bookmarkEnd w:id="154"/>
    <w:bookmarkStart w:name="z17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55"/>
    <w:bookmarkStart w:name="z17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осуществляет анализ соответствия услугополучателя требованиям, необходимым для переоформления лицензии и (или) приложение к лицензии, и оставляет у себя заключение о соответствии или несоответствии.</w:t>
      </w:r>
    </w:p>
    <w:bookmarkEnd w:id="156"/>
    <w:bookmarkStart w:name="z17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рабочих дней;</w:t>
      </w:r>
    </w:p>
    <w:bookmarkEnd w:id="157"/>
    <w:bookmarkStart w:name="z17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58"/>
    <w:bookmarkStart w:name="z17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дня;";</w:t>
      </w:r>
    </w:p>
    <w:bookmarkEnd w:id="159"/>
    <w:bookmarkStart w:name="z17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подпункта 4)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60"/>
    <w:bookmarkStart w:name="z17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лицензирования готовит решение о результате оказания государственной услуги.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услуги."; дополнить пунктами 8-1 и 8-2 следующего содержания:</w:t>
      </w:r>
    </w:p>
    <w:bookmarkEnd w:id="161"/>
    <w:bookmarkStart w:name="z17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162"/>
    <w:bookmarkStart w:name="z17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163"/>
    <w:bookmarkStart w:name="z18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64"/>
    <w:bookmarkStart w:name="z18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65"/>
    <w:bookmarkStart w:name="z18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66"/>
    <w:bookmarkStart w:name="z18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167"/>
    <w:bookmarkStart w:name="z18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68"/>
    <w:bookmarkStart w:name="z18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169"/>
    <w:bookmarkStart w:name="z18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70"/>
    <w:bookmarkStart w:name="z18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171"/>
    <w:bookmarkStart w:name="z18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172"/>
    <w:bookmarkStart w:name="z18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73"/>
    <w:bookmarkStart w:name="z19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74"/>
    <w:bookmarkStart w:name="z19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75"/>
    <w:bookmarkStart w:name="z19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осуществляет проверку устранения нарушений, явившихся основанием для приостановления лицензии и (или) приложения к лицензии, и готовит заключение об устранении или неустранении нарушений.</w:t>
      </w:r>
    </w:p>
    <w:bookmarkEnd w:id="176"/>
    <w:bookmarkStart w:name="z19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177"/>
    <w:bookmarkStart w:name="z19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178"/>
    <w:bookmarkStart w:name="z19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179"/>
    <w:bookmarkStart w:name="z19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80"/>
    <w:bookmarkStart w:name="z19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3) изложить в следующей редакции:</w:t>
      </w:r>
    </w:p>
    <w:bookmarkEnd w:id="181"/>
    <w:bookmarkStart w:name="z19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управление лицензирования.";</w:t>
      </w:r>
    </w:p>
    <w:bookmarkEnd w:id="182"/>
    <w:bookmarkStart w:name="z19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4) исключить;</w:t>
      </w:r>
    </w:p>
    <w:bookmarkEnd w:id="183"/>
    <w:bookmarkStart w:name="z20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84"/>
    <w:bookmarkStart w:name="z20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4) изложить в следующей редакции:</w:t>
      </w:r>
    </w:p>
    <w:bookmarkEnd w:id="185"/>
    <w:bookmarkStart w:name="z20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лицензирования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15 (пятнадцати) рабочих дней.</w:t>
      </w:r>
    </w:p>
    <w:bookmarkEnd w:id="186"/>
    <w:bookmarkStart w:name="z20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187"/>
    <w:bookmarkStart w:name="z20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лицензирования проводит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188"/>
    <w:bookmarkStart w:name="z20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дополнить абзацами пятым и шестым следующего содержания:</w:t>
      </w:r>
    </w:p>
    <w:bookmarkEnd w:id="189"/>
    <w:bookmarkStart w:name="z20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190"/>
    <w:bookmarkStart w:name="z20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дней;";</w:t>
      </w:r>
    </w:p>
    <w:bookmarkEnd w:id="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0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обращению с радиоактивными отходами", утвержденном указанным приказом:</w:t>
      </w:r>
    </w:p>
    <w:bookmarkEnd w:id="192"/>
    <w:bookmarkStart w:name="z21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93"/>
    <w:bookmarkStart w:name="z21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лицензия и (или) приложение к лицензии, переоформленная лицензия и (или) приложение к лицензии на деятельность по обращению с радиоактивными отходами,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194"/>
    <w:bookmarkStart w:name="z21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подпункта 4)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95"/>
    <w:bookmarkStart w:name="z21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196"/>
    <w:bookmarkStart w:name="z21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подпункта 4)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97"/>
    <w:bookmarkStart w:name="z21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198"/>
    <w:bookmarkStart w:name="z21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 и 8-2 следующего содержания:</w:t>
      </w:r>
    </w:p>
    <w:bookmarkEnd w:id="199"/>
    <w:bookmarkStart w:name="z21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200"/>
    <w:bookmarkStart w:name="z21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201"/>
    <w:bookmarkStart w:name="z21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02"/>
    <w:bookmarkStart w:name="z22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03"/>
    <w:bookmarkStart w:name="z22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04"/>
    <w:bookmarkStart w:name="z22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205"/>
    <w:bookmarkStart w:name="z22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06"/>
    <w:bookmarkStart w:name="z22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207"/>
    <w:bookmarkStart w:name="z22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08"/>
    <w:bookmarkStart w:name="z22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209"/>
    <w:bookmarkStart w:name="z22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210"/>
    <w:bookmarkStart w:name="z22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11"/>
    <w:bookmarkStart w:name="z22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12"/>
    <w:bookmarkStart w:name="z23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13"/>
    <w:bookmarkStart w:name="z23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направляет в управление ядерной и радиационной безопасности документы, представленные для возобновления лицензии и (или) приложения к лицензии при устранении нарушений, явившихся основанием для приостановления лицензии и (или) приложения к лицензии.</w:t>
      </w:r>
    </w:p>
    <w:bookmarkEnd w:id="214"/>
    <w:bookmarkStart w:name="z23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часа;</w:t>
      </w:r>
    </w:p>
    <w:bookmarkEnd w:id="215"/>
    <w:bookmarkStart w:name="z23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проверку устранения нарушений, явившихся основанием для приостановления лицензии и (или) приложения к лицензии, и передает заключение об устранении или неустранении нарушений в управление лицензирования.</w:t>
      </w:r>
    </w:p>
    <w:bookmarkEnd w:id="216"/>
    <w:bookmarkStart w:name="z23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217"/>
    <w:bookmarkStart w:name="z23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218"/>
    <w:bookmarkStart w:name="z23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219"/>
    <w:bookmarkStart w:name="z23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20"/>
    <w:bookmarkStart w:name="z23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4) изложить в следующей редакции:</w:t>
      </w:r>
    </w:p>
    <w:bookmarkEnd w:id="221"/>
    <w:bookmarkStart w:name="z23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15 (пятнадцати) рабочих дней.</w:t>
      </w:r>
    </w:p>
    <w:bookmarkEnd w:id="222"/>
    <w:bookmarkStart w:name="z24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223"/>
    <w:bookmarkStart w:name="z24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ядерной и радиационной безопасности проводит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224"/>
    <w:bookmarkStart w:name="z24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дополнить абзацами пятым и шестым следующего содержания:</w:t>
      </w:r>
    </w:p>
    <w:bookmarkEnd w:id="225"/>
    <w:bookmarkStart w:name="z24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226"/>
    <w:bookmarkStart w:name="z24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дней;";</w:t>
      </w:r>
    </w:p>
    <w:bookmarkEnd w:id="2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4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Казахстан", утвержденном указанным приказом:</w:t>
      </w:r>
    </w:p>
    <w:bookmarkEnd w:id="228"/>
    <w:bookmarkStart w:name="z24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29"/>
    <w:bookmarkStart w:name="z24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лицензия и (или) приложение к лицензии, переоформленная лицензия и (или) приложение к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230"/>
    <w:bookmarkStart w:name="z24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подпункта 4)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31"/>
    <w:bookmarkStart w:name="z25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232"/>
    <w:bookmarkStart w:name="z25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</w:p>
    <w:bookmarkEnd w:id="233"/>
    <w:bookmarkStart w:name="z25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"Максимально допустимое время для осуществления данной процедуры – 15 (пятнадцать) рабочих дней;";</w:t>
      </w:r>
    </w:p>
    <w:bookmarkEnd w:id="234"/>
    <w:bookmarkStart w:name="z25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 и 8-2 следующего содержания:</w:t>
      </w:r>
    </w:p>
    <w:bookmarkEnd w:id="235"/>
    <w:bookmarkStart w:name="z25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236"/>
    <w:bookmarkStart w:name="z25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237"/>
    <w:bookmarkStart w:name="z25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38"/>
    <w:bookmarkStart w:name="z25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39"/>
    <w:bookmarkStart w:name="z25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40"/>
    <w:bookmarkStart w:name="z25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241"/>
    <w:bookmarkStart w:name="z26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42"/>
    <w:bookmarkStart w:name="z26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243"/>
    <w:bookmarkStart w:name="z26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44"/>
    <w:bookmarkStart w:name="z26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245"/>
    <w:bookmarkStart w:name="z26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246"/>
    <w:bookmarkStart w:name="z26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47"/>
    <w:bookmarkStart w:name="z26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48"/>
    <w:bookmarkStart w:name="z26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49"/>
    <w:bookmarkStart w:name="z26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направляет в управление ядерной и радиационной безопасности документы, представленные для возобновления лицензии и (или) приложения к лицензии при устранении нарушений, явившихся основанием для приостановления лицензии и (или) приложения к лицензии.</w:t>
      </w:r>
    </w:p>
    <w:bookmarkEnd w:id="250"/>
    <w:bookmarkStart w:name="z26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часа;</w:t>
      </w:r>
    </w:p>
    <w:bookmarkEnd w:id="251"/>
    <w:bookmarkStart w:name="z27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проверку устранения нарушений, явившихся основанием для приостановления лицензии и (или) приложения к лицензии, и передает заключение об устранении или неустранении нарушений в управление лицензирования.</w:t>
      </w:r>
    </w:p>
    <w:bookmarkEnd w:id="252"/>
    <w:bookmarkStart w:name="z27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253"/>
    <w:bookmarkStart w:name="z27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254"/>
    <w:bookmarkStart w:name="z27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255"/>
    <w:bookmarkStart w:name="z27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56"/>
    <w:bookmarkStart w:name="z27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4) изложить в следующей редакции:</w:t>
      </w:r>
    </w:p>
    <w:bookmarkEnd w:id="257"/>
    <w:bookmarkStart w:name="z27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15 (пятнадцати) рабочих дней.</w:t>
      </w:r>
    </w:p>
    <w:bookmarkEnd w:id="258"/>
    <w:bookmarkStart w:name="z27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259"/>
    <w:bookmarkStart w:name="z27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ядерной и радиационной безопасности проводит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260"/>
    <w:bookmarkStart w:name="z27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дополнить абзацами пятым и шестым следующего содержания:</w:t>
      </w:r>
    </w:p>
    <w:bookmarkEnd w:id="261"/>
    <w:bookmarkStart w:name="z28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262"/>
    <w:bookmarkStart w:name="z28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дней;";</w:t>
      </w:r>
    </w:p>
    <w:bookmarkEnd w:id="2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8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испытаний", утвержденном указанным приказом:</w:t>
      </w:r>
    </w:p>
    <w:bookmarkEnd w:id="264"/>
    <w:bookmarkStart w:name="z28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65"/>
    <w:bookmarkStart w:name="z28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лицензия и (или) приложение к лицензии, переоформленная лицензия и (или) приложение к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266"/>
    <w:bookmarkStart w:name="z28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 и 8-2 следующего содержания:</w:t>
      </w:r>
    </w:p>
    <w:bookmarkEnd w:id="267"/>
    <w:bookmarkStart w:name="z28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268"/>
    <w:bookmarkStart w:name="z28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269"/>
    <w:bookmarkStart w:name="z28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70"/>
    <w:bookmarkStart w:name="z29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71"/>
    <w:bookmarkStart w:name="z29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72"/>
    <w:bookmarkStart w:name="z29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273"/>
    <w:bookmarkStart w:name="z29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74"/>
    <w:bookmarkStart w:name="z29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275"/>
    <w:bookmarkStart w:name="z29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76"/>
    <w:bookmarkStart w:name="z29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277"/>
    <w:bookmarkStart w:name="z29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278"/>
    <w:bookmarkStart w:name="z29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79"/>
    <w:bookmarkStart w:name="z29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80"/>
    <w:bookmarkStart w:name="z30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81"/>
    <w:bookmarkStart w:name="z30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направляет в управление ядерной и радиационной безопасности документы, представленные для возобновления лицензии и (или) приложения к лицензии при устранении нарушений, явившихся основанием для приостановления лицензии и (или) приложения к лицензии.</w:t>
      </w:r>
    </w:p>
    <w:bookmarkEnd w:id="282"/>
    <w:bookmarkStart w:name="z30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часа;</w:t>
      </w:r>
    </w:p>
    <w:bookmarkEnd w:id="283"/>
    <w:bookmarkStart w:name="z30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проверку устранения нарушений, явившихся основанием для приостановления лицензии и (или) приложения к лицензии, и передает заключение об устранении или неустранении нарушений в управление лицензирования.</w:t>
      </w:r>
    </w:p>
    <w:bookmarkEnd w:id="284"/>
    <w:bookmarkStart w:name="z30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285"/>
    <w:bookmarkStart w:name="z30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286"/>
    <w:bookmarkStart w:name="z30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287"/>
    <w:bookmarkStart w:name="z30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88"/>
    <w:bookmarkStart w:name="z30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4) изложить в следующей редакции:</w:t>
      </w:r>
    </w:p>
    <w:bookmarkEnd w:id="289"/>
    <w:bookmarkStart w:name="z30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290"/>
    <w:bookmarkStart w:name="z31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291"/>
    <w:bookmarkStart w:name="z31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ядерной и радиационной безопасности проводит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292"/>
    <w:bookmarkStart w:name="z31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дополнить абзацами пятым и шестым следующего содержания:</w:t>
      </w:r>
    </w:p>
    <w:bookmarkEnd w:id="293"/>
    <w:bookmarkStart w:name="z31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294"/>
    <w:bookmarkStart w:name="z31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дней;";</w:t>
      </w:r>
    </w:p>
    <w:bookmarkEnd w:id="2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31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физическую защиту ядерных установок и ядерных материалов", утвержденном указанным приказом:</w:t>
      </w:r>
    </w:p>
    <w:bookmarkEnd w:id="296"/>
    <w:bookmarkStart w:name="z31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97"/>
    <w:bookmarkStart w:name="z31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лицензия и (или) приложение к лицензии, переоформленная лицензия и (или) приложение к лицензии на физическую защиту ядерных установок и ядерных материалов,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298"/>
    <w:bookmarkStart w:name="z31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 и 8-2 следующего содержания:</w:t>
      </w:r>
    </w:p>
    <w:bookmarkEnd w:id="299"/>
    <w:bookmarkStart w:name="z32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300"/>
    <w:bookmarkStart w:name="z32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301"/>
    <w:bookmarkStart w:name="z32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02"/>
    <w:bookmarkStart w:name="z32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03"/>
    <w:bookmarkStart w:name="z32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04"/>
    <w:bookmarkStart w:name="z32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305"/>
    <w:bookmarkStart w:name="z32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06"/>
    <w:bookmarkStart w:name="z32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307"/>
    <w:bookmarkStart w:name="z32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08"/>
    <w:bookmarkStart w:name="z32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309"/>
    <w:bookmarkStart w:name="z33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310"/>
    <w:bookmarkStart w:name="z33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11"/>
    <w:bookmarkStart w:name="z33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12"/>
    <w:bookmarkStart w:name="z33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13"/>
    <w:bookmarkStart w:name="z33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направляет в управление ядерной физической безопасности документы, представленные для возобновления лицензии и (или) приложения к лицензии при устранении нарушений, явившихся основанием для приостановления лицензии и (или) приложения к лицензии.</w:t>
      </w:r>
    </w:p>
    <w:bookmarkEnd w:id="314"/>
    <w:bookmarkStart w:name="z33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часа;</w:t>
      </w:r>
    </w:p>
    <w:bookmarkEnd w:id="315"/>
    <w:bookmarkStart w:name="z33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осуществляет проверку устранения нарушений, явившихся основанием для приостановления лицензии и (или) приложения к лицензии, и передает заключение об устранении или неустранении нарушений в управление лицензирования.</w:t>
      </w:r>
    </w:p>
    <w:bookmarkEnd w:id="316"/>
    <w:bookmarkStart w:name="z33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317"/>
    <w:bookmarkStart w:name="z33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руководителями управления лицензирования и управления ядерной физической безопасности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318"/>
    <w:bookmarkStart w:name="z33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319"/>
    <w:bookmarkStart w:name="z34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20"/>
    <w:bookmarkStart w:name="z34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4) изложить в следующей редакции:</w:t>
      </w:r>
    </w:p>
    <w:bookmarkEnd w:id="321"/>
    <w:bookmarkStart w:name="z34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"управление ядерной физической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322"/>
    <w:bookmarkStart w:name="z34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323"/>
    <w:bookmarkStart w:name="z34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ядерной физической безопасности проводит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324"/>
    <w:bookmarkStart w:name="z34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дополнить абзацами пятым и шестым следующего содержания:</w:t>
      </w:r>
    </w:p>
    <w:bookmarkEnd w:id="325"/>
    <w:bookmarkStart w:name="z34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326"/>
    <w:bookmarkStart w:name="z34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дней;";</w:t>
      </w:r>
    </w:p>
    <w:bookmarkEnd w:id="3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34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безопасности", утвержденном указанным приказом:</w:t>
      </w:r>
    </w:p>
    <w:bookmarkEnd w:id="328"/>
    <w:bookmarkStart w:name="z35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29"/>
    <w:bookmarkStart w:name="z35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лицензия и (или) приложение к лицензии, переоформленная лицензия и (или) приложение к лицензии на осуществление деятельности по специальной подготовке персонала, ответственного за обеспечение ядерной и радиационной безопасности, удовлетворенное заявление на отзыв услугополучателя, решение о приостановлении или возобновлении действия лицензии и (или) приложения к лицензии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330"/>
    <w:bookmarkStart w:name="z35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 и 8-2 следующего содержания:</w:t>
      </w:r>
    </w:p>
    <w:bookmarkEnd w:id="331"/>
    <w:bookmarkStart w:name="z35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приостановление или возобновление действия лицензии и (или) приложения к лицензии:</w:t>
      </w:r>
    </w:p>
    <w:bookmarkEnd w:id="332"/>
    <w:bookmarkStart w:name="z35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333"/>
    <w:bookmarkStart w:name="z35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34"/>
    <w:bookmarkStart w:name="z35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35"/>
    <w:bookmarkStart w:name="z357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36"/>
    <w:bookmarkStart w:name="z358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приостановление или возобновление действия лицензии и (или) приложения к лицензии.</w:t>
      </w:r>
    </w:p>
    <w:bookmarkEnd w:id="337"/>
    <w:bookmarkStart w:name="z359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38"/>
    <w:bookmarkStart w:name="z360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приостановление или возобновление действия лицензии и (или) приложения к лицензии подписывается руководителем услугодателя либо его заместителем.</w:t>
      </w:r>
    </w:p>
    <w:bookmarkEnd w:id="339"/>
    <w:bookmarkStart w:name="z361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40"/>
    <w:bookmarkStart w:name="z36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возобновление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лицензии:</w:t>
      </w:r>
    </w:p>
    <w:bookmarkEnd w:id="341"/>
    <w:bookmarkStart w:name="z363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регистрируется следующим рабочим днем.</w:t>
      </w:r>
    </w:p>
    <w:bookmarkEnd w:id="342"/>
    <w:bookmarkStart w:name="z36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43"/>
    <w:bookmarkStart w:name="z365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44"/>
    <w:bookmarkStart w:name="z36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45"/>
    <w:bookmarkStart w:name="z367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осуществляет проверку устранения нарушений, явившихся основанием для приостановления лицензии и (или) приложения к лицензии, и готовит заключение об устранении или неустранении нарушений.</w:t>
      </w:r>
    </w:p>
    <w:bookmarkEnd w:id="346"/>
    <w:bookmarkStart w:name="z36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7 (семь) рабочих дней;</w:t>
      </w:r>
    </w:p>
    <w:bookmarkEnd w:id="347"/>
    <w:bookmarkStart w:name="z36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При устранении нарушений, управление лицензирования готовит решение о возобновлении действия лицензии и (или) приложения к лицензии, а в случае неустранения нарушений – решение об отказе в возобновлении действия лицензии и (или) приложения к лицензии.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возобновляет действие лицензии и (или) приложения к лицензии либо оформляет мотивированный ответ об отказе в оказании государственной услуги.</w:t>
      </w:r>
    </w:p>
    <w:bookmarkEnd w:id="348"/>
    <w:bookmarkStart w:name="z37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дня.";</w:t>
      </w:r>
    </w:p>
    <w:bookmarkEnd w:id="349"/>
    <w:bookmarkStart w:name="z37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7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лицензирования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351"/>
    <w:bookmarkStart w:name="z37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требованиям.</w:t>
      </w:r>
    </w:p>
    <w:bookmarkEnd w:id="352"/>
    <w:bookmarkStart w:name="z37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лицензирования проводит проверку устранения нарушений, явившихся основанием для приостановления лицензии и (или) приложения к лицензии в течение 7 (семи) рабочих дней;";</w:t>
      </w:r>
    </w:p>
    <w:bookmarkEnd w:id="353"/>
    <w:bookmarkStart w:name="z37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5) дополнить абзацами пятым и шестым следующего содержания: </w:t>
      </w:r>
    </w:p>
    <w:bookmarkEnd w:id="354"/>
    <w:bookmarkStart w:name="z37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 приостановлении или возобновлении действия лицензии и (или) приложения к лицензии в течение 2 (двух) рабочих дней;</w:t>
      </w:r>
    </w:p>
    <w:bookmarkEnd w:id="355"/>
    <w:bookmarkStart w:name="z37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возобновлении действия лицензии и (или) приложения к лицензии при устранении нарушений, явившихся основанием для приостановления лицензии и (или) приложения к лицензии в течение 2 (двух) рабочих дней;";</w:t>
      </w:r>
    </w:p>
    <w:bookmarkEnd w:id="3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38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персонала, занятого на объектах использования атомной энергии", утвержденном указанным приказом:</w:t>
      </w:r>
    </w:p>
    <w:bookmarkEnd w:id="357"/>
    <w:bookmarkStart w:name="z38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8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проведение аттестации в форме тестирования и собеседования (собеседование только для персонала, ответственного за контроль радиационной безопасности). Ответственному за контроль радиационной безопасности в случае прохождения тестирования назначается собеседование.</w:t>
      </w:r>
    </w:p>
    <w:bookmarkEnd w:id="359"/>
    <w:bookmarkStart w:name="z38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8 (восемь) рабочих дней со дня регистрации документов в канцелярии услугодателя;";</w:t>
      </w:r>
    </w:p>
    <w:bookmarkEnd w:id="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6)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8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 ответственный исполнитель оформляет и отправляет услугополучателю свидетельство об аттестации персонала, занятого на объектах использования атомной энергии либо заключение комиссии о несоответствии аттестуемого лица уровню его квалификации и профессиональной подготовки занимаемой должности.</w:t>
      </w:r>
    </w:p>
    <w:bookmarkEnd w:id="361"/>
    <w:bookmarkStart w:name="z38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 со дня проведения аттестации.";</w:t>
      </w:r>
    </w:p>
    <w:bookmarkEnd w:id="362"/>
    <w:bookmarkStart w:name="z38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63"/>
    <w:bookmarkStart w:name="z38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4) изложить в следующей редакции:</w:t>
      </w:r>
    </w:p>
    <w:bookmarkEnd w:id="364"/>
    <w:bookmarkStart w:name="z39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проводится аттестация (тестирование и собеседование (собеседование только для персонала, ответственного за контроль радиационной безопасности) в течение 8 (восьми) рабочих дней со дня регистрации документов в канцелярии услугодателя;";</w:t>
      </w:r>
    </w:p>
    <w:bookmarkEnd w:id="365"/>
    <w:bookmarkStart w:name="z39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6) изложить в следующей редакции:</w:t>
      </w:r>
    </w:p>
    <w:bookmarkEnd w:id="366"/>
    <w:bookmarkStart w:name="z39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 ответственный исполнитель оформляет и отправляет услугополучателю свидетельство об аттестации персонала, занятого на объектах использования атомной энергии либо заключение комиссии о несоответствии аттестуемого лица уровню его квалификации и профессиональной подготовки занимаемой должности в течение 2 (двух) рабочих дней со дня проведения аттестации.</w:t>
      </w:r>
    </w:p>
    <w:bookmarkEnd w:id="367"/>
    <w:bookmarkStart w:name="z39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регламенту.";</w:t>
      </w:r>
    </w:p>
    <w:bookmarkEnd w:id="3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39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"Аккредитация организаций на право проведения экспертизы ядерной, радиационной, ядерной физической безопасности", утвержденном указанным приказом:</w:t>
      </w:r>
    </w:p>
    <w:bookmarkEnd w:id="369"/>
    <w:bookmarkStart w:name="z39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изложить в следующей редакции:</w:t>
      </w:r>
    </w:p>
    <w:bookmarkEnd w:id="370"/>
    <w:bookmarkStart w:name="z397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"Регламент государственной услуги "Аккредитация организаций, осуществляющих экспертизу ядерной, радиационной и ядерной физической безопасности";</w:t>
      </w:r>
    </w:p>
    <w:bookmarkEnd w:id="371"/>
    <w:bookmarkStart w:name="z39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72"/>
    <w:bookmarkStart w:name="z39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Государственная услуга "Аккредитация организаций, осуществляющих экспертизу ядерной, радиационной и ядерной физической безопасности" оказывается Комитетом атомного и энергетического надзора и контроля Министерства энергетики Республики Казахстан (далее – услугодатель), согласно Стандарту государственной услуги "Аккредитация организаций, осуществляющих экспертизу ядерной, радиационной и ядерной физической безопасности" (далее – Стандарт),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№ 11222).";</w:t>
      </w:r>
    </w:p>
    <w:bookmarkEnd w:id="373"/>
    <w:bookmarkStart w:name="z40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74"/>
    <w:bookmarkStart w:name="z40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свидетельство об аккредитации организации, осуществляющей экспертизу ядерной, радиационной и ядерной физической безопасности (далее – Свидетельство), либо мотивированный ответ об отказе в оказании государственной услуги в случаях и по основаниям,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375"/>
    <w:bookmarkStart w:name="z40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04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определение руководством услугодателя Управления ядерной и радиационной безопасности ответственным структурным подразделением и передача заявления и документов руководителю настоящего управления, и определение руководителем ответственного структурного подразделения ответственного исполнителя – в течение 3 (трех) часов;";</w:t>
      </w:r>
    </w:p>
    <w:bookmarkEnd w:id="3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7)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06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"7) рассмотрение пакета документов ответственным исполнителем Управления ядерной и радиационной безопасности в соответствии с компетенцией настоящего управления и подготовка заключения – в течение 15 (пятнадцати) рабочих дней;</w:t>
      </w:r>
    </w:p>
    <w:bookmarkEnd w:id="378"/>
    <w:bookmarkStart w:name="z407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утверждение руководителем Управления ядерной и радиационной безопасности заключения, составленного ответственным исполнителем настоящего управления и передача документов вместе с заключением ответственному исполнителю для подготовки результата оказания государственной услуги – в течение 1 (одного) рабочего дня;</w:t>
      </w:r>
    </w:p>
    <w:bookmarkEnd w:id="379"/>
    <w:bookmarkStart w:name="z408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ответственным исполнителем Управления ядерной и радиационной безопасности решения о результате оказания государственной услуги – в течение 1 (одного) рабочего дня:</w:t>
      </w:r>
    </w:p>
    <w:bookmarkEnd w:id="380"/>
    <w:bookmarkStart w:name="z40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в одном из представленных заключений вывода о несоответствии представленных документов, оформление ответственным исполнителем проекта письма – мотивированного отказа в оказании государственной услуги;</w:t>
      </w:r>
    </w:p>
    <w:bookmarkEnd w:id="381"/>
    <w:bookmarkStart w:name="z41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во всех заключениях вывода о соответствии представленных документов, оформление ответственным исполнителем проекта Свидетельства;";</w:t>
      </w:r>
    </w:p>
    <w:bookmarkEnd w:id="382"/>
    <w:bookmarkStart w:name="z41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2)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1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резолюция руководителя услугодателя и передача документов Управлению ядерной и радиационной безопасности;</w:t>
      </w:r>
    </w:p>
    <w:bookmarkEnd w:id="384"/>
    <w:bookmarkStart w:name="z41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в Управлении ядерной и радиационной безопасности;";</w:t>
      </w:r>
    </w:p>
    <w:bookmarkEnd w:id="3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8)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1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"8) заключение ответственного исполнителя Управления ядерной и радиационной безопасности по результатам рассмотрения заявления;</w:t>
      </w:r>
    </w:p>
    <w:bookmarkEnd w:id="386"/>
    <w:bookmarkStart w:name="z41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утвержденное руководителем Управления ядерной и радиационной безопасности заключение;";</w:t>
      </w:r>
    </w:p>
    <w:bookmarkEnd w:id="387"/>
    <w:bookmarkStart w:name="z41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руководитель Управления ядерной и радиационной безопасности;";</w:t>
      </w:r>
    </w:p>
    <w:bookmarkEnd w:id="3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ответственный исполнитель Управления ядерной и радиационной безопасности;";</w:t>
      </w:r>
    </w:p>
    <w:bookmarkEnd w:id="390"/>
    <w:bookmarkStart w:name="z42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руководство услугодателя определяет Управление ядерной и радиационной безопасности ответственным структурным подразделением и передает заявление и документы руководителю настоящего управления, и руководитель ответственного структурного подразделения определяет ответственного исполнителя – в течение 3 (трех) часов;";</w:t>
      </w:r>
    </w:p>
    <w:bookmarkEnd w:id="3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6)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7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 руководитель настоящего управления утверждает заключение, составленное ответственным исполнителем управления и передает документы вместе с заключением ответственному исполнителю Управления ядерной и радиационной безопасности – в течение 1 (одного) рабочего дня;</w:t>
      </w:r>
    </w:p>
    <w:bookmarkEnd w:id="393"/>
    <w:bookmarkStart w:name="z42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Управления ядерной и радиационной безопасности рассматривает пакет документов в соответствии с компетенцией настоящего управления и осуществляет подготовку заключения о соответствии представленных документов – в течение 15 (пятнадцати) рабочих дней;";</w:t>
      </w:r>
    </w:p>
    <w:bookmarkEnd w:id="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9)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3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"9) ответственный исполнитель настоящего управления осуществляет подготовку решения о результате оказания государственной услуги – в течение 1 (одного) рабочего дня:</w:t>
      </w:r>
    </w:p>
    <w:bookmarkEnd w:id="395"/>
    <w:bookmarkStart w:name="z43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в одном из представленных заключений вывода о несоответствии представленных документов, ответственный исполнитель Управления ядерной и радиационной безопасности оформляет проект письма – мотивированного отказа в оказании государственной услуги;</w:t>
      </w:r>
    </w:p>
    <w:bookmarkEnd w:id="396"/>
    <w:bookmarkStart w:name="z43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во всех заключениях вывода о соответствии представленных документов, ответственный исполнитель Управления ядерной и радиационной безопасности оформляет решение о выдаче Свидетельства;";</w:t>
      </w:r>
    </w:p>
    <w:bookmarkEnd w:id="3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43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конструкций транспортных упаковочных комплектов, а также распространение действия сертификатов-разрешений на них, утвержденных уполномоченными органами других стран, на территории Республики Казахстан", утвержденном указанным приказом:</w:t>
      </w:r>
    </w:p>
    <w:bookmarkEnd w:id="3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436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определение руководством услугодателя Управления ядерной и радиационной безопасности ответственным структурным подразделением, передача заявления и документов руководителю Управления ядерной и радиационной безопасности и определение руководителем настоящего управления ответственного исполнителя – в течение 3 (трех) часов;</w:t>
      </w:r>
    </w:p>
    <w:bookmarkEnd w:id="399"/>
    <w:bookmarkStart w:name="z437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9 пунктом Стандарта, и (или) документов с истекшим сроком действия услугодатель отказывает в приеме заявления.</w:t>
      </w:r>
    </w:p>
    <w:bookmarkEnd w:id="400"/>
    <w:bookmarkStart w:name="z438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документов, рассмотрение пакета документов и подготовка заключения о соответствии или несоответствии представленных документов – в течение 14 (четырнадцати) рабочих дней;</w:t>
      </w:r>
    </w:p>
    <w:bookmarkEnd w:id="401"/>
    <w:bookmarkStart w:name="z43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утверждение руководителем Управления ядерной и радиационной безопасности заключения, составленного ответственным исполнителем и подготовка решения о результате оказания государственной услуги – в течение 1 (одного) рабочего дня:</w:t>
      </w:r>
    </w:p>
    <w:bookmarkEnd w:id="402"/>
    <w:bookmarkStart w:name="z44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к решению прикладывается проект Приказа, либо в случае несоответствия представленных документов к решению прикладывается проект письма – мотивированного отказа в оказании государственной услуги;</w:t>
      </w:r>
    </w:p>
    <w:bookmarkEnd w:id="403"/>
    <w:bookmarkStart w:name="z441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(путем визирования) решения о результате оказания государственной услуги руководителем Управления ядерной и радиационной безопасности, руководителем Юридического управления и утверждение руководителем услугодателя или его заместителем – в течение 2 (двух) рабочих дней;";</w:t>
      </w:r>
    </w:p>
    <w:bookmarkEnd w:id="404"/>
    <w:bookmarkStart w:name="z44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4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4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резолюция руководителя услугодателя и передача документов Управлению ядерной и радиационной безопасности;</w:t>
      </w:r>
    </w:p>
    <w:bookmarkEnd w:id="406"/>
    <w:bookmarkStart w:name="z44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в Управлении ядерной и радиационной безопасности;";</w:t>
      </w:r>
    </w:p>
    <w:bookmarkEnd w:id="4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5)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4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заключение ответственного исполнителя Управления ядерной и радиационной безопасности;</w:t>
      </w:r>
    </w:p>
    <w:bookmarkEnd w:id="408"/>
    <w:bookmarkStart w:name="z44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утвержденное руководителем Управления ядерной и радиационной безопасности заключение; </w:t>
      </w:r>
    </w:p>
    <w:bookmarkEnd w:id="409"/>
    <w:bookmarkStart w:name="z44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согласованное с руководителем Управления ядерной и радиационной безопасности, руководителем Юридического управления, утвержденный руководителем услугодателя или его заместителем решение о результате оказания государственной услуги;</w:t>
      </w:r>
    </w:p>
    <w:bookmarkEnd w:id="410"/>
    <w:bookmarkStart w:name="z45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к решению прикладывается проект Приказа, либо</w:t>
      </w:r>
    </w:p>
    <w:bookmarkEnd w:id="411"/>
    <w:bookmarkStart w:name="z45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представленных документов к решению прикладывается проект письма – мотивированного отказа в оказании государственной услуги;";</w:t>
      </w:r>
    </w:p>
    <w:bookmarkEnd w:id="412"/>
    <w:bookmarkStart w:name="z45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413"/>
    <w:bookmarkStart w:name="z45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3) изложить в следующей редакции:</w:t>
      </w:r>
    </w:p>
    <w:bookmarkEnd w:id="414"/>
    <w:bookmarkStart w:name="z45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руководитель Управления ядерной и радиационной безопасности;";</w:t>
      </w:r>
    </w:p>
    <w:bookmarkEnd w:id="415"/>
    <w:bookmarkStart w:name="z45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изложить в следующей редакции:</w:t>
      </w:r>
    </w:p>
    <w:bookmarkEnd w:id="416"/>
    <w:bookmarkStart w:name="z45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ответственный исполнитель Управления ядерной и радиационной безопасности.";</w:t>
      </w:r>
    </w:p>
    <w:bookmarkEnd w:id="417"/>
    <w:bookmarkStart w:name="z45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2), 3), 4), 5) и 6) пункта 8 изложить в следующей редакции:</w:t>
      </w:r>
    </w:p>
    <w:bookmarkEnd w:id="418"/>
    <w:bookmarkStart w:name="z45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руководитель услугодателя накладывает резолюцию и определяет Управление ядерной и радиационной безопасности ответственным за рассмотрение заявления и документов, руководитель Управления ядерной и радиационной безопасности определяет ответственного исполнителя – в течение 3 (трех) часов;</w:t>
      </w:r>
    </w:p>
    <w:bookmarkEnd w:id="419"/>
    <w:bookmarkStart w:name="z45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Управления ядерной и радиационной безопасности осуществляет проверку документов на полноту – в течение 2 (двух) рабочих дней;</w:t>
      </w:r>
    </w:p>
    <w:bookmarkEnd w:id="420"/>
    <w:bookmarkStart w:name="z46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Управления ядерной и радиационной безопасности рассматривает пакет документов и осуществляет подготовку заключения о соответствии или несоответствии представленных документов – в течение 14 (четырнадцати) рабочих дней;</w:t>
      </w:r>
    </w:p>
    <w:bookmarkEnd w:id="421"/>
    <w:bookmarkStart w:name="z46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ядерной и радиационной безопасности утверждает заключение, составленное ответственным исполнителем управления, ответственный исполнитель Управления ядерной и радиационной безопасности осуществляет подготовку решения о результате оказания государственной услуги – в течение 1 (одного) рабочего дня;</w:t>
      </w:r>
    </w:p>
    <w:bookmarkEnd w:id="422"/>
    <w:bookmarkStart w:name="z46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к решению прикладывается проект Приказа, либо</w:t>
      </w:r>
    </w:p>
    <w:bookmarkEnd w:id="423"/>
    <w:bookmarkStart w:name="z46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представленных документов к решению прикладывается проект письма – мотивированного отказа в оказании государственной услуги;</w:t>
      </w:r>
    </w:p>
    <w:bookmarkEnd w:id="424"/>
    <w:bookmarkStart w:name="z46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Управления ядерной и радиационной безопасности, руководитель Юридического управления согласовывают (путем визирования), руководитель услугодателя или его заместитель утверждает решение о результате оказания государственной услуги – в течение 2 (двух) рабочих дней;";</w:t>
      </w:r>
    </w:p>
    <w:bookmarkEnd w:id="4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46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"Согласование методики расчетов при проведении экспертизы ядерной, радиационной и ядерной физической безопасности, представленные аккредитованной организацией", утвержденном указанным приказом:</w:t>
      </w:r>
    </w:p>
    <w:bookmarkEnd w:id="426"/>
    <w:bookmarkStart w:name="z46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изложить в следующей редакции:</w:t>
      </w:r>
    </w:p>
    <w:bookmarkEnd w:id="427"/>
    <w:bookmarkStart w:name="z46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"Регламент государственной услуги "Согласование методик расчетов, относящихся к обеспечению ядерной, радиационной и ядерной физической безопасности, представленных экспертной организацией";</w:t>
      </w:r>
    </w:p>
    <w:bookmarkEnd w:id="428"/>
    <w:bookmarkStart w:name="z46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29"/>
    <w:bookmarkStart w:name="z47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"Согласование методик расчетов, относящихся к обеспечению ядерной, радиационной и ядерной физической безопасности, представленных экспертной организацией" оказывается Комитетом атомного и энергетического надзора и контроля Министерства энергетики Республики Казахстан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"Согласование методик расчетов, относящихся к обеспечению ядерной, радиационной и ядерной физической безопасности, представленных экспертной организацией" (далее – Стандарт), утвержденному приказом Министра энергетики Республики Казахстан от 22 апреля 2015 года № 299 (зарегистрирован в Реестре государственной регистрации нормативных правовых актов за № 11222).";</w:t>
      </w:r>
    </w:p>
    <w:bookmarkEnd w:id="430"/>
    <w:bookmarkStart w:name="z47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31"/>
    <w:bookmarkStart w:name="z47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письмо-согласование методик расчетов, относящихся к обеспечению ядерной, радиационной и ядерной физической безопасности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432"/>
    <w:bookmarkStart w:name="z47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4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4)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7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управление ядерной и радиационной безопасности рассматривает по компетенции достоверность Методики в течение 19 (девятнадцати) рабочих дней;</w:t>
      </w:r>
    </w:p>
    <w:bookmarkEnd w:id="434"/>
    <w:bookmarkStart w:name="z47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ядерной и радиационной безопасности готовит проект результата оказания государственной услуги в течение 1 (одного) рабочего дня;";</w:t>
      </w:r>
    </w:p>
    <w:bookmarkEnd w:id="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</w:p>
    <w:bookmarkStart w:name="z47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передача заключения о достоверности или недостоверности Методики в управление ядерной и радиационной безопасности;";</w:t>
      </w:r>
    </w:p>
    <w:bookmarkEnd w:id="4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7 изложить в следующей редакции:</w:t>
      </w:r>
    </w:p>
    <w:bookmarkStart w:name="z48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управление ядерной и радиационной безопасности;";</w:t>
      </w:r>
    </w:p>
    <w:bookmarkEnd w:id="437"/>
    <w:bookmarkStart w:name="z48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8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управление ядерной физической безопасности рассматривает по компетенции достоверность Методики и передает в управление ядерной и радиационной безопасности заключение о достоверности или недостоверности Методики.</w:t>
      </w:r>
    </w:p>
    <w:bookmarkEnd w:id="439"/>
    <w:bookmarkStart w:name="z48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8 (восемь) рабочих дней;</w:t>
      </w:r>
    </w:p>
    <w:bookmarkEnd w:id="440"/>
    <w:bookmarkStart w:name="z48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рассматривает по компетенции достоверность Методики и готовит заключение о достоверности или недостоверности Методики.</w:t>
      </w:r>
    </w:p>
    <w:bookmarkEnd w:id="441"/>
    <w:bookmarkStart w:name="z48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19 (девятнадцать) рабочих дней;</w:t>
      </w:r>
    </w:p>
    <w:bookmarkEnd w:id="442"/>
    <w:bookmarkStart w:name="z48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ядерной и радиационной безопасности при наличии двух заключений о достоверности Методики готовит проект письма-согласования Методики, а в случае наличия одного или двух заключений о недостоверности Методики – проект мотивированного ответа об отказе в оказании государственной услуги. Проект результата оказания государственной услуги согласовывается с руководителями управлений ядерной и радиационной безопасности и ядерной физической безопасности.</w:t>
      </w:r>
    </w:p>
    <w:bookmarkEnd w:id="443"/>
    <w:bookmarkStart w:name="z48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день;";</w:t>
      </w:r>
    </w:p>
    <w:bookmarkEnd w:id="4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490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атомного и энергетического надзора и контроля Министерства энергетики Республики Казахстан в установленном законодательством Республики Казахстан порядке обеспечить:</w:t>
      </w:r>
    </w:p>
    <w:bookmarkEnd w:id="445"/>
    <w:bookmarkStart w:name="z49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46"/>
    <w:bookmarkStart w:name="z492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447"/>
    <w:bookmarkStart w:name="z49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энергетики Республики Казахстан;</w:t>
      </w:r>
    </w:p>
    <w:bookmarkEnd w:id="448"/>
    <w:bookmarkStart w:name="z494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мероприятий, предусмотренных подпунктами 1), 2) и 3) настоящего пункта.</w:t>
      </w:r>
    </w:p>
    <w:bookmarkEnd w:id="449"/>
    <w:bookmarkStart w:name="z49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энергетики Республики Казахстан.</w:t>
      </w:r>
    </w:p>
    <w:bookmarkEnd w:id="450"/>
    <w:bookmarkStart w:name="z49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4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000"/>
      </w:tblGrid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Приказ Министра энергетики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выполнение работ, связанных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этапами жизненного цикла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использования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500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выполнение работ, связанных с этапами жизненного цикла объектов использования атомной энергии"</w:t>
      </w:r>
    </w:p>
    <w:bookmarkEnd w:id="452"/>
    <w:bookmarkStart w:name="z501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3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2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4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обращению ядерными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материалами"</w:t>
            </w:r>
          </w:p>
        </w:tc>
      </w:tr>
    </w:tbl>
    <w:bookmarkStart w:name="z505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обращению ядерными материалами"</w:t>
      </w:r>
    </w:p>
    <w:bookmarkEnd w:id="455"/>
    <w:bookmarkStart w:name="z50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6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7"/>
    <w:p>
      <w:pPr>
        <w:spacing w:after="0"/>
        <w:ind w:left="0"/>
        <w:jc w:val="both"/>
      </w:pPr>
      <w:r>
        <w:drawing>
          <wp:inline distT="0" distB="0" distL="0" distR="0">
            <wp:extent cx="78105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обращению с радиоактивными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веществами, приборами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установками, содержащими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радиоактивные вещества"</w:t>
            </w:r>
          </w:p>
        </w:tc>
      </w:tr>
    </w:tbl>
    <w:bookmarkStart w:name="z510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</w:t>
      </w:r>
    </w:p>
    <w:bookmarkEnd w:id="458"/>
    <w:bookmarkStart w:name="z511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9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0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обращение с приборами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установками, генерирующими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ионизирующее излучение"</w:t>
            </w:r>
          </w:p>
        </w:tc>
      </w:tr>
    </w:tbl>
    <w:bookmarkStart w:name="z515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обращение с приборами и установками, генерирующими ионизирующее излучение"</w:t>
      </w:r>
    </w:p>
    <w:bookmarkEnd w:id="461"/>
    <w:bookmarkStart w:name="z51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3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предоставлению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использования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520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предоставлению услуг в области использования атомной энергии"</w:t>
      </w:r>
    </w:p>
    <w:bookmarkEnd w:id="464"/>
    <w:bookmarkStart w:name="z521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5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2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6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обращению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радиоактивными отходами"</w:t>
            </w:r>
          </w:p>
        </w:tc>
      </w:tr>
    </w:tbl>
    <w:bookmarkStart w:name="z525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деятельность по обращению с радиоактивными отходами"</w:t>
      </w:r>
    </w:p>
    <w:bookmarkEnd w:id="467"/>
    <w:bookmarkStart w:name="z526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8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7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9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транспортировку, включая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транзитную,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материалов, радиоактивных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веществ, радиоизотопных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источников ионизирующего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излучения, радиоактивных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отходов в пределах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530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</w:t>
      </w:r>
    </w:p>
    <w:bookmarkEnd w:id="470"/>
    <w:bookmarkStart w:name="z53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1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на территориях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бывших испытательных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полигонов и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территориях, загрязненных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результате проведенных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испытаний"</w:t>
            </w:r>
          </w:p>
        </w:tc>
      </w:tr>
    </w:tbl>
    <w:bookmarkStart w:name="z535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</w:t>
      </w:r>
    </w:p>
    <w:bookmarkEnd w:id="473"/>
    <w:bookmarkStart w:name="z53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8105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физическую защиту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установок и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материалов"</w:t>
            </w:r>
          </w:p>
        </w:tc>
      </w:tr>
    </w:tbl>
    <w:bookmarkStart w:name="z540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физическую защиту ядерных установок и ядерных материалов"</w:t>
      </w:r>
    </w:p>
    <w:bookmarkEnd w:id="476"/>
    <w:bookmarkStart w:name="z54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специальной подготовке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персонала, 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обеспечение ядерной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радиационной безопасности"</w:t>
            </w:r>
          </w:p>
        </w:tc>
      </w:tr>
    </w:tbl>
    <w:bookmarkStart w:name="z545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</w:t>
      </w:r>
    </w:p>
    <w:bookmarkEnd w:id="479"/>
    <w:bookmarkStart w:name="z54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0"/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1"/>
    <w:p>
      <w:pPr>
        <w:spacing w:after="0"/>
        <w:ind w:left="0"/>
        <w:jc w:val="both"/>
      </w:pPr>
      <w:r>
        <w:drawing>
          <wp:inline distT="0" distB="0" distL="0" distR="0">
            <wp:extent cx="78105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"Аттестация персонала,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занятого на объектах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атомной энергии"</w:t>
            </w:r>
          </w:p>
        </w:tc>
      </w:tr>
    </w:tbl>
    <w:bookmarkStart w:name="z550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"Аттестация персонала, занятого на объектах использования атомной энергии"</w:t>
      </w:r>
    </w:p>
    <w:bookmarkEnd w:id="482"/>
    <w:bookmarkStart w:name="z55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3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4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"Аккредитация организаций,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экспертизу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ядерной, радиационной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ядерной физической безопасности"</w:t>
            </w:r>
          </w:p>
        </w:tc>
      </w:tr>
    </w:tbl>
    <w:bookmarkStart w:name="z555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"Аккредитация организаций, осуществляющих экспертизу ядерной, радиационной и ядерной физической безопасности"</w:t>
      </w:r>
    </w:p>
    <w:bookmarkEnd w:id="485"/>
    <w:bookmarkStart w:name="z55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6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7"/>
    <w:p>
      <w:pPr>
        <w:spacing w:after="0"/>
        <w:ind w:left="0"/>
        <w:jc w:val="both"/>
      </w:pPr>
      <w:r>
        <w:drawing>
          <wp:inline distT="0" distB="0" distL="0" distR="0">
            <wp:extent cx="78105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 конструкций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транспортных упаковочных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комплектов,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распространение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сертификатов-разрешений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них, утвержденных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уполномоченными органами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стран,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560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"Утверждение конструкций транспортных упаковочных комплектов, а также распространение действия сертификатов-разрешений на них, утвержденных уполномоченными органами других стран, на территории Республики Казахстан"</w:t>
      </w:r>
    </w:p>
    <w:bookmarkEnd w:id="488"/>
    <w:bookmarkStart w:name="z56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9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0"/>
    <w:p>
      <w:pPr>
        <w:spacing w:after="0"/>
        <w:ind w:left="0"/>
        <w:jc w:val="both"/>
      </w:pPr>
      <w:r>
        <w:drawing>
          <wp:inline distT="0" distB="0" distL="0" distR="0">
            <wp:extent cx="72136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" 20 года 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"Согласование методик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расчетов, относящихся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обеспечению ядерной,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радиационной и ядерной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 безопасности,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представленных экспертной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организацией"</w:t>
            </w:r>
          </w:p>
        </w:tc>
      </w:tr>
    </w:tbl>
    <w:bookmarkStart w:name="z565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"Согласование методик расчетов, относящихся к обеспечению ядерной, радиационной и ядерной физической безопасности, представленных экспертной организацией"</w:t>
      </w:r>
    </w:p>
    <w:bookmarkEnd w:id="491"/>
    <w:bookmarkStart w:name="z56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3"/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