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0c52" w14:textId="7ab0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финансирования и нормативов объемов финансирования производства кинопроектов, претендующих на признание их национальными фильмами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17 мая 2019 года № 140. Зарегистрирован в Министерстве юстиции Республики Казахстан 17 мая 2019 года № 18697.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кинематографии"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культуры и спорта РК от 10.03.2023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финансирования кинопроектов, претендующих на признание их национальными фильмами,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нормативы объемов финансирования производства кинопроектов, претендующих на признание их национальными фильмами,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2019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финансирования кинопроектов, претендующих на признание их национальными фильмами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культуры и спорта РК от 10.03.2023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финансирования и нормативы объемов финансирования производства кинопроектов, претендующих на признание их национальными фильмами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кинематографии" и определяют порядок финансирования и устанавливают нормативы объемов финансирования производства кинопроектов, претендующих на признание их национальными фильмами.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общестудийные расходы – расходы, образовавшиеся в связи с организацией, обслуживанием и управлением производства кинопроектов, не учтенных в других статьях сметы;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 кинематографической деятельности – физическое лицо, являющееся субъектом предпринимательства, основными видами деятельности которого являются: производство фильма и (или) кинолетописи, прокат фильма, показ фильма, восстановление фильма, техническое обслуживание кинозала, изготовление киноматериалов, выполнение работ и оказание услуг по производству фильма, образовательная, научная, исследовательская, издательская, рекламно-пропагандистская деятельность в сфере кинематографии, хранение фильма; кинематографическая организация;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кинематографическая организация – юридическое лицо, основными видами деятельности которого являются: производство фильма и (или) кинолетописи, прокат фильма, показ фильма, восстановление фильма, техническое обслуживание кинозала, изготовление киноматериалов, выполнение работ и оказание услуг по производству фильма, образовательная, научная, исследовательская, издательская, рекламно-пропагандистская деятельность в сфере кинематографии, хранение фильма;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получатель финансовых средств – субъект кинематографической деятельности, заключивший договор о финансировании кинопроекта, претендующего на признание его национальным фильмом;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центральный исполнительный орган, осуществляющий руководство и межотраслевую координацию в сфере кинематографии;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центр поддержки национального кино – единый оператор по предоставлению государственной поддержки в виде финансирования кинопроектов, претендующих на признание их национальными фильмами, и национальных фильмов, за исключением средств, выделяемых на выполнение государственного задания для юридического лица со стопроцентным участием государства в уставном капитале, основным предметом деятельности которого является производство фильмов, в размере не менее тридцати процентов от общего объема финансирования фильмов, финансированию дубляжа на казахский язык детских анимационных фильмов и фильмов для семейного просмотра, ввозимых на территорию Республики Казахстан (далее – единый оператор).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культуры и информации РК от 10.11.2025 </w:t>
      </w:r>
      <w:r>
        <w:rPr>
          <w:rFonts w:ascii="Times New Roman"/>
          <w:b w:val="false"/>
          <w:i w:val="false"/>
          <w:color w:val="000000"/>
          <w:sz w:val="28"/>
        </w:rPr>
        <w:t>№ 605-НҚ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финансирования кинопроектов, претендующих на признания их национальными фильмами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по итогам конкурсного отбора, проведенного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кинопроектов, претендующих на признание их национальными фильмами для оказания государственной финансовой поддержки по их производству, утвержденного приказом исполняющего обязанности Министра культуры и спорта Республики Казахстан от 15 марта 2019 года № 64 (зарегистрирован в Реестре государственной регистрации нормативных правовых актов под № 18405), принимает решение о финансировании кинопроектов, претендующих на признание их национальными фильмами (далее – кинопроекты).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течение 10 (десять) рабочих дней после издания приказа уполномоченный орган заключает договор с единым оператором на услуги по предоставлению государственной финансовой поддержки для кинопроектов, претендующих на признание их национальными фильмами.</w:t>
      </w:r>
    </w:p>
    <w:bookmarkEnd w:id="22"/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Единый оператор в течение 15 (пятнадцать) рабочих дней после заключения договора с уполномоченным органом, заключает с получателем финансовых средств договор о финансировании кинопроектов (далее – договор).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осуществляется единым оператором поэтапно на основании заключенного договора.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Получатель финансовых средств в ходе реализации кинопроектов перераспределяет финансовые средства между утвержденными им статьями расходов (за исключением фонда оплаты труда) на сумму не более 10 (десять) процентов от общей суммы сметы расходов по кинопроекту в рамках одного этапа без согласования с единым оператором.</w:t>
      </w:r>
    </w:p>
    <w:bookmarkEnd w:id="25"/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Получатель финансовых средств представляет единому оператору в установленные договором сроки акт выполненных работ (оказанных услуг) с приложением промежуточного отчета за каждый этап, а также итоговый отчет по завершению реализации кинопроектов, включая отчет об использовании выделенных финансовых средств на производство кинопроектов.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анализа целевого использования выделенных средств и достижения ожидаемых результатов единый оператор проводит мониторинг соблюдения этапов производства кинопроектов в соответствии с договором на любом этапе его реализации.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Получатель финансовых средств получает следующий транш после подписания акта выполненных работ (оказанных услуг) едином оператором с уполномоченным органом, в соответствии с условиями договора.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объемов финансирования производства кинопроектов, претендующих на признание их национальными фильмами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культуры и спорта РК от 10.03.2023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 значимые анимационные фильмы (объем финансирования не должен превышать 100% от сметной стоимости производства)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разделов и статей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сметной стоимости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Оплата авторских гонораров</w:t>
            </w:r>
          </w:p>
          <w:bookmarkEnd w:id="31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Литературный сценарий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партитура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Уступка авторских прав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лицензии на готовые произведения (музыка, архивные и видеоматериалы)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Оплата труда и начисления</w:t>
            </w:r>
          </w:p>
          <w:bookmarkEnd w:id="3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Зарплата штатного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Постановочное вознаграждение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привлеченных специалистов и обслуживающего персонала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актеров (главных, основных, эпизодов)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массовку, групповку, озвучание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исполнительного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заработная плата штатного персонала (компенсация за неиспользованные дни отпуска)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Начисления на зарплату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Материалы</w:t>
            </w:r>
          </w:p>
          <w:bookmarkEnd w:id="4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Услуги</w:t>
            </w:r>
          </w:p>
          <w:bookmarkEnd w:id="4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графика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Звукозапись и перезапись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техническое обслуживание и аренда оборудования для создания анимационных фильмов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Автотранспорт</w:t>
            </w:r>
          </w:p>
          <w:bookmarkEnd w:id="53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Автобусы, микроавтобусы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Экспедиция</w:t>
            </w:r>
          </w:p>
          <w:bookmarkEnd w:id="5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проживание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Прочие затраты</w:t>
            </w:r>
          </w:p>
          <w:bookmarkEnd w:id="5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реквизит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производственных помещений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Общестудийные расходы</w:t>
            </w:r>
          </w:p>
          <w:bookmarkEnd w:id="62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bookmarkEnd w:id="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Общестудийные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 </w:t>
            </w:r>
          </w:p>
        </w:tc>
      </w:tr>
    </w:tbl>
    <w:bookmarkStart w:name="z1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 значимые документальные фильмы, в том числе фильмы-события (объем финансирования не должен превышать 100 % от сметной стоимости производства)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разделов и статей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сметной стоимости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Оплата авторских гонораров</w:t>
            </w:r>
          </w:p>
          <w:bookmarkEnd w:id="6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Литературный сценарий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партитура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Уступка авторских прав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  <w:bookmarkEnd w:id="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лицензии на готовые произведения (музыка, архивные и видеоматериалы)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Оплата труда и начисления </w:t>
            </w:r>
          </w:p>
          <w:bookmarkEnd w:id="71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Зарплата штатного персонала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Постановочное вознаграждение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привлеченных специалистов и обслуживающего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актеров (главных, основных, эпизодов)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массовку, групповку, озвучание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исполнительного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заработная плата штатного персонала (компенсация за неиспользованные дни отпуска)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Начисления на зарплату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Материалы</w:t>
            </w:r>
          </w:p>
          <w:bookmarkEnd w:id="80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Услуги</w:t>
            </w:r>
          </w:p>
          <w:bookmarkEnd w:id="83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Павильон, интерьер, натура, строительство декораций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Осветительная аппаратура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Съемочная аппаратура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Звукозапись и перезапись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bookmarkEnd w:id="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графика, цветокоррекция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bookmarkEnd w:id="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техническое обслуживание и технические приспособления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bookmarkEnd w:id="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Сценическо-постановочные средства (грим, костюм, реквизит, пиротехника)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Автотранспорт</w:t>
            </w:r>
          </w:p>
          <w:bookmarkEnd w:id="92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bookmarkEnd w:id="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bookmarkEnd w:id="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Автобусы, микроавтобусы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bookmarkEnd w:id="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bookmarkEnd w:id="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транспортные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Экспедиция</w:t>
            </w:r>
          </w:p>
          <w:bookmarkEnd w:id="9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bookmarkEnd w:id="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bookmarkEnd w:id="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проживание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bookmarkEnd w:id="1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Прочие затраты</w:t>
            </w:r>
          </w:p>
          <w:bookmarkEnd w:id="101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bookmarkEnd w:id="1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реквизит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  <w:bookmarkEnd w:id="1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 реквизит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  <w:bookmarkEnd w:id="1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  <w:bookmarkEnd w:id="1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интерьеров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  <w:bookmarkEnd w:id="1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производственных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Общестудийные расходы</w:t>
            </w:r>
          </w:p>
          <w:bookmarkEnd w:id="10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  <w:bookmarkEnd w:id="1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Общестудийные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</w:tbl>
    <w:bookmarkStart w:name="z34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 значимые игровые фильмы (объем финансирования не должен превышать 100% от сметной стоимости производства)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разделов и статей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сметной стоимости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Оплата авторских гонораров</w:t>
            </w:r>
          </w:p>
          <w:bookmarkEnd w:id="111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Литературный сценарий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партитура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Уступка авторских прав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лицензии на готовые произведения (музыка, архивные и видеоматериалы)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Оплата труда и начисления</w:t>
            </w:r>
          </w:p>
          <w:bookmarkEnd w:id="11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Зарплата штатного персонала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Постановочное вознаграждение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привлеченных специалистов и обслуживающего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1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актеров (главных, основных, эпизодов)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1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массовку, групповку, озвучание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1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исполнительного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1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1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заработная плата штатного персонала (компенсация за неиспользованные дни отпуска)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1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Начисления на зарплату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Материалы</w:t>
            </w:r>
          </w:p>
          <w:bookmarkEnd w:id="12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1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1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Услуги</w:t>
            </w:r>
          </w:p>
          <w:bookmarkEnd w:id="12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1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Павильон, интерьер, натура, строительство декораций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1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Осветительная аппаратура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1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Съемочная аппаратура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1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Звукозапись и перезапись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bookmarkEnd w:id="1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bookmarkEnd w:id="1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графика, цветокоррекция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bookmarkEnd w:id="1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техническое обслуживание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bookmarkEnd w:id="1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Сценическо-постановочные средства (грим, костюм, реквизит, пиротехника)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Автотранспорт</w:t>
            </w:r>
          </w:p>
          <w:bookmarkEnd w:id="13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bookmarkEnd w:id="1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bookmarkEnd w:id="1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Автобусы, микроавтобусы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bookmarkEnd w:id="1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bookmarkEnd w:id="1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Экспедиция</w:t>
            </w:r>
          </w:p>
          <w:bookmarkEnd w:id="143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bookmarkEnd w:id="1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bookmarkEnd w:id="1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проживание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  <w:bookmarkEnd w:id="1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Прочие затраты</w:t>
            </w:r>
          </w:p>
          <w:bookmarkEnd w:id="14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  <w:bookmarkEnd w:id="1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реквизит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  <w:bookmarkEnd w:id="1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 реквизит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  <w:bookmarkEnd w:id="1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  <w:bookmarkEnd w:id="1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интерьеров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  <w:bookmarkEnd w:id="1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производственных помещений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Общестудийные расходы</w:t>
            </w:r>
          </w:p>
          <w:bookmarkEnd w:id="153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  <w:bookmarkEnd w:id="1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Общестудийные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</w:tbl>
    <w:bookmarkStart w:name="z50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Дебютные фильмы (объем финансирования не должен превышать 100 % от сметной стоимости производства)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разделов и статей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сметной стоимости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Оплата авторских гонораров</w:t>
            </w:r>
          </w:p>
          <w:bookmarkEnd w:id="15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Литературный сценарий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партитура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Уступка авторских прав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лицензии на готовые произведения (музыка, архивные и видеоматериалы)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Оплата труда и начисления</w:t>
            </w:r>
          </w:p>
          <w:bookmarkEnd w:id="162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Зарплата штатного персонала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Постановочное вознаграждение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привлеченных специалистов и обслуживающего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1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актеров (главных, основных, эпизодов)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1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массовку, групповку, озвучание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1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исполнительного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1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Каскадеры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1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заработная плата штатного персонала (компенсация за неиспользованные дни отпуска)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1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Начисления на зарплату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Материалы</w:t>
            </w:r>
          </w:p>
          <w:bookmarkEnd w:id="172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1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1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Услуги</w:t>
            </w:r>
          </w:p>
          <w:bookmarkEnd w:id="17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1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Павильон, интерьер, натура, строительство декораций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1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Осветительная аппаратура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1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Съемочная аппаратура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1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Звукозапись и перезапись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bookmarkEnd w:id="1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bookmarkEnd w:id="1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графика, цветокоррекция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bookmarkEnd w:id="1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техническое обслуживание и технические приспособления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bookmarkEnd w:id="1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Сценическо-постановочные средства (грим, костюм, реквизит, пиротехника)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Автотранспорт</w:t>
            </w:r>
          </w:p>
          <w:bookmarkEnd w:id="18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bookmarkEnd w:id="1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bookmarkEnd w:id="1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Автобусы, микроавтобусы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bookmarkEnd w:id="1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bookmarkEnd w:id="1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транспортные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Экспедиция</w:t>
            </w:r>
          </w:p>
          <w:bookmarkEnd w:id="18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bookmarkEnd w:id="1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bookmarkEnd w:id="1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проживание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bookmarkEnd w:id="1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Прочие затраты</w:t>
            </w:r>
          </w:p>
          <w:bookmarkEnd w:id="193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  <w:bookmarkEnd w:id="1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реквизит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  <w:bookmarkEnd w:id="1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 реквизит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  <w:bookmarkEnd w:id="1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  <w:bookmarkEnd w:id="1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интерьеров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  <w:bookmarkEnd w:id="1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производственных помещений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Общестудийные расходы</w:t>
            </w:r>
          </w:p>
          <w:bookmarkEnd w:id="19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  <w:bookmarkEnd w:id="2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Общестудийные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</w:tbl>
    <w:bookmarkStart w:name="z67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Фильмы совместного производства (объем финансирования не должен превышать объемы, предусмотренные в рамках соответствующих соглашений о производстве таких фильмов)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разделов и статей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сметной стоимости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Оплата авторских гонораров</w:t>
            </w:r>
          </w:p>
          <w:bookmarkEnd w:id="203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Литературный сценарий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партитура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Уступка авторских прав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лицензии на готовые произведения (музыка, архивные и видеоматериалы)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Оплата труда и начисления</w:t>
            </w:r>
          </w:p>
          <w:bookmarkEnd w:id="20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2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Зарплата штатного персонала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2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Постановочное вознаграждение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2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привлеченных специалистов и обслуживающего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2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актеров (главных, основных, эпизодов)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2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за массовку, групповку, озвучание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2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исполнительного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2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Каскадеры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2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заработная плата штатного персонала (компенсация за неиспользованные дни отпуска)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2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Начисления на зарплату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Материалы</w:t>
            </w:r>
          </w:p>
          <w:bookmarkEnd w:id="21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2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2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Услуги </w:t>
            </w:r>
          </w:p>
          <w:bookmarkEnd w:id="221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2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Павильон, интерьер, натура, строительство декораций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2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2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Звукозапись и перезапись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2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Осветительная аппаратура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bookmarkEnd w:id="2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Съемочная аппаратура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bookmarkEnd w:id="2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графика, цветокоррекция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bookmarkEnd w:id="2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техническое обслуживание и технические приспособления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bookmarkEnd w:id="2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Сценическо-постановочные средства (грим, костюм, реквизит, пиротехника)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Автотранспорт</w:t>
            </w:r>
          </w:p>
          <w:bookmarkEnd w:id="230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bookmarkEnd w:id="2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bookmarkEnd w:id="2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Автобусы, микроавтобусы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bookmarkEnd w:id="2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bookmarkEnd w:id="2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транспортные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Экспедиция</w:t>
            </w:r>
          </w:p>
          <w:bookmarkEnd w:id="23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bookmarkEnd w:id="2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bookmarkEnd w:id="2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проживание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bookmarkEnd w:id="2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Прочие затраты</w:t>
            </w:r>
          </w:p>
          <w:bookmarkEnd w:id="23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  <w:bookmarkEnd w:id="2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реквизит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  <w:bookmarkEnd w:id="2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 реквизит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  <w:bookmarkEnd w:id="2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  <w:bookmarkEnd w:id="2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интерьеров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  <w:bookmarkEnd w:id="2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производственных помещений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Общестудийные расходы</w:t>
            </w:r>
          </w:p>
          <w:bookmarkEnd w:id="24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  <w:bookmarkEnd w:id="2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Общестудийные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</w:t>
            </w:r>
          </w:p>
        </w:tc>
      </w:tr>
    </w:tbl>
    <w:bookmarkStart w:name="z83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Игровые фильмы, предназначенные для широкой зрительской аудитории (объем финансирования не должен превышать от сметной стоимости производства: с 1 января 2019 года – 90 %; с 1 января 2020 года – 80 %; с 1 января 2021 года – 70 %)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разделов и статей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сметной стоимости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Оплата авторских гонораров</w:t>
            </w:r>
          </w:p>
          <w:bookmarkEnd w:id="24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Литературный сценарий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партитура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Уступка авторских прав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лицензии на готовые произведения (музыка, архивные и видеоматериалы)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Оплата труда и начисления</w:t>
            </w:r>
          </w:p>
          <w:bookmarkEnd w:id="25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2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Зарплата штатного персонала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2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Постановочное вознаграждение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2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привлеченных специалистов и обслуживающего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2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актеров (главных, основных, эпизодов)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2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массовку, групповку, озвучание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2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исполнительного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2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Каскадеры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2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заработная плата штатного персонала (компенсация за неиспользованные дни отпуска)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2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Начисления на зарплату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Материалы</w:t>
            </w:r>
          </w:p>
          <w:bookmarkEnd w:id="26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2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2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Услуги</w:t>
            </w:r>
          </w:p>
          <w:bookmarkEnd w:id="26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2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Павильон, интерьер, натура, строительство декораций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2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Осветительная аппаратура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2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Съемочная аппаратура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2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Звукозапись и перезапись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bookmarkEnd w:id="2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bookmarkEnd w:id="2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графика, цветокоррекция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bookmarkEnd w:id="2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техническое обслуживание и технические приспособления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bookmarkEnd w:id="2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Сценическо-постановочные средства (грим, костюм, реквизит, пиротехника)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Автотранспорт</w:t>
            </w:r>
          </w:p>
          <w:bookmarkEnd w:id="27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bookmarkEnd w:id="2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bookmarkEnd w:id="2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Автобусы, микроавтобусы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bookmarkEnd w:id="2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bookmarkEnd w:id="2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транспортные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Экспедиция</w:t>
            </w:r>
          </w:p>
          <w:bookmarkEnd w:id="281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bookmarkEnd w:id="2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bookmarkEnd w:id="2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проживание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bookmarkEnd w:id="2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Прочие затраты</w:t>
            </w:r>
          </w:p>
          <w:bookmarkEnd w:id="28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  <w:bookmarkEnd w:id="2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реквизит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  <w:bookmarkEnd w:id="2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 реквизит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  <w:bookmarkEnd w:id="2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  <w:bookmarkEnd w:id="2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интерьеров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  <w:bookmarkEnd w:id="2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производственных помещений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Общестудийные расходы</w:t>
            </w:r>
          </w:p>
          <w:bookmarkEnd w:id="291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  <w:bookmarkEnd w:id="2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Общестудийные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