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b415" w14:textId="483b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28 апреля 2015 года № 511 "Об утверждении стандартов государственных услуг в области промышленной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6 мая 2019 года № 279. Зарегистрирован в Министерстве юстиции Республики Казахстан 15 мая 2019 года № 18675.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511 "Об утверждении стандартов государственных услуг в области промышленной безопасности" (зарегистрирован в Реестре государственной регистрации нормативных правовых актов за № 11363, опубликован 9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юридических лиц на право проведения работ в области промышленной безопасности", утвержденном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деклараций промышленной безопасности опасного производственного объекта",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индустрии и инфраструктурного развития Республики Казахстан (далее – Министерство).";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интернет-ресурсах: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www.comprom.gov.kz, раздел "Государственные услуги";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www.gov4c.kz.";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устройств", утвержденном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индустрии и инфраструктурного развития Республики Казахстан (далее – Министерство).";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интернет-ресурсах: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www.comprom.gov.kz, раздел "Государственные услуги";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www.gov4c.kz.";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постоянное применение взрывчатых веществ и изделий на их основе", утвержденном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индустрии и инфраструктурного развития Республики Казахстан (далее – Министерство).";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 интернет-ресурсах: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www.comprom.gov.kz, раздел "Государственные услуги".";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объектов", утвержденном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индустрии и инфраструктурного развития Республики Казахстан (далее – Министерство).";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интернет-ресурсах: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www.comprom.gov.kz, раздел "Государственные услуги";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Государственной корпорации – www.gov4c.kz.".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цифрового развития, оборонной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2019 года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 2019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511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"Аттестация юридических лиц на право проведения работ в области промышленной безопасности"</w:t>
      </w:r>
    </w:p>
    <w:bookmarkEnd w:id="32"/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юридических лиц на право проведения работ в области промышленной безопасности" (далее – государственная услуга).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индустриального развития и промышленной безопасности Министерства (далее – услугодатель).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посредством веб-портала "электронного правительства" www.egov.kz (далее – портал).</w:t>
      </w:r>
    </w:p>
    <w:bookmarkEnd w:id="37"/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подачи пакета документов на портал – 20 (двадцать) рабочих дней;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–5 (пять) рабочих дней.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— аттестат на право проведения работ в области промышленной безопасности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 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юридическим лицам (далее – услугополучатель) бесплатно. 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на следующей рабочий день).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 с указанием отрасли промышленности и вида осуществляемой деятельности, удостоверенного ЭЦП услугополучателя, согласно приложению 1 к настоящему стандарту государственной услуги;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экспертного заключения о соответствии организации заявленным видам работ, требованиям промышленной безопасности.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в форме электронного документа о квалификационном составе специалистов, прошедших проверку на знание требований промышленной безопасности, материально-технической базе.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содержит требования, предусмотренные в приложении 2 к настоящему стандарту государственной услуги.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документы, указанные в пункте 9 настоящего стандарта государственной услуги;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требованиям, предъявляемым к юридическим лицам, аттестуемым на право проведения работ в области промышленной безопасности.</w:t>
      </w:r>
    </w:p>
    <w:bookmarkEnd w:id="59"/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его должностных лиц по вопросам оказания государственных услуг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жалоба подается на имя руководителя услугодателя или на имя руководителя Министерства по адресам указанным в пункте 13 настоящего стандарта государственной услуги.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 (при его наличии), почтовый адрес, исходящий номер и дата. Жалоба подписывается услугополучателем.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посредством портала информацию о порядке обжалования можно получить по телефону Единого контакт-центра 1414, 8 800 080 7777.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посредством портала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70"/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www.miid.gov.kz, раздел "Государственные услуги";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– www.comprom.gov.kz, раздел "Государственные услуги".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посредством портала при условии наличия ЭЦП.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по телефону единого контакт-центра по вопросам оказания государственных услуг.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Телефон Единого контакт-центра по вопросам оказания государственных услуг: 1414, 8 800 080 7777.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проведения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ИИН/БИН, телефон и др.)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(далее – Ф.И.О.)</w:t>
            </w:r>
          </w:p>
        </w:tc>
      </w:tr>
    </w:tbl>
    <w:bookmarkStart w:name="z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получение аттестата на право проведения работ в 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промышленной безопасности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юридического лица)  Республики Казахстан от 11 апреля 2014 года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гражданской защите" просит вас выдать аттестат на право проведения работ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промышленной безопасности:_________________________________________________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вид деятельности)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следующей отрасли промышленности:________________________________________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отрасль промышленности)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 руководителя организации)                   (Ф.И.О. подпись руководителя)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проведения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</w:tbl>
    <w:bookmarkStart w:name="z10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Содержания экспертных заключений о соответствии организации требованиям промышленной безопасности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Экспертное заключение о соответствии организации требованиям промышленной безопасности содержит: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экспертного заключения;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вводную часть, включающую основание для проведения экспертизы, сведения об экспертной организации, сведения о специалистах, проводивших экспертизу промышленной безопасности, копии протокола проверки знаний требований промышленной безопасности и аттестата на право проведения экспертизы промышленной безопасности;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объектов экспертизы, на которые распространяется действие экспертного заключения;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об организации;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экспертизы;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рассмотренных в процессе экспертизы документах;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краткую характеристику и назначение объекта экспертизы;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проведенной экспертизы;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заключительную часть с обоснованными выводами;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приложения, содержащие перечень использованной при экспертизе нормативной правовой, технической и методической документации;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согласованные и утвержденные организационно-технические мероприятия по приведению объекта экспертизы в соответствие с требованиями промышленной безопасности.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Экспертное заключение о соответствии организации на право подготовки, переподготовки специалистов, работников в области промышленной безопасности дополнительно содержит: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наличии и содержании фонда нормативных правовых актов, нормативных технических документов, учебно-методических материалов, пособий, их достаточности для экспертируемых видов обучения;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учебных рабочих планах по каждому виду обучения, профессии, их соответствии учебным программам;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организации контроля качества обучения;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материальной базе: учебных классах (аудиториях), их техническое оснащение, ее достаточность для проведения учебного процесса, наличие базы для производственной практики обучаемых;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компетентности преподавателей, входящих в штат учебной организации (учебного центра) и/или специалистов, имеющих соответствующее преподаваемой дисциплине высшее образование. Наличие заключенных с ними договоров на проведение обучения по преподаваемым дисциплинам.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Экспертное заключение о соответствии организации на право проведения экспертизы промышленной безопасности дополнительно содержит: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наличии и содержании фонда нормативно правовых актов, нормативные технические документы, учебно-методические материалы, необходимые для проведения экспертизы промышленной безопасности;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материально-техническом оснащении (сертифицированные приборы, средства измерения и контроля) на праве собственности или ином законном основании для проведения экспертизы технологий, технических устройств, материалов на их соответствие требованиям промышленной безопасности;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специалистах и лаборатории неразрушающего контроля на праве собственности или ином законном основании;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оформленных на постоянную работу не менее трех специалистов, имеющих высшее техническое образование (соответствующее отрасли промышленности) и практический опыт работы на опасных производственных объектах более пяти лет, прошедших подготовку и проверку знаний в области промышленной безопасности.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Экспертное заключение о соответствии организации на право проведения экспертизы в области взрывных работ дополнительно содержит: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оформленных на постоянную работу не менее трех специалистов, имеющих высшее техническое образование и практический опыт работы на взрывных работах более пяти лет, прошедших обучение и проверку знаний в области промышленной безопасности;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материальной базе оснащенной сертифицированными приборами, средствами измерения и контроля на праве собственности или ином законном основании для проведения экспертизы в области взрывных работ;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полигоне для проведения испытаний взрывчатых веществ на праве собственности или ином законном основании.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Экспертное заключение о соответствии организации на право разработки деклараций промышленной безопасности опасного производственного объекта дополнительно содержит: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оформленных на постоянную работу не менее трех специалистов, имеющих высшее техническое образование, практический опыт работы на декларируемых объектах не менее пяти лет, прошедших подготовку и проверку знаний в области промышленной безопасности;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материальной базе на праве собственности или договорной основе, техническое оснащение для разработки деклараций промышленной безопасности.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Экспертное заключение о соответствии организации на право производство работ по техническому обслуживанию (диагностированию, освидетельствованию газоиспользующего оборудования) газопотребляющих систем дополнительно содержит: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оформленных на постоянную работу не менее пяти специалистов, имеющих соответствующее техническое образование и практический опыт работы на объектах газоснабжения не менее трех лет, прошедших обучение и проверку знаний в области промышленной безопасности на объектах систем газоснабжения, безопасной эксплуатации оборудования, работающего под давлением, по организации и ведению газоопасных работ;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нормативно-техническом документе для проведения обследований систем газоснабжения, материалов, технического диагностирования систем газоснабжения;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производственных зданиях и оборудованиях (цех, мастерская), станочном парке, механизмах, о наличии специального инструментального оснащения для обслуживания газоиспользующего оборудования, контрольно-измерительных приборах, испытательных стендов на праве собственности или ином законном основании;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службе, обеспечивающей: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контроль качества оказываемых услуг;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метрологический контроль (специалисты по ремонту и обслуживанию контрольно-измерительных приборов, специалисты и приборы неразрушающих методов контроля).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Экспертное заключение действует в течение одного года со дня проведения экспертизы промышленной безопасности.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подписывается руководителем экспертной организации, заверяется печатью экспертной организации, прошивается с указанием количества сшитых страниц.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