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a1b9" w14:textId="feaa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мая 2019 года № 202. Зарегистрирован в Министерстве юстиции Республики Казахстан 14 мая 2019 года № 18672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между организациями высшего и (или) послевузовского образования (далее – ОВПО)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Ректорам ОВПО назначить стипендию Президента Республики Казахстан студентам и магистрантам на основании решений ученых советов ОВПО.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Министерства образования и науки Республики Казахстан осуществить выплату указанной стипендии в пределах средств, предусмотренных в республиканском бюджете на соответствующий финансовый год.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года№ 202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6683"/>
        <w:gridCol w:w="2398"/>
        <w:gridCol w:w="1138"/>
      </w:tblGrid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Е.А. Букетова"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КИМЭП"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"Академия Кайнар"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"Многопрофильный учебно-научно-производственный комплекс "Академия экономики и права имени У.А. Джолдасбекова"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К. Сатпаева"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 Гончарова"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инженерно-педагогический университет дружбы народов"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"Мирас""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"Региональный социально-инновационный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"Шымкентский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"Международное высшее учебное заведение "Казахско-Русский Международный университет"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"Южно-Казахстанский гуманитарный институт имени Мардана Сапарбаева"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