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af6" w14:textId="06c1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мая 2019 года № 274. Зарегистрирован в Министерстве юстиции Республики Казахстан 13 мая 2019 года № 18656. Утратил силу приказом и.о. Министра экологии, геологии и природных ресурсов Республики Казахстан от 22 мая 2020 года № 117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11452, опубликован 10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территорий залегания полезных ископаемых" согласно приложению 6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17), 18)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стандарт государственной услуги "Выдача лицензии на экспорт информации о недрах по районам и месторождениям топливно-энергетического и минерального сырья" согласно приложению 16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стандарт государственной услуги "Выдача лицензии на старательство" согласно приложению 17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стандарт государственной услуги "Выдача лицензии на использование пространства недр" согласно приложению 18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"Согласование водоохранных мероприятий, направленных на предотвращение водных объектов от истощения",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16, 17,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актов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водоохранных мероприятий, направленных на предотвращение водных объектов от истощения"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водоохранных мероприятий, направленных на предотвращение водных объектов от истощения" (далее – государственная услуга).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геологии и недропользования Министерства (далее – услугодатель).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10 (десять) рабочих дней;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докмуентов – 30 (тридцать) минут;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согласование водоохранных мероприятий, направленных на предотвращение водных объектов от истощения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перерыв на обед с 13.00 часов до 14.30 часов, кроме выходных и праздничных дней, согласно трудовому законодательству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услугополучателя осуществляется в порядке "электронной" очереди, по местонахождению услугодателя без ускоренного обслуживания, возможно бронирование электронной очереди посредством веб-портала "электронного правительства" (далее – портал).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водоохранных мероприятий, направленная на предотвращение водных объектов от истощения.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услугополучателем (либо его представителем по доверенности) документа удостоверяющего личность.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предусмотренного настоящим пунктом, Государственная корпорация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услугодателя, Государственной корпорации или Министерства.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 Также жалоба может быть подана в форме электронного документа, видеоконференцсвязи, видеообращения.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видеообращения осуществляется через филиалы Государственной корпорации.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услугополучателей, имеющих нарушения здоровья, ограничивающие их жизнедеятельность, для оказания государственной услуги в случае необходимости может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услуг: 1414, 8 800 080 7777.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www.geology.gov.kz;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00"/>
        <w:gridCol w:w="5380"/>
      </w:tblGrid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водоохранные мероприятия, направленных на предотвращение истощения подземных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печать на документах у юридических лиц, относящихся к субъектам частного предпринимательства, не требуется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_______ филиала Некоммерческого акционерного общества "Государственная корпорация "Правительство для граждан" 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</w:t>
      </w:r>
    </w:p>
    <w:bookmarkEnd w:id="76"/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геологии и недропользования Министерства (далее – услугодатель).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"Правительства для граждан" (далее – Государственная корпорация).</w:t>
      </w:r>
    </w:p>
    <w:bookmarkEnd w:id="83"/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10 (десять) рабочих дней.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– 15 (пятнадцать) минут.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в произвольной форме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услугополучателя осуществляется в порядке "электронной" очереди, по местонахождению услугодателя без ускоренного обслуживания, возможно бронирование электронной очереди посредством веб-портала "электронного правительства" (далее - портал).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 получателя (либо его представителя по доверенности):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юридического лица услугополучателя, документа подтверждающий право собственности на земельный участок из соответствующих государственных информационных систем через шлюз "электронного правительства".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канцелярию услугодателя подтверждением принятия заявления в бумажном виде является отметка на его копии о регистрации в канцелярии услугодателя, с указанием даты и времени приема пакета документов.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заявления.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13"/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услугодателя, Государственной корпорации или Министерства.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 Также жалоба может быть подана в форме электронного документа, видеоконференцсвязи, видеообращения.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видеообращения осуществляется через филиалы Государственной корпорации.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0"/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услугополучателей, имеющих нарушения здоровья, ограничивающие их жизнедеятельность, для оказания государственной услуги в случае необходимости может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www.geology.gov.kz;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печать на документах у юридических лиц, относящихся к субъектам частного предпринимательства, не требуется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______ филиала Некоммерческого акционерного общества "Государственная корпорация "Правительство для граждан" 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7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42"/>
    <w:bookmarkStart w:name="z1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47"/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9 (девять) рабочих дней;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1 к настоящему стандарту государственной услуги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2 к настоящему стандарту государственной услуги (далее - заявка).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65"/>
    <w:bookmarkStart w:name="z19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 или Государственной корпорации.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 Также жалоба может быть подана в форме электронного документа, видеоконференцсвязи.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81"/>
    <w:bookmarkStart w:name="z21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отсутствии (малозначительности) полезных ископаемых в недрах под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участком предстоящей застройки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отсутствия (наличия) полезных ископаемых)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разрешение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22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выдаче заключения об отсутствии или малозначительности полезных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ископаемых в недрах под участком предстоящей застройки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наличии) физического лица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заключение об отсутствии или малозначительности полезных ископаемых в недрах под участком предстоящей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295"/>
        <w:gridCol w:w="1295"/>
        <w:gridCol w:w="1295"/>
        <w:gridCol w:w="1296"/>
        <w:gridCol w:w="1296"/>
        <w:gridCol w:w="1296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наличии) подписывающего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 20__ года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</w:p>
        </w:tc>
      </w:tr>
    </w:tbl>
    <w:bookmarkStart w:name="z22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застройку территорий залегания полезных ископаемых"</w:t>
      </w:r>
    </w:p>
    <w:bookmarkEnd w:id="191"/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услуга).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96"/>
    <w:bookmarkStart w:name="z23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9 (девять) рабочих дней.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выдача разрешения на застройку территорий залегания полезных ископаемых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о выдаче разрешения на застройку территорий залегания полезных ископаемых по форме электронного документа согласно приложению 2 к настоящему стандарту государственной услуги.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пояснительная записка.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застройку территорий залегания полезных ископаемых, утвержденными приказом Министра по инвестициям и развитию Республики Казахстан от 23 мая 2018 года № 367 (зарегистрирован в Реестре государственной регистрации нормативных правовых актах под № 17049);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17"/>
    <w:bookmarkStart w:name="z25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услугодателя,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по почте либо нарочно через канцелярию услугодателя, а также посредством портала. Также жалоба может быть подана в форме электронного документа, видеоконференцсвязи.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33"/>
    <w:bookmarkStart w:name="z27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области, города республиканского значения, столицы)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1066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Разрешение на застройку территорий залегания полезных ископаемых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наличии) физического лица, либо наименование юридического лица, адрес заявителя
</w:t>
            </w:r>
          </w:p>
        </w:tc>
      </w:tr>
    </w:tbl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"___" 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выдачи разрешения на застройку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залегания полезных ископаемых)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разрешение: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28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о выдаче разрешения на застройку территорий залегания полезных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ископаемых</w:t>
      </w:r>
    </w:p>
    <w:bookmarkEnd w:id="242"/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наличии) физического лица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застройку территорий залегания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295"/>
        <w:gridCol w:w="1295"/>
        <w:gridCol w:w="1295"/>
        <w:gridCol w:w="1296"/>
        <w:gridCol w:w="1296"/>
        <w:gridCol w:w="1296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об отсутствии или малозначительности полезных ископаемых в недрах под участком предстоящей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 1)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 (при наличии) подписывающего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"__"_____________ 20__ года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8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информации о недрах по районам и месторождениям топливно-энергетического и минерального сырья"</w:t>
      </w:r>
    </w:p>
    <w:bookmarkEnd w:id="245"/>
    <w:bookmarkStart w:name="z29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9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информации о недрах по районам и месторождениям топливно-энергетического и минерального сырья" (далее – государственная услуга).</w:t>
      </w:r>
    </w:p>
    <w:bookmarkEnd w:id="247"/>
    <w:bookmarkStart w:name="z2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48"/>
    <w:bookmarkStart w:name="z2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геологии и недропользования Министерства (далее – услугодатель).</w:t>
      </w:r>
    </w:p>
    <w:bookmarkEnd w:id="249"/>
    <w:bookmarkStart w:name="z29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50"/>
    <w:bookmarkStart w:name="z29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15 (пятнадцать) рабочих дней;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и (или) приложения к ней – 3 (три) рабочих дня.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лицензии не подлежат переоформлению на других участников внешнеторговой деятельности.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лицензии не допускается.</w:t>
      </w:r>
    </w:p>
    <w:bookmarkEnd w:id="255"/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экспорт информации о недрах по районам и месторождениям топливно-энергетического и минерального сырья согласно приложению 1 к настоящему стандарту и (или) приложение к ней,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260"/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составляет 10 (десять) месячных расчетных показателей (далее – МРП);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выдачу дубликата лицензии составляет 1 (один) МРП, установленный на день уплаты.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услуги) для получения лицензии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лицензии на экспорт информации о недрах по районам и месторождениям топливно-энергетического и минерального сырья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оплату в бюджет лицензионного сбора за право занятия отдельными видами деятельности;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электронных копий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11074).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73"/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требований, предусмотренных пунктом 9 настоящего стандарта государственной услуги;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276"/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277"/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основания, предусмотренные актом Евразийской экономической комиссии.</w:t>
      </w:r>
    </w:p>
    <w:bookmarkEnd w:id="279"/>
    <w:bookmarkStart w:name="z32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осуществляется путем подачи жалобы на имя руководителя услугодателя или Министерства. Адрес и телефон руководителя услугодателя: 010000, город Нур-Султан, улица Азербайджана Мамбетова, дом 32, кабинет № 211, телефон: 8 (7172) 39-03-10.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по почте либо нарочно через канцелярию услугодателя или посредством портала. Также жалоба может быть подана в форме электронного документа, видеоконференцсвязи.</w:t>
      </w:r>
    </w:p>
    <w:bookmarkEnd w:id="282"/>
    <w:bookmarkStart w:name="z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83"/>
    <w:bookmarkStart w:name="z3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84"/>
    <w:bookmarkStart w:name="z3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285"/>
    <w:bookmarkStart w:name="z3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286"/>
    <w:bookmarkStart w:name="z3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287"/>
    <w:bookmarkStart w:name="z3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88"/>
    <w:bookmarkStart w:name="z3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9"/>
    <w:bookmarkStart w:name="z3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0"/>
    <w:bookmarkStart w:name="z3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291"/>
    <w:bookmarkStart w:name="z3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92"/>
    <w:bookmarkStart w:name="z3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93"/>
    <w:bookmarkStart w:name="z3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94"/>
    <w:bookmarkStart w:name="z3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5"/>
    <w:bookmarkStart w:name="z34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96"/>
    <w:bookmarkStart w:name="z3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297"/>
    <w:bookmarkStart w:name="z3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98"/>
    <w:bookmarkStart w:name="z3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информации о недрах по районам и месторождениям топливно-энергетического и минерального сырья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</w:t>
            </w:r>
          </w:p>
          <w:bookmarkEnd w:id="302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04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номенклатурой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0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информации о недрах по районам и месторождениям топливно-энергетического и минерального сырья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8"/>
        <w:gridCol w:w="2322"/>
        <w:gridCol w:w="1168"/>
        <w:gridCol w:w="3952"/>
      </w:tblGrid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 </w:t>
            </w:r>
          </w:p>
          <w:bookmarkEnd w:id="308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10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номенклатурой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или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3534"/>
        <w:gridCol w:w="1929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___от______________</w:t>
            </w:r>
          </w:p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2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3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4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5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6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7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8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__Лист №___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339</w:t>
            </w:r>
          </w:p>
        </w:tc>
      </w:tr>
    </w:tbl>
    <w:bookmarkStart w:name="z38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старательство"</w:t>
      </w:r>
    </w:p>
    <w:bookmarkEnd w:id="320"/>
    <w:bookmarkStart w:name="z38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услуга).</w:t>
      </w:r>
    </w:p>
    <w:bookmarkEnd w:id="322"/>
    <w:bookmarkStart w:name="z3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</w:t>
      </w:r>
    </w:p>
    <w:bookmarkEnd w:id="323"/>
    <w:bookmarkStart w:name="z3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 физическим лицам (далее - Услугополучатель).</w:t>
      </w:r>
    </w:p>
    <w:bookmarkEnd w:id="324"/>
    <w:bookmarkStart w:name="z3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25"/>
    <w:bookmarkStart w:name="z38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6"/>
    <w:bookmarkStart w:name="z3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– 7 (семь) рабочих дней;</w:t>
      </w:r>
    </w:p>
    <w:bookmarkEnd w:id="328"/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дней;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в местный исполнительный орган области и подлежит учету.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местного исполнительного органа области в течение 2 (двух) рабочих дней со дня подачи заявления и содержат: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наличии) заявителя;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333"/>
    <w:bookmarkStart w:name="z3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</w:t>
      </w:r>
    </w:p>
    <w:bookmarkEnd w:id="334"/>
    <w:bookmarkStart w:name="z39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35"/>
    <w:bookmarkStart w:name="z39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старательство согласно приложению 1 к настоящему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</w:r>
    </w:p>
    <w:bookmarkEnd w:id="336"/>
    <w:bookmarkStart w:name="z40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7"/>
    <w:bookmarkStart w:name="z40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38"/>
    <w:bookmarkStart w:name="z40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bookmarkEnd w:id="339"/>
    <w:bookmarkStart w:name="z4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предварительной записи и ускоренного обслуживания.</w:t>
      </w:r>
    </w:p>
    <w:bookmarkEnd w:id="340"/>
    <w:bookmarkStart w:name="z4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услуги:</w:t>
      </w:r>
    </w:p>
    <w:bookmarkEnd w:id="341"/>
    <w:bookmarkStart w:name="z4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42"/>
    <w:bookmarkStart w:name="z4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о выдаче лицензии на старательство по установленной форме согласно приложению 2 к настоящему стандарту.</w:t>
      </w:r>
    </w:p>
    <w:bookmarkEnd w:id="343"/>
    <w:bookmarkStart w:name="z4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344"/>
    <w:bookmarkStart w:name="z40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пункте 1 приложения к настоящему стандарту;</w:t>
      </w:r>
    </w:p>
    <w:bookmarkEnd w:id="345"/>
    <w:bookmarkStart w:name="z40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предоставление обеспечения исполнения обязательства по ликвидации последствий старательства;</w:t>
      </w:r>
    </w:p>
    <w:bookmarkEnd w:id="346"/>
    <w:bookmarkStart w:name="z41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End w:id="347"/>
    <w:bookmarkStart w:name="z41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утвержденный заявителем и содержащий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</w:r>
    </w:p>
    <w:bookmarkEnd w:id="348"/>
    <w:bookmarkStart w:name="z41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</w:r>
    </w:p>
    <w:bookmarkEnd w:id="349"/>
    <w:bookmarkStart w:name="z41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старательства.</w:t>
      </w:r>
    </w:p>
    <w:bookmarkEnd w:id="350"/>
    <w:bookmarkStart w:name="z41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351"/>
    <w:bookmarkStart w:name="z41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языках;</w:t>
      </w:r>
    </w:p>
    <w:bookmarkEnd w:id="352"/>
    <w:bookmarkStart w:name="z41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 подлежит переоформлению в случаях:</w:t>
      </w:r>
    </w:p>
    <w:bookmarkEnd w:id="353"/>
    <w:bookmarkStart w:name="z41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</w:t>
      </w:r>
    </w:p>
    <w:bookmarkEnd w:id="354"/>
    <w:bookmarkStart w:name="z41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фамилии, имени, отчества (при наличии)</w:t>
      </w:r>
    </w:p>
    <w:bookmarkEnd w:id="355"/>
    <w:bookmarkStart w:name="z41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356"/>
    <w:bookmarkStart w:name="z42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357"/>
    <w:bookmarkStart w:name="z42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на переоформление лицензии на старательство услугополучателя, подаваемому по установленной форме, согласно приложению 3 к настоящему стандарту.</w:t>
      </w:r>
    </w:p>
    <w:bookmarkEnd w:id="358"/>
    <w:bookmarkStart w:name="z42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либо нотариально засвидетельствованные копии документов, подтверждающих указанные в нем сведения.</w:t>
      </w:r>
    </w:p>
    <w:bookmarkEnd w:id="359"/>
    <w:bookmarkStart w:name="z42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</w:t>
      </w:r>
    </w:p>
    <w:bookmarkEnd w:id="360"/>
    <w:bookmarkStart w:name="z42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Грамматические или арифметические ошибки, опечатки либо иные подобные ошибки, допущенные при выдаче или переоформлении лицензии, подлежат исправлению государственным органом, выдавшим лицензию.</w:t>
      </w:r>
    </w:p>
    <w:bookmarkEnd w:id="361"/>
    <w:bookmarkStart w:name="z42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ошибок, допущенных при выдаче или переоформлении лицензии, не является переоформлением лицензии.</w:t>
      </w:r>
    </w:p>
    <w:bookmarkEnd w:id="362"/>
    <w:bookmarkStart w:name="z42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может производиться по инициативе государственного органа, выдавшего лицензию, либо по заявлению недропользователя.</w:t>
      </w:r>
    </w:p>
    <w:bookmarkEnd w:id="363"/>
    <w:bookmarkStart w:name="z42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производит исправление ошибок по заявлению недропользователя в течение 5 (пяти) рабочих дней со дня поступления такого заявления.</w:t>
      </w:r>
    </w:p>
    <w:bookmarkEnd w:id="364"/>
    <w:bookmarkStart w:name="z42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выдавший лицензию, после исправления ошибки в лицензии выдает ее недропользователю в течение 2 (двух) рабочих дней.</w:t>
      </w:r>
    </w:p>
    <w:bookmarkEnd w:id="365"/>
    <w:bookmarkStart w:name="z42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Исправленная лицензия подлежит публикации на интернет-ресурсе государственного органа, выдавшего лицензию, в день исправления.</w:t>
      </w:r>
    </w:p>
    <w:bookmarkEnd w:id="366"/>
    <w:bookmarkStart w:name="z43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исправлением ошибок в лицензии, подлежат разрешению в соответствии с законодательством Республики Казахстан.</w:t>
      </w:r>
    </w:p>
    <w:bookmarkEnd w:id="367"/>
    <w:bookmarkStart w:name="z4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68"/>
    <w:bookmarkStart w:name="z4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или прилагаемые к нему документы не соответствуют требованиям, предусмотренным настоящим стандартом;</w:t>
      </w:r>
    </w:p>
    <w:bookmarkEnd w:id="369"/>
    <w:bookmarkStart w:name="z4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заявлению не приложены документы, требуемые настоящим стандартом;</w:t>
      </w:r>
    </w:p>
    <w:bookmarkEnd w:id="370"/>
    <w:bookmarkStart w:name="z4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(двух) лет до подачи заявления у заявителя была отозвана лицензия на старательство;</w:t>
      </w:r>
    </w:p>
    <w:bookmarkEnd w:id="371"/>
    <w:bookmarkStart w:name="z4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настоящим стандартом выдача лицензии на старательство запрещена;</w:t>
      </w:r>
    </w:p>
    <w:bookmarkEnd w:id="372"/>
    <w:bookmarkStart w:name="z4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</w:r>
    </w:p>
    <w:bookmarkEnd w:id="373"/>
    <w:bookmarkStart w:name="z43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территория запрашиваемого участка старательства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- Кодекс).</w:t>
      </w:r>
    </w:p>
    <w:bookmarkEnd w:id="374"/>
    <w:bookmarkStart w:name="z43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выносится в письменной форме, должен быть мотивирован и выдан заявителю в течение сроков, предусмотренных пунктом 4 настоящего стандарта.</w:t>
      </w:r>
    </w:p>
    <w:bookmarkEnd w:id="375"/>
    <w:bookmarkStart w:name="z43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может быть обжалован заявителем в соответствии с законодательством Республики Казахстан не позднее 10 (десяти) рабочих дней со дня принятия решения об отказе.</w:t>
      </w:r>
    </w:p>
    <w:bookmarkEnd w:id="376"/>
    <w:bookmarkStart w:name="z44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не лишает заявителя права на повторную подачу заявления.</w:t>
      </w:r>
    </w:p>
    <w:bookmarkEnd w:id="377"/>
    <w:bookmarkStart w:name="z44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переоформлении лицензии в случае несоответствия заявления требованиям Кодекса.</w:t>
      </w:r>
    </w:p>
    <w:bookmarkEnd w:id="378"/>
    <w:bookmarkStart w:name="z4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</w:t>
      </w:r>
    </w:p>
    <w:bookmarkEnd w:id="379"/>
    <w:bookmarkStart w:name="z4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Подписной бонус составляет:</w:t>
      </w:r>
    </w:p>
    <w:bookmarkEnd w:id="380"/>
    <w:bookmarkStart w:name="z4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площади предоставленной территории до 0,3 км2 – 9 (девять) месячных расчетных показателей (далее – МРП);</w:t>
      </w:r>
    </w:p>
    <w:bookmarkEnd w:id="381"/>
    <w:bookmarkStart w:name="z4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площади предоставленной территории от 0,3 до 0,5 км2 – 12 (двенадцать) МРП;</w:t>
      </w:r>
    </w:p>
    <w:bookmarkEnd w:id="382"/>
    <w:bookmarkStart w:name="z44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площади предоставленной территории от 0,5 до 0,7 км2 – 15 (пятнадцать) МРП.</w:t>
      </w:r>
    </w:p>
    <w:bookmarkEnd w:id="383"/>
    <w:bookmarkStart w:name="z447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384"/>
    <w:bookmarkStart w:name="z44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(бездействияй) услугодателя и (или) его должностных лиц по вопросам оказания государственных услуг производится в письменном виде:</w:t>
      </w:r>
    </w:p>
    <w:bookmarkEnd w:id="385"/>
    <w:bookmarkStart w:name="z44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либо лица, его замещающего, по адресу местного исполнительного органа области.</w:t>
      </w:r>
    </w:p>
    <w:bookmarkEnd w:id="386"/>
    <w:bookmarkStart w:name="z45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адресам, указанным на официальном интернет-ресурсе услугодателя.</w:t>
      </w:r>
    </w:p>
    <w:bookmarkEnd w:id="387"/>
    <w:bookmarkStart w:name="z45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388"/>
    <w:bookmarkStart w:name="z45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89"/>
    <w:bookmarkStart w:name="z45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территориального филиала услугодателя с указанием фамилии и инициалов лица, принявшего жалобу, срока и места получения ответа на поданную жалобу.</w:t>
      </w:r>
    </w:p>
    <w:bookmarkEnd w:id="390"/>
    <w:bookmarkStart w:name="z45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391"/>
    <w:bookmarkStart w:name="z45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92"/>
    <w:bookmarkStart w:name="z4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93"/>
    <w:bookmarkStart w:name="z4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94"/>
    <w:bookmarkStart w:name="z45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95"/>
    <w:bookmarkStart w:name="z4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396"/>
    <w:bookmarkStart w:name="z4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Лицензия на старательство</w:t>
      </w:r>
    </w:p>
    <w:bookmarkEnd w:id="398"/>
    <w:bookmarkStart w:name="z46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_______________ дата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удостоверяющем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лица) (далее – Недропользователь) и предоставляет право на пользование участком недр в целях проведения старательства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старательство срок указывается с учетом срока продления): ______________ со дня ее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га, со следующими географическими координатами: ____________________________ (указать точки географических координат) и нижней границей на глубине трех метров от самой нижней точки земной поверхности данной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иные условия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драгоценных металлов и драгоценных камней: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оплатить подписной бонус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тенге до "__"_________20__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Недропользователь в 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использовать средства механизации в виде одной грузовой машины грузоподъемностью не более десяти тонн, бурового оборудования, а также экскаватора и (или) бульдозера с объемом ковша в совокупности не более половины кубического метра, принадлежащих ему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осуществлять бурение и иные земляные работы на глубине не более трех метров от самой нижней точки земной поверхности территории участка старательства.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старательства по россыпному золоту недропользователю допускается добывать золото не более пятидесяти килограммов в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Недропользователь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использовать экскаваторы и бульдозеры на водных объектах и землях водного фонда, приходящихся на участок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применять химические реагенты и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возводить и строить капитальные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вывозить за пределы участка старательства грунт и извлеченную горную массу.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Основания отзыва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вступление в силу решения суда о запрете деятельности по недропользованию вследствие нарушения требований экологической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неуплаты подписного бонуса в срок, предусмотренный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проведение работ по старательству без предоставления обеспечения исполнения обязательств по ликвидации последствий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нарушение условий лицензии на старательство об ограничении проведения работ по старательству, использования средств механизации,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запрете использования химических реагентов, взрывчатых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возведения капитальных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вывоза грунта и горной массы за пределы участка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проведение работ по старательству без плана старательства, когда его наличие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Государственный орган, выдавший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подпись руководителя (уполномоченного лица)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(административный центр области)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46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лицензии на старательство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47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 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0594"/>
        <w:gridCol w:w="308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 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представителем, прикладывается надлежаще оформленный документ, удостоверяющий полномочия)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475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переоформление лицензии на старательство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"__"_________20__года </w:t>
            </w:r>
          </w:p>
        </w:tc>
      </w:tr>
    </w:tbl>
    <w:bookmarkStart w:name="z47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Прошу произвести переоформление лицензии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1004"/>
        <w:gridCol w:w="23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юридических лиц – наименование заявителя, сведения о государственной регистрации в качестве юридического лица 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Прилагаются оригиналы либо их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341</w:t>
            </w:r>
          </w:p>
        </w:tc>
      </w:tr>
    </w:tbl>
    <w:bookmarkStart w:name="z48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использование пространства недр"</w:t>
      </w:r>
    </w:p>
    <w:bookmarkEnd w:id="406"/>
    <w:bookmarkStart w:name="z48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"/>
    <w:bookmarkStart w:name="z48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использование пространства недр" (далее – государственная услуга).</w:t>
      </w:r>
    </w:p>
    <w:bookmarkEnd w:id="408"/>
    <w:bookmarkStart w:name="z48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</w:t>
      </w:r>
    </w:p>
    <w:bookmarkEnd w:id="409"/>
    <w:bookmarkStart w:name="z48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геологии и недропользования Министерства индустрии и инфраструктурного развития (далее – услугодатель) физическим и юридическим лицам (далее - Услугополучатель).</w:t>
      </w:r>
    </w:p>
    <w:bookmarkEnd w:id="410"/>
    <w:bookmarkStart w:name="z48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11"/>
    <w:bookmarkStart w:name="z48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2"/>
    <w:bookmarkStart w:name="z48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13"/>
    <w:bookmarkStart w:name="z48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представления положительных заключений экспертиз проекта эксплуатации пространства недр и плана ликвидации при соблюдении сроков,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- Кодекс) –5 (пять) рабочих дней;</w:t>
      </w:r>
    </w:p>
    <w:bookmarkEnd w:id="414"/>
    <w:bookmarkStart w:name="z49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дней.</w:t>
      </w:r>
    </w:p>
    <w:bookmarkEnd w:id="415"/>
    <w:bookmarkStart w:name="z49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в уполномоченный орган по изучению недр и подлежит учету.</w:t>
      </w:r>
    </w:p>
    <w:bookmarkEnd w:id="416"/>
    <w:bookmarkStart w:name="z49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End w:id="417"/>
    <w:bookmarkStart w:name="z49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(фамилию, имя, отчество (если оно указано в документе, удостоверяющем личность) заявителя;</w:t>
      </w:r>
    </w:p>
    <w:bookmarkEnd w:id="418"/>
    <w:bookmarkStart w:name="z49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территории, определяющей участок недр, который заявитель просит предоставить в пользование;</w:t>
      </w:r>
    </w:p>
    <w:bookmarkEnd w:id="419"/>
    <w:bookmarkStart w:name="z49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420"/>
    <w:bookmarkStart w:name="z49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21"/>
    <w:bookmarkStart w:name="z4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использование пространства недр согласно приложению 1 к настоящему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</w:r>
    </w:p>
    <w:bookmarkEnd w:id="422"/>
    <w:bookmarkStart w:name="z49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3"/>
    <w:bookmarkStart w:name="z49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9.00 до 18.30 часов по времени города Нур-Султан с перерывом на обед с 13.00 до 14.30 часов по времени города Нур – Султан, кроме выходных и праздничных дней, в соответствии с трудовым законодательством Республики Казахстан.</w:t>
      </w:r>
    </w:p>
    <w:bookmarkEnd w:id="424"/>
    <w:bookmarkStart w:name="z50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по времени города Нур – Султан с перерывом на обед с 13.00 до 14.30 часов по времени города Нур – Султан.</w:t>
      </w:r>
    </w:p>
    <w:bookmarkEnd w:id="425"/>
    <w:bookmarkStart w:name="z50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bookmarkEnd w:id="426"/>
    <w:bookmarkStart w:name="z50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услуги:</w:t>
      </w:r>
    </w:p>
    <w:bookmarkEnd w:id="427"/>
    <w:bookmarkStart w:name="z50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</w:t>
      </w:r>
    </w:p>
    <w:bookmarkEnd w:id="428"/>
    <w:bookmarkStart w:name="z5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о выдаче лицензии на использование пространства недр по установленной форме согласно приложению 2 к настоящему стандарту.</w:t>
      </w:r>
    </w:p>
    <w:bookmarkEnd w:id="429"/>
    <w:bookmarkStart w:name="z5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430"/>
    <w:bookmarkStart w:name="z5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пункте 1 приложения к настоящему стандарту;</w:t>
      </w:r>
    </w:p>
    <w:bookmarkEnd w:id="431"/>
    <w:bookmarkStart w:name="z50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геологический 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сброса;</w:t>
      </w:r>
    </w:p>
    <w:bookmarkStart w:name="z50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транспортировки.</w:t>
      </w:r>
    </w:p>
    <w:bookmarkEnd w:id="433"/>
    <w:bookmarkStart w:name="z51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434"/>
    <w:bookmarkStart w:name="z51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заявлению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нотариусом;</w:t>
      </w:r>
    </w:p>
    <w:bookmarkEnd w:id="435"/>
    <w:bookmarkStart w:name="z51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 подлежит переоформлению в случаях:</w:t>
      </w:r>
    </w:p>
    <w:bookmarkEnd w:id="436"/>
    <w:bookmarkStart w:name="z51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 для физических лиц – изменения фамилии, имени, отчества (если оно указано в документе, удостоверяющем личность) и (или) гражданства;</w:t>
      </w:r>
    </w:p>
    <w:bookmarkEnd w:id="437"/>
    <w:bookmarkStart w:name="z51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438"/>
    <w:bookmarkStart w:name="z51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439"/>
    <w:bookmarkStart w:name="z51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440"/>
    <w:bookmarkStart w:name="z51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441"/>
    <w:bookmarkStart w:name="z51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услугополучателя, подаваемому по установленной форме, согласно приложению 3 к настоящему стандарту государственной услуги.</w:t>
      </w:r>
    </w:p>
    <w:bookmarkEnd w:id="442"/>
    <w:bookmarkStart w:name="z51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либо нотариально засвидетельствованные копии документов, подтверждающих указанные в нем сведения.</w:t>
      </w:r>
    </w:p>
    <w:bookmarkEnd w:id="443"/>
    <w:bookmarkStart w:name="z52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</w:r>
    </w:p>
    <w:bookmarkEnd w:id="444"/>
    <w:bookmarkStart w:name="z52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Грамматические или арифметические ошибки, опечатки либо иные подобные ошибки, допущенные при выдаче или переоформлении лицензии, подлежат исправлению государственным органом, выдавшим лицензию.</w:t>
      </w:r>
    </w:p>
    <w:bookmarkEnd w:id="445"/>
    <w:bookmarkStart w:name="z52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ошибок, допущенных при выдаче или переоформлении лицензии, не является переоформлением лицензии.</w:t>
      </w:r>
    </w:p>
    <w:bookmarkEnd w:id="446"/>
    <w:bookmarkStart w:name="z52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может производиться по инициативе государственного органа, выдавшего лицензию, либо по заявлению недропользователя.</w:t>
      </w:r>
    </w:p>
    <w:bookmarkEnd w:id="447"/>
    <w:bookmarkStart w:name="z52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производит исправление ошибок по заявлению недропользователя в течение 5 (пяти) рабочих дней со дня поступления такого заявления.</w:t>
      </w:r>
    </w:p>
    <w:bookmarkEnd w:id="448"/>
    <w:bookmarkStart w:name="z52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выдавший лицензию, после исправления ошибки в лицензии выдает ее недропользователю в течение 2 (двух) рабочих дней.</w:t>
      </w:r>
    </w:p>
    <w:bookmarkEnd w:id="449"/>
    <w:bookmarkStart w:name="z52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Исправленная лицензия подлежит публикации на интернет-ресурсе государственного органа, выдавшего лицензию, в день исправления.</w:t>
      </w:r>
    </w:p>
    <w:bookmarkEnd w:id="450"/>
    <w:bookmarkStart w:name="z52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исправлением ошибок в лицензии, подлежат разрешению в соответствии с законодательством Республики Казахстан.</w:t>
      </w:r>
    </w:p>
    <w:bookmarkEnd w:id="451"/>
    <w:bookmarkStart w:name="z52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выдаче лицензии на использование пространства недр при наличии одного из следующих оснований:</w:t>
      </w:r>
    </w:p>
    <w:bookmarkEnd w:id="452"/>
    <w:bookmarkStart w:name="z52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или прилагаемые к нему документы не соответствуют требованиям 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Кодекса;</w:t>
      </w:r>
    </w:p>
    <w:bookmarkEnd w:id="453"/>
    <w:bookmarkStart w:name="z53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заявлению не приложены документы, требуемые пунктом 8 настоящего Стандарта;</w:t>
      </w:r>
    </w:p>
    <w:bookmarkEnd w:id="454"/>
    <w:bookmarkStart w:name="z53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запрашиваемый участок недр или его часть относится к участку недр, находящемуся в пользовании у другого лица по лицензии на использование пространства недр;</w:t>
      </w:r>
    </w:p>
    <w:bookmarkEnd w:id="455"/>
    <w:bookmarkStart w:name="z53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запрашиваемый участок недр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456"/>
    <w:bookmarkStart w:name="z53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запрашиваемый участок недр полностью или частично расположен на территориях,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457"/>
    <w:bookmarkStart w:name="z53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повлечет угрозу национальной безопасности;</w:t>
      </w:r>
    </w:p>
    <w:bookmarkEnd w:id="458"/>
    <w:bookmarkStart w:name="z53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</w:r>
    </w:p>
    <w:bookmarkEnd w:id="459"/>
    <w:bookmarkStart w:name="z53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</w:r>
    </w:p>
    <w:bookmarkEnd w:id="460"/>
    <w:bookmarkStart w:name="z53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выносится в письменной форме, должен быть мотивирован и выдан заявителю в течение сроков, предусмотренных для рассмотрения и выдачи лицензии.</w:t>
      </w:r>
    </w:p>
    <w:bookmarkEnd w:id="461"/>
    <w:bookmarkStart w:name="z53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может быть обжалован заявителем в соответствии с законодательством Республики Казахстан не позднее 10 (десяти) рабочих дней со дня принятия решения об отказе.</w:t>
      </w:r>
    </w:p>
    <w:bookmarkEnd w:id="462"/>
    <w:bookmarkStart w:name="z53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не лишает заявителя права на повторную подачу заявления.</w:t>
      </w:r>
    </w:p>
    <w:bookmarkEnd w:id="463"/>
    <w:bookmarkStart w:name="z54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переоформлении лицензии в случае несоответствия заявления требованиям Кодекса.</w:t>
      </w:r>
    </w:p>
    <w:bookmarkEnd w:id="464"/>
    <w:bookmarkStart w:name="z54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уплачивает подписной бонус – 400 (четыреста) месячных расчетных показателей, установленного законом о республиканском бюджете в соответствии с законодательством Республики Казахстан о недрах и недропользовании.</w:t>
      </w:r>
    </w:p>
    <w:bookmarkEnd w:id="465"/>
    <w:bookmarkStart w:name="z54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Подписной бонус является разовым фиксированным платежом недропользователя за приобретение права недропользования на контрактной территории (участке недр), а также при расширении контрактной территории (участка недр) в порядке, определенном законодательством Республики Казахстан.</w:t>
      </w:r>
    </w:p>
    <w:bookmarkEnd w:id="466"/>
    <w:bookmarkStart w:name="z54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467"/>
    <w:bookmarkStart w:name="z54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(бездействияй) услугодателя и (или) его должностных лиц по вопросам оказания государственных услуг производится в письменном виде:</w:t>
      </w:r>
    </w:p>
    <w:bookmarkEnd w:id="468"/>
    <w:bookmarkStart w:name="z54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либо лица, его замещающего, по адресу местного исполнительного органа области.</w:t>
      </w:r>
    </w:p>
    <w:bookmarkEnd w:id="469"/>
    <w:bookmarkStart w:name="z54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адресам, указанным на официальном интернет-ресурсе услугодателя.</w:t>
      </w:r>
    </w:p>
    <w:bookmarkEnd w:id="470"/>
    <w:bookmarkStart w:name="z54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471"/>
    <w:bookmarkStart w:name="z54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подписывается услугополучателем.      </w:t>
      </w:r>
    </w:p>
    <w:bookmarkEnd w:id="472"/>
    <w:bookmarkStart w:name="z54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территориального филиала услугодателя с указанием фамилии и инициалов лица, принявшего жалобу, срока и места получения ответа на поданную жалобу.</w:t>
      </w:r>
    </w:p>
    <w:bookmarkEnd w:id="473"/>
    <w:bookmarkStart w:name="z55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474"/>
    <w:bookmarkStart w:name="z55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75"/>
    <w:bookmarkStart w:name="z55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476"/>
    <w:bookmarkStart w:name="z55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77"/>
    <w:bookmarkStart w:name="z55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78"/>
    <w:bookmarkStart w:name="z55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479"/>
    <w:bookmarkStart w:name="z55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использование пространства недр</w:t>
      </w:r>
    </w:p>
    <w:bookmarkEnd w:id="481"/>
    <w:bookmarkStart w:name="z5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(если оно указано в документе, удостоверяющем личность) и гражданство физического лица/наименование, место нахождение юридического лица) (в случае общего владения правом недропольования перечисляются все владельцы с полным указанием сведении) (далее – Недропользователь) и предоставляет право на пользование участком недр в целях проведения операций по использованию пространства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(размер в процентном выражении по каждому владельцу)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 срок указывается с учетом срока продления): ____________ со дня ее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кв.км,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следующими географическими координатами: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3)иные условия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_________________ тенге до "__"_________20__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 (арендных платежей) в размере и порядке, установленным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Целевое назначение использования пространства недр: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Основания отзыва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запрета деятельности, предусмотренного экологическим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орган, выдавший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подпись руководителя (уполномоченного лица)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56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56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выдать лицензию на использование пространства недр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203"/>
        <w:gridCol w:w="198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соответствующий участок недр, который заявитель просит предоставить в пользование (площадь и географические координаты участка недр)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срок пользования запрашиваемым участком недр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на цель использования пространства недр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57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57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произвести переоформление лицензии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1004"/>
        <w:gridCol w:w="23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юридических лиц – наименование заявителя, сведения о государственной регистрации в качестве юридического лица 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оригиналы либо их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4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