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3af6" w14:textId="3863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26 апреля 2019 года № 206. Зарегистрирован в Министерстве юстиции Республики Казахстан 2 мая 2019 года № 18613</w:t>
      </w:r>
    </w:p>
    <w:p>
      <w:pPr>
        <w:spacing w:after="0"/>
        <w:ind w:left="0"/>
        <w:jc w:val="both"/>
      </w:pPr>
      <w:bookmarkStart w:name="z4" w:id="0"/>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2015 года № 1042 "Об утверждении Реестра должностей гражданских служащих сферы социального обеспечения" (зарегистрирован в Реестре государственной регистрации нормативных правовых актов под № 12751, опубликован в информационно-правовой системе "Әділет" 8 января 2016 года) следующие изменения:</w:t>
      </w:r>
    </w:p>
    <w:bookmarkEnd w:id="1"/>
    <w:bookmarkStart w:name="z6" w:id="2"/>
    <w:p>
      <w:pPr>
        <w:spacing w:after="0"/>
        <w:ind w:left="0"/>
        <w:jc w:val="both"/>
      </w:pPr>
      <w:r>
        <w:rPr>
          <w:rFonts w:ascii="Times New Roman"/>
          <w:b w:val="false"/>
          <w:i w:val="false"/>
          <w:color w:val="000000"/>
          <w:sz w:val="28"/>
        </w:rPr>
        <w:t>
      в </w:t>
      </w:r>
      <w:r>
        <w:rPr>
          <w:rFonts w:ascii="Times New Roman"/>
          <w:b w:val="false"/>
          <w:i w:val="false"/>
          <w:color w:val="000000"/>
          <w:sz w:val="28"/>
        </w:rPr>
        <w:t>Реестре</w:t>
      </w:r>
      <w:r>
        <w:rPr>
          <w:rFonts w:ascii="Times New Roman"/>
          <w:b w:val="false"/>
          <w:i w:val="false"/>
          <w:color w:val="000000"/>
          <w:sz w:val="28"/>
        </w:rPr>
        <w:t xml:space="preserve"> должностей гражданских служащих сферы социального обеспечения, утвержденном указанным приказом:</w:t>
      </w:r>
    </w:p>
    <w:bookmarkEnd w:id="2"/>
    <w:bookmarkStart w:name="z7" w:id="3"/>
    <w:p>
      <w:pPr>
        <w:spacing w:after="0"/>
        <w:ind w:left="0"/>
        <w:jc w:val="both"/>
      </w:pPr>
      <w:r>
        <w:rPr>
          <w:rFonts w:ascii="Times New Roman"/>
          <w:b w:val="false"/>
          <w:i w:val="false"/>
          <w:color w:val="000000"/>
          <w:sz w:val="28"/>
        </w:rPr>
        <w:t>
      в БЛОКе В – Основной персонал:</w:t>
      </w:r>
    </w:p>
    <w:bookmarkEnd w:id="3"/>
    <w:bookmarkStart w:name="z8" w:id="4"/>
    <w:p>
      <w:pPr>
        <w:spacing w:after="0"/>
        <w:ind w:left="0"/>
        <w:jc w:val="both"/>
      </w:pPr>
      <w:r>
        <w:rPr>
          <w:rFonts w:ascii="Times New Roman"/>
          <w:b w:val="false"/>
          <w:i w:val="false"/>
          <w:color w:val="000000"/>
          <w:sz w:val="28"/>
        </w:rPr>
        <w:t xml:space="preserve">
      в разделе "Прочие сферы": </w:t>
      </w:r>
    </w:p>
    <w:bookmarkEnd w:id="4"/>
    <w:bookmarkStart w:name="z9" w:id="5"/>
    <w:p>
      <w:pPr>
        <w:spacing w:after="0"/>
        <w:ind w:left="0"/>
        <w:jc w:val="both"/>
      </w:pPr>
      <w:r>
        <w:rPr>
          <w:rFonts w:ascii="Times New Roman"/>
          <w:b w:val="false"/>
          <w:i w:val="false"/>
          <w:color w:val="000000"/>
          <w:sz w:val="28"/>
        </w:rPr>
        <w:t>
      строки: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276"/>
        <w:gridCol w:w="11748"/>
      </w:tblGrid>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высшей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старше 18 лет с психоневрологическими заболеваниями, инструктор-методист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инженер-программист (основная служба)</w:t>
            </w:r>
          </w:p>
        </w:tc>
      </w:tr>
      <w:tr>
        <w:trPr>
          <w:trHeight w:val="30" w:hRule="atLeast"/>
        </w:trPr>
        <w:tc>
          <w:tcPr>
            <w:tcW w:w="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 инвалидами старше 18 лет с психоневрологическими заболеваниями, инструктор-методист по райттерапии (иппотерапии), ассистент по социальной работе, механик- 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7"/>
    <w:p>
      <w:pPr>
        <w:spacing w:after="0"/>
        <w:ind w:left="0"/>
        <w:jc w:val="both"/>
      </w:pPr>
      <w:r>
        <w:rPr>
          <w:rFonts w:ascii="Times New Roman"/>
          <w:b w:val="false"/>
          <w:i w:val="false"/>
          <w:color w:val="000000"/>
          <w:sz w:val="28"/>
        </w:rPr>
        <w:t>
      изложить в следующей редакции:</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257"/>
        <w:gridCol w:w="11786"/>
      </w:tblGrid>
      <w:tr>
        <w:trPr>
          <w:trHeight w:val="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высшей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культорганизатор (организатор по массовой работе), музыкальный руководитель, инженер-программист (основная служба)</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высшего уровня квалификации ГУ и ГКП без категории: инструктор по плаванию, инструктор по трудотерапии, консультант по социальной работе, консультант по социальной работе центра занятости населения,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центра (службы) занятости,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инвалидами, социальный работник по уходу за детьми- инвалидами и инвалидами старше 18 лет с психоневрологическими заболеваниями, инструктор- методист по райттерапии (иппотерапии), ассистент по социальной работе, медицинский регистратор медико-социальной экспертизы, культорганизатор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trPr>
          <w:trHeight w:val="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специалист по лечебной физической культуре, культорганизатор (организатор по массовой работе), музыкальный руководитель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консультант по социальной работе центра занятости населения, специалист по социальной работе, специалист структурного подразделения центра (службы) занятости, специалист организации по выплате пенсий и пособий, социальный работник по уходу за престарелыми и инвалидами, социальный работник по уходу за детьми-инвалидами и инвалидами старше 18 лет с психоневрологическими заболеваниями, инструктор-методист по райттерапии (иппотерапии), ассистент по социальной работе, механик-протезист, специалист по лечебной физической культуре, медицинский регистратор медико-социальной экспертизы, культорганизатор (организатор по массовой работе), музыкальный руководитель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9"/>
    <w:p>
      <w:pPr>
        <w:spacing w:after="0"/>
        <w:ind w:left="0"/>
        <w:jc w:val="both"/>
      </w:pPr>
      <w:r>
        <w:rPr>
          <w:rFonts w:ascii="Times New Roman"/>
          <w:b w:val="false"/>
          <w:i w:val="false"/>
          <w:color w:val="000000"/>
          <w:sz w:val="28"/>
        </w:rPr>
        <w:t>
      в БЛОКе C - Административный персонал:</w:t>
      </w:r>
    </w:p>
    <w:bookmarkEnd w:id="9"/>
    <w:bookmarkStart w:name="z16" w:id="10"/>
    <w:p>
      <w:pPr>
        <w:spacing w:after="0"/>
        <w:ind w:left="0"/>
        <w:jc w:val="both"/>
      </w:pPr>
      <w:r>
        <w:rPr>
          <w:rFonts w:ascii="Times New Roman"/>
          <w:b w:val="false"/>
          <w:i w:val="false"/>
          <w:color w:val="000000"/>
          <w:sz w:val="28"/>
        </w:rPr>
        <w:t>
      строку:</w:t>
      </w:r>
    </w:p>
    <w:bookmarkEnd w:id="10"/>
    <w:bookmarkStart w:name="z17"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23"/>
        <w:gridCol w:w="11618"/>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по кадрам, энергетик, библиотекарь, дежурный администратор,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статистик, референт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2"/>
    <w:p>
      <w:pPr>
        <w:spacing w:after="0"/>
        <w:ind w:left="0"/>
        <w:jc w:val="both"/>
      </w:pPr>
      <w:r>
        <w:rPr>
          <w:rFonts w:ascii="Times New Roman"/>
          <w:b w:val="false"/>
          <w:i w:val="false"/>
          <w:color w:val="000000"/>
          <w:sz w:val="28"/>
        </w:rPr>
        <w:t>
      изложить в следующей редакции:</w:t>
      </w:r>
    </w:p>
    <w:bookmarkEnd w:id="12"/>
    <w:bookmarkStart w:name="z20"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21"/>
        <w:gridCol w:w="11627"/>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статистик, референт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14"/>
    <w:p>
      <w:pPr>
        <w:spacing w:after="0"/>
        <w:ind w:left="0"/>
        <w:jc w:val="both"/>
      </w:pPr>
      <w:r>
        <w:rPr>
          <w:rFonts w:ascii="Times New Roman"/>
          <w:b w:val="false"/>
          <w:i w:val="false"/>
          <w:color w:val="000000"/>
          <w:sz w:val="28"/>
        </w:rPr>
        <w:t>
      строку:</w:t>
      </w:r>
    </w:p>
    <w:bookmarkEnd w:id="14"/>
    <w:bookmarkStart w:name="z23"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83"/>
        <w:gridCol w:w="11284"/>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энергетик, библиотекарь, дежурный администратор, культуролог, инспектор по кадрам, техники всех наименований, статистик, референт</w:t>
            </w:r>
            <w:r>
              <w:br/>
            </w: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bookmarkEnd w:id="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17"/>
    <w:p>
      <w:pPr>
        <w:spacing w:after="0"/>
        <w:ind w:left="0"/>
        <w:jc w:val="both"/>
      </w:pPr>
      <w:r>
        <w:rPr>
          <w:rFonts w:ascii="Times New Roman"/>
          <w:b w:val="false"/>
          <w:i w:val="false"/>
          <w:color w:val="000000"/>
          <w:sz w:val="28"/>
        </w:rPr>
        <w:t>
      изложить в следующей редакции:</w:t>
      </w:r>
    </w:p>
    <w:bookmarkEnd w:id="17"/>
    <w:bookmarkStart w:name="z27"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86"/>
        <w:gridCol w:w="11265"/>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w:t>
            </w:r>
            <w:r>
              <w:br/>
            </w: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bookmarkEnd w:id="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0"/>
    <w:p>
      <w:pPr>
        <w:spacing w:after="0"/>
        <w:ind w:left="0"/>
        <w:jc w:val="both"/>
      </w:pPr>
      <w:r>
        <w:rPr>
          <w:rFonts w:ascii="Times New Roman"/>
          <w:b w:val="false"/>
          <w:i w:val="false"/>
          <w:color w:val="000000"/>
          <w:sz w:val="28"/>
        </w:rPr>
        <w:t>
      в БЛОКе D - Вспомогательный персонал:</w:t>
      </w:r>
    </w:p>
    <w:bookmarkEnd w:id="20"/>
    <w:bookmarkStart w:name="z31" w:id="21"/>
    <w:p>
      <w:pPr>
        <w:spacing w:after="0"/>
        <w:ind w:left="0"/>
        <w:jc w:val="both"/>
      </w:pPr>
      <w:r>
        <w:rPr>
          <w:rFonts w:ascii="Times New Roman"/>
          <w:b w:val="false"/>
          <w:i w:val="false"/>
          <w:color w:val="000000"/>
          <w:sz w:val="28"/>
        </w:rPr>
        <w:t>
      строку:</w:t>
      </w:r>
    </w:p>
    <w:bookmarkEnd w:id="21"/>
    <w:bookmarkStart w:name="z32"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68"/>
        <w:gridCol w:w="1167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дежурный администратор, дежурный бюро пропусков, делопроизводитель, диспетчер, инструктор,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 стенографист, секретарь учебной части, стенографист, экспедитор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3"/>
    <w:p>
      <w:pPr>
        <w:spacing w:after="0"/>
        <w:ind w:left="0"/>
        <w:jc w:val="both"/>
      </w:pPr>
      <w:r>
        <w:rPr>
          <w:rFonts w:ascii="Times New Roman"/>
          <w:b w:val="false"/>
          <w:i w:val="false"/>
          <w:color w:val="000000"/>
          <w:sz w:val="28"/>
        </w:rPr>
        <w:t>
      изложить в следующей редакции:</w:t>
      </w:r>
    </w:p>
    <w:bookmarkEnd w:id="23"/>
    <w:bookmarkStart w:name="z35"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6"/>
        <w:gridCol w:w="11605"/>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дежурный администратор, дежурный бюро пропусков, делопроизводитель, диспетчер,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стенографист, экспедитор, ассистент центра занятости населения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25"/>
    <w:p>
      <w:pPr>
        <w:spacing w:after="0"/>
        <w:ind w:left="0"/>
        <w:jc w:val="both"/>
      </w:pPr>
      <w:r>
        <w:rPr>
          <w:rFonts w:ascii="Times New Roman"/>
          <w:b w:val="false"/>
          <w:i w:val="false"/>
          <w:color w:val="000000"/>
          <w:sz w:val="28"/>
        </w:rPr>
        <w:t xml:space="preserve">
      2. Департаменту финансов Министерства труда и социальной защиты населения Республики Казахстан в установленном законодательством порядке обеспечить: </w:t>
      </w:r>
    </w:p>
    <w:bookmarkEnd w:id="25"/>
    <w:bookmarkStart w:name="z38"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9" w:id="2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
    <w:bookmarkStart w:name="z40" w:id="28"/>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p>
    <w:bookmarkEnd w:id="28"/>
    <w:bookmarkStart w:name="z41" w:id="2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29"/>
    <w:bookmarkStart w:name="z42" w:id="30"/>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 </w:t>
      </w:r>
    </w:p>
    <w:bookmarkEnd w:id="30"/>
    <w:bookmarkStart w:name="z43"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r>
              <w:br/>
            </w:r>
            <w:r>
              <w:rPr>
                <w:rFonts w:ascii="Times New Roman"/>
                <w:b w:val="false"/>
                <w:i/>
                <w:color w:val="000000"/>
                <w:sz w:val="20"/>
              </w:rPr>
              <w:t>социальной защиты населения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