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7b0d" w14:textId="9d47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31 октября 2018 года № 606 "Об утверждении среднего соотношения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военных, специальных учебных заведений, организаций образования в области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апреля 2019 года № 146. Зарегистрирован в Министерстве юстиции Республики Казахстан 16 апреля 2019 года № 18518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606 "Об утверждении среднего соотношения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военных, специальных учебных заведений, организаций образования в области культуры" (зарегистрирован в Реестре государственной регистрации нормативных правовых актов под № 17670, опубликован 13 ноября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Среднем соотношении количества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военных, специальных учебных заведений, организаций образования в области культуры,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4853"/>
        <w:gridCol w:w="2984"/>
        <w:gridCol w:w="2985"/>
      </w:tblGrid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722"/>
        <w:gridCol w:w="5155"/>
        <w:gridCol w:w="2290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не более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 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Ешенкулова Т.И.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Шамшидинова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