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1061" w14:textId="1471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667 "Об утверждении регламента государственной услуги "Регистрация и учет химической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апреля 2019 года № 206. Зарегистрирован в Министерстве юстиции Республики Казахстан 12 апреля 2019 года № 18502. Утратил силу приказом Министра индустрии и инфраструктурного развития Республики Казахстан от 29 мая 2020 года № 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29.05.2020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667 "Об утверждении регламента государственной услуги "Регистрация и учет химической продукции" (зарегистрирован в Реестре государственной регистрации нормативных правовых актов за № 11641, опубликован 3 августа 2015 года в информационно – 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химической продукции",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"Регистрация и учет химической продукции" (далее – государственная услуга)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 (далее – Государственная корпорация)";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свидетельство о регистрации химической продукции (далее – свидетельство),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28 апреля 2015 года № 520 "Об утверждении стандарта государственной услуги "Регистрация и учет химической продукции" (зарегистрирован в Реестре государственной регистрации нормативных правовых актов за № 11367) (далее – стандарт).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 или электронного запроса услугополучателя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заявление с присвоением регистрационного номера и даты в течение 2 (двух)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и направление заявление руководителю структурного подразделения в течение 2 (двух) часов;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заявление руководителем структурного подразделения и определение ответственного исполнителя в течение 2 (двух) часов;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прикрепленных к заявлению документов на полноту в соответствии с перечнем, указанным в пункте 9 стандарта.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обеспечивает мотивированный ответ об отказе в течение двух рабочих дней с момента поступления заявки;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внесение результата оказания государственной услуги ответственным исполнителем на согласование руководителю структурного подразделения в течение одного рабочего дня;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результата оказания государственной услуги руководителем структурного подразделения и направление его на подпись руководителю или его заместителю в течение 2 (двух) часов;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и (или) его заместителем результата оказания государственной услуги в течение 2 (двух) часов;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услугополучателю или мотивированного ответа об отказе в течение 2 (двух) часов.";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услугодателя: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обрабатывает и направляет заявление услугополучателя с присвоенным регистрационным номером и даты (в случае подачи заявления на бумажном носителе) руководителю услугодателя и (или) его заместителю в течение 2 (двух) часов;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 в течение 2 (двух) часов рассматривает заявление и направляет его руководителю структурного подразделения;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течение 2 (двух) часов определяет ответственного исполнителя и передает документы на рассмотрение;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рассматривает, прикрепленные к заявлению документы на полноту в соответствии с перечнем, указанным в пункте 9 стандарта.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обеспечивает мотивированный ответ об отказе в течение двух рабочих дней с момента поступления заявки;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одного рабочего дня готовит и вносит результат оказания государственной услуги на согласование руководителю структурного подразделения;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в течение 2 (двух) часов согласовывает результат оказания государственной услуги и передает его на подпись руководителю услогодателя и (или) его заместителю;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услогодателя и (или) его заместитель в течение 2 (двух) часов подписывает результат оказания государственной услуги;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подачи заявки на бумажном носителе работник Государственной корпорации в течение 2 (двух) часов выдает результат оказания государственной услуги услугополучателю нарочно или направляет по почте.";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использования информационных систем в процессе оказания государственной услуги";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химической продукции"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Регистрация и учет химической продукции (наименование государственной услуги)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0612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